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BB1" w:rsidRDefault="00276BB1" w:rsidP="0082736C">
      <w:pPr>
        <w:tabs>
          <w:tab w:val="left" w:pos="709"/>
          <w:tab w:val="left" w:pos="2190"/>
        </w:tabs>
        <w:spacing w:line="276" w:lineRule="auto"/>
        <w:rPr>
          <w:sz w:val="28"/>
          <w:szCs w:val="28"/>
          <w:lang w:val="uk-UA"/>
        </w:rPr>
      </w:pPr>
    </w:p>
    <w:p w:rsidR="000118F9" w:rsidRPr="00254929" w:rsidRDefault="001F30FB" w:rsidP="00A81FB0">
      <w:pPr>
        <w:tabs>
          <w:tab w:val="left" w:pos="2190"/>
        </w:tabs>
        <w:spacing w:line="276" w:lineRule="auto"/>
        <w:rPr>
          <w:sz w:val="28"/>
          <w:szCs w:val="28"/>
          <w:lang w:val="uk-UA"/>
        </w:rPr>
      </w:pPr>
      <w:r>
        <w:rPr>
          <w:sz w:val="28"/>
          <w:szCs w:val="28"/>
          <w:lang w:val="uk-UA"/>
        </w:rPr>
        <w:t>СХВАЛЕНО</w:t>
      </w:r>
      <w:r>
        <w:rPr>
          <w:sz w:val="28"/>
          <w:szCs w:val="28"/>
          <w:lang w:val="uk-UA"/>
        </w:rPr>
        <w:tab/>
      </w:r>
      <w:r w:rsidR="00A81FB0">
        <w:rPr>
          <w:sz w:val="28"/>
          <w:szCs w:val="28"/>
          <w:lang w:val="uk-UA"/>
        </w:rPr>
        <w:t xml:space="preserve">                                                                                      </w:t>
      </w:r>
      <w:r w:rsidR="009723F4">
        <w:rPr>
          <w:sz w:val="28"/>
          <w:szCs w:val="28"/>
          <w:lang w:val="uk-UA"/>
        </w:rPr>
        <w:t xml:space="preserve">                             </w:t>
      </w:r>
      <w:r w:rsidR="000118F9" w:rsidRPr="00254929">
        <w:rPr>
          <w:sz w:val="28"/>
          <w:szCs w:val="28"/>
          <w:lang w:val="uk-UA"/>
        </w:rPr>
        <w:t>ЗАТВЕРДЖУЮ</w:t>
      </w:r>
    </w:p>
    <w:p w:rsidR="000118F9" w:rsidRDefault="00B9158C" w:rsidP="00A81FB0">
      <w:pPr>
        <w:tabs>
          <w:tab w:val="left" w:pos="2190"/>
        </w:tabs>
        <w:spacing w:line="276" w:lineRule="auto"/>
        <w:jc w:val="center"/>
        <w:rPr>
          <w:sz w:val="28"/>
          <w:szCs w:val="28"/>
          <w:lang w:val="uk-UA"/>
        </w:rPr>
      </w:pPr>
      <w:r>
        <w:rPr>
          <w:sz w:val="28"/>
          <w:szCs w:val="28"/>
          <w:lang w:val="uk-UA"/>
        </w:rPr>
        <w:t>Педагогічною радою</w:t>
      </w:r>
      <w:r w:rsidR="00A81FB0">
        <w:rPr>
          <w:sz w:val="28"/>
          <w:szCs w:val="28"/>
          <w:lang w:val="uk-UA"/>
        </w:rPr>
        <w:t xml:space="preserve">                                                                                                           </w:t>
      </w:r>
      <w:r w:rsidR="000118F9">
        <w:rPr>
          <w:sz w:val="28"/>
          <w:szCs w:val="28"/>
          <w:lang w:val="uk-UA"/>
        </w:rPr>
        <w:t>Завідувач</w:t>
      </w:r>
      <w:r w:rsidR="00A81FB0">
        <w:rPr>
          <w:sz w:val="28"/>
          <w:szCs w:val="28"/>
          <w:lang w:val="uk-UA"/>
        </w:rPr>
        <w:t xml:space="preserve"> дошкільного навчального                                                          </w:t>
      </w:r>
    </w:p>
    <w:p w:rsidR="001F30FB" w:rsidRPr="000118F9" w:rsidRDefault="002942B7" w:rsidP="006C6E87">
      <w:pPr>
        <w:tabs>
          <w:tab w:val="left" w:pos="2190"/>
        </w:tabs>
        <w:spacing w:line="276" w:lineRule="auto"/>
        <w:jc w:val="both"/>
        <w:rPr>
          <w:sz w:val="28"/>
          <w:szCs w:val="28"/>
          <w:lang w:val="uk-UA"/>
        </w:rPr>
      </w:pPr>
      <w:r>
        <w:rPr>
          <w:sz w:val="28"/>
          <w:szCs w:val="28"/>
          <w:lang w:val="uk-UA"/>
        </w:rPr>
        <w:t>Дошкільного навчального закладу №23</w:t>
      </w:r>
      <w:r w:rsidR="003565A0">
        <w:rPr>
          <w:sz w:val="28"/>
          <w:szCs w:val="28"/>
          <w:lang w:val="uk-UA"/>
        </w:rPr>
        <w:t xml:space="preserve">                                  </w:t>
      </w:r>
      <w:r w:rsidR="00A81FB0">
        <w:rPr>
          <w:sz w:val="28"/>
          <w:szCs w:val="28"/>
          <w:lang w:val="uk-UA"/>
        </w:rPr>
        <w:t xml:space="preserve">       </w:t>
      </w:r>
      <w:r w:rsidR="009723F4">
        <w:rPr>
          <w:sz w:val="28"/>
          <w:szCs w:val="28"/>
          <w:lang w:val="uk-UA"/>
        </w:rPr>
        <w:t xml:space="preserve">                               закладу №23</w:t>
      </w:r>
    </w:p>
    <w:p w:rsidR="00B9158C" w:rsidRDefault="00CD4960" w:rsidP="00FD618D">
      <w:pPr>
        <w:tabs>
          <w:tab w:val="left" w:pos="10230"/>
        </w:tabs>
        <w:spacing w:line="276" w:lineRule="auto"/>
        <w:rPr>
          <w:b/>
          <w:sz w:val="28"/>
          <w:szCs w:val="28"/>
          <w:lang w:val="uk-UA"/>
        </w:rPr>
      </w:pPr>
      <w:r>
        <w:rPr>
          <w:sz w:val="28"/>
          <w:szCs w:val="28"/>
          <w:lang w:val="uk-UA"/>
        </w:rPr>
        <w:t xml:space="preserve">Від </w:t>
      </w:r>
      <w:r w:rsidRPr="00CD4960">
        <w:rPr>
          <w:sz w:val="28"/>
          <w:szCs w:val="28"/>
        </w:rPr>
        <w:t>30</w:t>
      </w:r>
      <w:r w:rsidR="00FC7906">
        <w:rPr>
          <w:sz w:val="28"/>
          <w:szCs w:val="28"/>
          <w:lang w:val="uk-UA"/>
        </w:rPr>
        <w:t>.08</w:t>
      </w:r>
      <w:r w:rsidR="00E857A9">
        <w:rPr>
          <w:sz w:val="28"/>
          <w:szCs w:val="28"/>
          <w:lang w:val="uk-UA"/>
        </w:rPr>
        <w:t>.20</w:t>
      </w:r>
      <w:r>
        <w:rPr>
          <w:sz w:val="28"/>
          <w:szCs w:val="28"/>
        </w:rPr>
        <w:t>2</w:t>
      </w:r>
      <w:r w:rsidR="009D0A33">
        <w:rPr>
          <w:sz w:val="28"/>
          <w:szCs w:val="28"/>
          <w:lang w:val="uk-UA"/>
        </w:rPr>
        <w:t>2</w:t>
      </w:r>
      <w:r w:rsidR="00E857A9" w:rsidRPr="00E857A9">
        <w:rPr>
          <w:sz w:val="28"/>
          <w:szCs w:val="28"/>
        </w:rPr>
        <w:t xml:space="preserve"> </w:t>
      </w:r>
      <w:r w:rsidR="005B5828">
        <w:rPr>
          <w:sz w:val="28"/>
          <w:szCs w:val="28"/>
          <w:lang w:val="uk-UA"/>
        </w:rPr>
        <w:t>р. протокол № 1</w:t>
      </w:r>
      <w:r w:rsidR="00B9158C">
        <w:rPr>
          <w:sz w:val="28"/>
          <w:szCs w:val="28"/>
          <w:lang w:val="uk-UA"/>
        </w:rPr>
        <w:tab/>
      </w:r>
      <w:r w:rsidR="00FD618D">
        <w:rPr>
          <w:sz w:val="28"/>
          <w:szCs w:val="28"/>
          <w:lang w:val="uk-UA"/>
        </w:rPr>
        <w:t xml:space="preserve">                         Галина ЗАВІРЮХА</w:t>
      </w:r>
      <w:r w:rsidR="00E857A9">
        <w:rPr>
          <w:sz w:val="28"/>
          <w:szCs w:val="28"/>
          <w:lang w:val="uk-UA"/>
        </w:rPr>
        <w:t xml:space="preserve"> від «    » ____________ 20</w:t>
      </w:r>
      <w:r>
        <w:rPr>
          <w:sz w:val="28"/>
          <w:szCs w:val="28"/>
        </w:rPr>
        <w:t>2</w:t>
      </w:r>
      <w:r w:rsidR="00FD618D">
        <w:rPr>
          <w:sz w:val="28"/>
          <w:szCs w:val="28"/>
          <w:lang w:val="uk-UA"/>
        </w:rPr>
        <w:t>2</w:t>
      </w:r>
      <w:r w:rsidR="00B9158C">
        <w:rPr>
          <w:sz w:val="28"/>
          <w:szCs w:val="28"/>
          <w:lang w:val="uk-UA"/>
        </w:rPr>
        <w:t>р.</w:t>
      </w:r>
    </w:p>
    <w:p w:rsidR="001F30FB" w:rsidRPr="00364141" w:rsidRDefault="00B9158C" w:rsidP="00B9158C">
      <w:pPr>
        <w:tabs>
          <w:tab w:val="left" w:pos="2190"/>
          <w:tab w:val="left" w:pos="10245"/>
          <w:tab w:val="right" w:pos="14459"/>
        </w:tabs>
        <w:spacing w:line="276" w:lineRule="auto"/>
        <w:rPr>
          <w:b/>
          <w:sz w:val="28"/>
          <w:szCs w:val="28"/>
          <w:lang w:val="uk-UA"/>
        </w:rPr>
      </w:pPr>
      <w:r>
        <w:rPr>
          <w:sz w:val="28"/>
          <w:szCs w:val="28"/>
          <w:lang w:val="uk-UA"/>
        </w:rPr>
        <w:tab/>
      </w:r>
    </w:p>
    <w:p w:rsidR="00B9158C" w:rsidRDefault="00B9158C" w:rsidP="00B9158C">
      <w:pPr>
        <w:spacing w:line="276" w:lineRule="auto"/>
        <w:ind w:left="4571" w:hanging="4571"/>
        <w:jc w:val="both"/>
        <w:rPr>
          <w:b/>
          <w:sz w:val="28"/>
          <w:szCs w:val="28"/>
          <w:lang w:val="uk-UA"/>
        </w:rPr>
      </w:pPr>
    </w:p>
    <w:p w:rsidR="00B9158C" w:rsidRPr="00364141" w:rsidRDefault="00B9158C" w:rsidP="00B9158C">
      <w:pPr>
        <w:spacing w:line="276" w:lineRule="auto"/>
        <w:rPr>
          <w:sz w:val="28"/>
          <w:szCs w:val="28"/>
          <w:lang w:val="uk-UA"/>
        </w:rPr>
      </w:pPr>
    </w:p>
    <w:p w:rsidR="001F30FB" w:rsidRPr="00364141" w:rsidRDefault="001F30FB" w:rsidP="001F30FB">
      <w:pPr>
        <w:rPr>
          <w:b/>
          <w:sz w:val="28"/>
          <w:szCs w:val="28"/>
          <w:lang w:val="uk-UA"/>
        </w:rPr>
      </w:pPr>
    </w:p>
    <w:p w:rsidR="001F30FB" w:rsidRDefault="001F30FB" w:rsidP="001F30FB">
      <w:pPr>
        <w:ind w:firstLine="176"/>
        <w:rPr>
          <w:sz w:val="28"/>
          <w:szCs w:val="28"/>
          <w:lang w:val="uk-UA"/>
        </w:rPr>
      </w:pPr>
    </w:p>
    <w:p w:rsidR="001F30FB" w:rsidRDefault="001F30FB" w:rsidP="001F30FB">
      <w:pPr>
        <w:jc w:val="right"/>
        <w:rPr>
          <w:sz w:val="32"/>
          <w:szCs w:val="32"/>
          <w:lang w:val="uk-UA"/>
        </w:rPr>
      </w:pPr>
    </w:p>
    <w:p w:rsidR="001F30FB" w:rsidRDefault="001F30FB" w:rsidP="009723F4">
      <w:pPr>
        <w:tabs>
          <w:tab w:val="left" w:pos="1635"/>
          <w:tab w:val="center" w:pos="5202"/>
        </w:tabs>
        <w:jc w:val="center"/>
        <w:rPr>
          <w:b/>
          <w:sz w:val="28"/>
          <w:szCs w:val="28"/>
          <w:lang w:val="uk-UA"/>
        </w:rPr>
      </w:pPr>
      <w:r>
        <w:rPr>
          <w:b/>
          <w:sz w:val="28"/>
          <w:szCs w:val="28"/>
          <w:lang w:val="uk-UA"/>
        </w:rPr>
        <w:t>ПЛАН</w:t>
      </w:r>
    </w:p>
    <w:p w:rsidR="001F30FB" w:rsidRPr="00A81FB0" w:rsidRDefault="001F30FB" w:rsidP="001F30FB">
      <w:pPr>
        <w:tabs>
          <w:tab w:val="left" w:pos="1635"/>
          <w:tab w:val="center" w:pos="5202"/>
        </w:tabs>
        <w:jc w:val="center"/>
        <w:rPr>
          <w:b/>
          <w:sz w:val="28"/>
          <w:szCs w:val="28"/>
          <w:lang w:val="uk-UA"/>
        </w:rPr>
      </w:pPr>
      <w:r>
        <w:rPr>
          <w:b/>
          <w:sz w:val="28"/>
          <w:szCs w:val="28"/>
          <w:lang w:val="uk-UA"/>
        </w:rPr>
        <w:t>роботи</w:t>
      </w:r>
      <w:r w:rsidR="00A81FB0">
        <w:rPr>
          <w:b/>
          <w:sz w:val="28"/>
          <w:szCs w:val="28"/>
          <w:lang w:val="uk-UA"/>
        </w:rPr>
        <w:t xml:space="preserve"> дошкільного навчального закладу</w:t>
      </w:r>
    </w:p>
    <w:p w:rsidR="001F30FB" w:rsidRDefault="001F30FB" w:rsidP="001F30FB">
      <w:pPr>
        <w:jc w:val="center"/>
        <w:rPr>
          <w:b/>
          <w:sz w:val="28"/>
          <w:szCs w:val="28"/>
          <w:lang w:val="uk-UA"/>
        </w:rPr>
      </w:pPr>
      <w:r>
        <w:rPr>
          <w:b/>
          <w:sz w:val="28"/>
          <w:szCs w:val="28"/>
          <w:lang w:val="uk-UA"/>
        </w:rPr>
        <w:t>ясла-садка комбінованого типу № 23</w:t>
      </w:r>
    </w:p>
    <w:p w:rsidR="001F30FB" w:rsidRDefault="001F30FB" w:rsidP="001F30FB">
      <w:pPr>
        <w:jc w:val="center"/>
        <w:rPr>
          <w:b/>
          <w:sz w:val="28"/>
          <w:szCs w:val="28"/>
          <w:lang w:val="uk-UA"/>
        </w:rPr>
      </w:pPr>
      <w:r>
        <w:rPr>
          <w:b/>
          <w:bCs/>
          <w:iCs/>
          <w:sz w:val="28"/>
          <w:szCs w:val="28"/>
        </w:rPr>
        <w:t>м.Умані Черкаської області</w:t>
      </w:r>
    </w:p>
    <w:p w:rsidR="001F30FB" w:rsidRDefault="00E857A9" w:rsidP="001F30FB">
      <w:pPr>
        <w:jc w:val="center"/>
        <w:rPr>
          <w:b/>
          <w:sz w:val="28"/>
          <w:szCs w:val="28"/>
          <w:lang w:val="uk-UA"/>
        </w:rPr>
      </w:pPr>
      <w:r>
        <w:rPr>
          <w:b/>
          <w:sz w:val="28"/>
          <w:szCs w:val="28"/>
          <w:lang w:val="uk-UA"/>
        </w:rPr>
        <w:t>на 20</w:t>
      </w:r>
      <w:r w:rsidR="00CD4960">
        <w:rPr>
          <w:b/>
          <w:sz w:val="28"/>
          <w:szCs w:val="28"/>
        </w:rPr>
        <w:t>2</w:t>
      </w:r>
      <w:r w:rsidR="000501C0">
        <w:rPr>
          <w:b/>
          <w:sz w:val="28"/>
          <w:szCs w:val="28"/>
          <w:lang w:val="uk-UA"/>
        </w:rPr>
        <w:t>2</w:t>
      </w:r>
      <w:r w:rsidR="0005450D">
        <w:rPr>
          <w:b/>
          <w:sz w:val="28"/>
          <w:szCs w:val="28"/>
          <w:lang w:val="uk-UA"/>
        </w:rPr>
        <w:t>/</w:t>
      </w:r>
      <w:r>
        <w:rPr>
          <w:b/>
          <w:sz w:val="28"/>
          <w:szCs w:val="28"/>
          <w:lang w:val="uk-UA"/>
        </w:rPr>
        <w:t>202</w:t>
      </w:r>
      <w:r w:rsidR="000501C0">
        <w:rPr>
          <w:b/>
          <w:sz w:val="28"/>
          <w:szCs w:val="28"/>
          <w:lang w:val="uk-UA"/>
        </w:rPr>
        <w:t>3</w:t>
      </w:r>
      <w:r w:rsidR="001F30FB">
        <w:rPr>
          <w:b/>
          <w:sz w:val="28"/>
          <w:szCs w:val="28"/>
          <w:lang w:val="uk-UA"/>
        </w:rPr>
        <w:t xml:space="preserve"> навчальний рік</w:t>
      </w:r>
    </w:p>
    <w:p w:rsidR="001F30FB" w:rsidRDefault="001F30FB" w:rsidP="001F30FB">
      <w:pPr>
        <w:rPr>
          <w:lang w:val="uk-UA"/>
        </w:rPr>
      </w:pPr>
    </w:p>
    <w:p w:rsidR="001F30FB" w:rsidRDefault="001F30FB" w:rsidP="001F30FB">
      <w:pPr>
        <w:tabs>
          <w:tab w:val="left" w:pos="1980"/>
        </w:tabs>
        <w:jc w:val="center"/>
        <w:rPr>
          <w:b/>
          <w:sz w:val="28"/>
          <w:szCs w:val="28"/>
          <w:lang w:val="uk-UA"/>
        </w:rPr>
      </w:pPr>
    </w:p>
    <w:p w:rsidR="001F30FB" w:rsidRDefault="001F30FB" w:rsidP="001F30FB">
      <w:pPr>
        <w:tabs>
          <w:tab w:val="left" w:pos="1980"/>
        </w:tabs>
        <w:jc w:val="center"/>
        <w:rPr>
          <w:b/>
          <w:sz w:val="28"/>
          <w:szCs w:val="28"/>
          <w:lang w:val="uk-UA"/>
        </w:rPr>
      </w:pPr>
    </w:p>
    <w:p w:rsidR="001F30FB" w:rsidRDefault="001F30FB" w:rsidP="001F30FB">
      <w:pPr>
        <w:tabs>
          <w:tab w:val="left" w:pos="1980"/>
        </w:tabs>
        <w:jc w:val="center"/>
        <w:rPr>
          <w:b/>
          <w:sz w:val="28"/>
          <w:szCs w:val="28"/>
          <w:lang w:val="uk-UA"/>
        </w:rPr>
      </w:pPr>
    </w:p>
    <w:p w:rsidR="001F30FB" w:rsidRDefault="001F30FB" w:rsidP="001F30FB">
      <w:pPr>
        <w:tabs>
          <w:tab w:val="left" w:pos="1980"/>
        </w:tabs>
        <w:jc w:val="center"/>
        <w:rPr>
          <w:b/>
          <w:sz w:val="28"/>
          <w:szCs w:val="28"/>
          <w:lang w:val="uk-UA"/>
        </w:rPr>
      </w:pPr>
    </w:p>
    <w:p w:rsidR="000118F9" w:rsidRDefault="000118F9" w:rsidP="00765E59">
      <w:pPr>
        <w:spacing w:line="360" w:lineRule="auto"/>
        <w:ind w:right="567"/>
        <w:outlineLvl w:val="0"/>
        <w:rPr>
          <w:b/>
          <w:color w:val="000000"/>
          <w:sz w:val="28"/>
          <w:szCs w:val="28"/>
          <w:lang w:val="uk-UA"/>
        </w:rPr>
      </w:pPr>
    </w:p>
    <w:p w:rsidR="000118F9" w:rsidRDefault="000118F9" w:rsidP="00765E59">
      <w:pPr>
        <w:spacing w:line="360" w:lineRule="auto"/>
        <w:ind w:right="567"/>
        <w:outlineLvl w:val="0"/>
        <w:rPr>
          <w:b/>
          <w:color w:val="000000"/>
          <w:sz w:val="28"/>
          <w:szCs w:val="28"/>
          <w:lang w:val="uk-UA"/>
        </w:rPr>
      </w:pPr>
    </w:p>
    <w:p w:rsidR="006A1916" w:rsidRPr="00321299" w:rsidRDefault="006A1916" w:rsidP="00765E59">
      <w:pPr>
        <w:spacing w:line="360" w:lineRule="auto"/>
        <w:ind w:right="567"/>
        <w:outlineLvl w:val="0"/>
        <w:rPr>
          <w:b/>
          <w:color w:val="000000"/>
          <w:sz w:val="28"/>
          <w:szCs w:val="28"/>
        </w:rPr>
      </w:pPr>
    </w:p>
    <w:p w:rsidR="009723F4" w:rsidRDefault="009723F4" w:rsidP="00ED7568">
      <w:pPr>
        <w:spacing w:line="360" w:lineRule="auto"/>
        <w:ind w:right="567"/>
        <w:outlineLvl w:val="0"/>
        <w:rPr>
          <w:b/>
          <w:color w:val="000000"/>
          <w:sz w:val="28"/>
          <w:szCs w:val="28"/>
          <w:lang w:val="uk-UA"/>
        </w:rPr>
      </w:pPr>
    </w:p>
    <w:p w:rsidR="00965472" w:rsidRPr="00ED7568" w:rsidRDefault="006C6E87" w:rsidP="00ED7568">
      <w:pPr>
        <w:spacing w:line="360" w:lineRule="auto"/>
        <w:ind w:right="567"/>
        <w:outlineLvl w:val="0"/>
        <w:rPr>
          <w:color w:val="000000"/>
          <w:sz w:val="28"/>
          <w:szCs w:val="28"/>
          <w:lang w:val="uk-UA"/>
        </w:rPr>
      </w:pPr>
      <w:r w:rsidRPr="00BB756B">
        <w:rPr>
          <w:b/>
          <w:color w:val="000000"/>
          <w:sz w:val="28"/>
          <w:szCs w:val="28"/>
          <w:lang w:val="uk-UA"/>
        </w:rPr>
        <w:lastRenderedPageBreak/>
        <w:t>І. Аналіз</w:t>
      </w:r>
      <w:r w:rsidR="00E857A9">
        <w:rPr>
          <w:b/>
          <w:color w:val="000000"/>
          <w:sz w:val="28"/>
          <w:szCs w:val="28"/>
          <w:lang w:val="uk-UA"/>
        </w:rPr>
        <w:t xml:space="preserve"> роботи за 20</w:t>
      </w:r>
      <w:r w:rsidR="000501C0">
        <w:rPr>
          <w:b/>
          <w:color w:val="000000"/>
          <w:sz w:val="28"/>
          <w:szCs w:val="28"/>
        </w:rPr>
        <w:t>2</w:t>
      </w:r>
      <w:r w:rsidR="000501C0">
        <w:rPr>
          <w:b/>
          <w:color w:val="000000"/>
          <w:sz w:val="28"/>
          <w:szCs w:val="28"/>
          <w:lang w:val="uk-UA"/>
        </w:rPr>
        <w:t>1</w:t>
      </w:r>
      <w:r w:rsidR="002F3FA9" w:rsidRPr="00BB756B">
        <w:rPr>
          <w:b/>
          <w:color w:val="000000"/>
          <w:sz w:val="28"/>
          <w:szCs w:val="28"/>
          <w:lang w:val="uk-UA"/>
        </w:rPr>
        <w:t>/</w:t>
      </w:r>
      <w:r w:rsidR="00E857A9">
        <w:rPr>
          <w:b/>
          <w:color w:val="000000"/>
          <w:sz w:val="28"/>
          <w:szCs w:val="28"/>
          <w:lang w:val="uk-UA"/>
        </w:rPr>
        <w:t>20</w:t>
      </w:r>
      <w:r w:rsidR="00CD4960">
        <w:rPr>
          <w:b/>
          <w:color w:val="000000"/>
          <w:sz w:val="28"/>
          <w:szCs w:val="28"/>
        </w:rPr>
        <w:t>2</w:t>
      </w:r>
      <w:r w:rsidR="000501C0">
        <w:rPr>
          <w:b/>
          <w:color w:val="000000"/>
          <w:sz w:val="28"/>
          <w:szCs w:val="28"/>
          <w:lang w:val="uk-UA"/>
        </w:rPr>
        <w:t>2</w:t>
      </w:r>
      <w:r w:rsidR="001F30FB" w:rsidRPr="00BB756B">
        <w:rPr>
          <w:b/>
          <w:color w:val="000000"/>
          <w:sz w:val="28"/>
          <w:szCs w:val="28"/>
          <w:lang w:val="uk-UA"/>
        </w:rPr>
        <w:t xml:space="preserve"> навчальний рік</w:t>
      </w:r>
    </w:p>
    <w:p w:rsidR="00C8276F" w:rsidRPr="002D37FA" w:rsidRDefault="00C8276F" w:rsidP="002D37FA">
      <w:pPr>
        <w:spacing w:line="276" w:lineRule="auto"/>
        <w:ind w:right="567"/>
        <w:jc w:val="center"/>
        <w:outlineLvl w:val="0"/>
        <w:rPr>
          <w:sz w:val="28"/>
          <w:szCs w:val="28"/>
          <w:lang w:val="uk-UA"/>
        </w:rPr>
      </w:pPr>
    </w:p>
    <w:p w:rsidR="00E22045" w:rsidRDefault="00230324" w:rsidP="00E22045">
      <w:pPr>
        <w:spacing w:line="276" w:lineRule="auto"/>
        <w:jc w:val="both"/>
        <w:outlineLvl w:val="0"/>
        <w:rPr>
          <w:lang w:val="uk-UA"/>
        </w:rPr>
      </w:pPr>
      <w:r>
        <w:rPr>
          <w:sz w:val="28"/>
          <w:szCs w:val="28"/>
          <w:lang w:val="uk-UA"/>
        </w:rPr>
        <w:t xml:space="preserve">  </w:t>
      </w:r>
      <w:r w:rsidR="00ED7568">
        <w:rPr>
          <w:sz w:val="28"/>
          <w:szCs w:val="28"/>
          <w:lang w:val="uk-UA"/>
        </w:rPr>
        <w:t>Дошкільний навчальний заклад</w:t>
      </w:r>
      <w:r w:rsidR="00C8276F" w:rsidRPr="002D37FA">
        <w:rPr>
          <w:sz w:val="28"/>
          <w:szCs w:val="28"/>
        </w:rPr>
        <w:t xml:space="preserve">  ясла - садок комбінованого типу № 23Уманської</w:t>
      </w:r>
      <w:r w:rsidR="009723F4">
        <w:rPr>
          <w:sz w:val="28"/>
          <w:szCs w:val="28"/>
          <w:lang w:val="uk-UA"/>
        </w:rPr>
        <w:t xml:space="preserve"> </w:t>
      </w:r>
      <w:r w:rsidR="00C8276F" w:rsidRPr="002D37FA">
        <w:rPr>
          <w:sz w:val="28"/>
          <w:szCs w:val="28"/>
        </w:rPr>
        <w:t>міської ради</w:t>
      </w:r>
      <w:r w:rsidR="009723F4">
        <w:rPr>
          <w:sz w:val="28"/>
          <w:szCs w:val="28"/>
          <w:lang w:val="uk-UA"/>
        </w:rPr>
        <w:t xml:space="preserve"> </w:t>
      </w:r>
      <w:r w:rsidR="00C8276F" w:rsidRPr="002D37FA">
        <w:rPr>
          <w:sz w:val="28"/>
          <w:szCs w:val="28"/>
        </w:rPr>
        <w:t>знаходиться за</w:t>
      </w:r>
      <w:r w:rsidR="009723F4">
        <w:rPr>
          <w:sz w:val="28"/>
          <w:szCs w:val="28"/>
          <w:lang w:val="uk-UA"/>
        </w:rPr>
        <w:t xml:space="preserve"> </w:t>
      </w:r>
      <w:r w:rsidR="00C8276F" w:rsidRPr="002D37FA">
        <w:rPr>
          <w:sz w:val="28"/>
          <w:szCs w:val="28"/>
        </w:rPr>
        <w:t>адресою:</w:t>
      </w:r>
      <w:r w:rsidR="009723F4">
        <w:rPr>
          <w:sz w:val="28"/>
          <w:szCs w:val="28"/>
          <w:lang w:val="uk-UA"/>
        </w:rPr>
        <w:t xml:space="preserve"> </w:t>
      </w:r>
      <w:r w:rsidR="002F3FA9" w:rsidRPr="002D37FA">
        <w:rPr>
          <w:sz w:val="28"/>
          <w:szCs w:val="28"/>
        </w:rPr>
        <w:t>20300 м. Умань</w:t>
      </w:r>
      <w:r w:rsidR="00C8276F" w:rsidRPr="002D37FA">
        <w:rPr>
          <w:sz w:val="28"/>
          <w:szCs w:val="28"/>
        </w:rPr>
        <w:t>,</w:t>
      </w:r>
      <w:r w:rsidR="00811FBA">
        <w:rPr>
          <w:sz w:val="28"/>
          <w:szCs w:val="28"/>
          <w:lang w:val="uk-UA"/>
        </w:rPr>
        <w:t xml:space="preserve"> </w:t>
      </w:r>
      <w:r w:rsidR="00C8276F" w:rsidRPr="002D37FA">
        <w:rPr>
          <w:sz w:val="28"/>
          <w:szCs w:val="28"/>
        </w:rPr>
        <w:t xml:space="preserve">вул. </w:t>
      </w:r>
      <w:r w:rsidR="00C8276F" w:rsidRPr="002D37FA">
        <w:rPr>
          <w:sz w:val="28"/>
          <w:szCs w:val="28"/>
          <w:lang w:val="uk-UA"/>
        </w:rPr>
        <w:t>Новоуманська</w:t>
      </w:r>
      <w:r w:rsidR="00C8276F" w:rsidRPr="002D37FA">
        <w:rPr>
          <w:sz w:val="28"/>
          <w:szCs w:val="28"/>
        </w:rPr>
        <w:t xml:space="preserve"> 20</w:t>
      </w:r>
      <w:r w:rsidR="00C8276F" w:rsidRPr="002D37FA">
        <w:rPr>
          <w:sz w:val="28"/>
          <w:szCs w:val="28"/>
          <w:lang w:val="uk-UA"/>
        </w:rPr>
        <w:t>,</w:t>
      </w:r>
      <w:r w:rsidR="00811FBA">
        <w:rPr>
          <w:sz w:val="28"/>
          <w:szCs w:val="28"/>
          <w:lang w:val="uk-UA"/>
        </w:rPr>
        <w:t xml:space="preserve"> </w:t>
      </w:r>
      <w:r w:rsidR="00C8276F" w:rsidRPr="002D37FA">
        <w:rPr>
          <w:sz w:val="28"/>
          <w:szCs w:val="28"/>
          <w:lang w:val="uk-UA"/>
        </w:rPr>
        <w:t xml:space="preserve">телефон </w:t>
      </w:r>
      <w:r w:rsidR="00C8276F" w:rsidRPr="002D37FA">
        <w:rPr>
          <w:sz w:val="28"/>
          <w:szCs w:val="28"/>
        </w:rPr>
        <w:t>3-44-04</w:t>
      </w:r>
      <w:r w:rsidR="00C8276F" w:rsidRPr="002D37FA">
        <w:rPr>
          <w:sz w:val="28"/>
          <w:szCs w:val="28"/>
          <w:lang w:val="uk-UA"/>
        </w:rPr>
        <w:t>.</w:t>
      </w:r>
      <w:r w:rsidR="008F1F13" w:rsidRPr="002D37FA">
        <w:rPr>
          <w:sz w:val="28"/>
          <w:szCs w:val="28"/>
          <w:lang w:val="uk-UA"/>
        </w:rPr>
        <w:t xml:space="preserve">  У </w:t>
      </w:r>
      <w:r w:rsidR="00023969">
        <w:rPr>
          <w:sz w:val="28"/>
          <w:szCs w:val="28"/>
          <w:lang w:val="uk-UA"/>
        </w:rPr>
        <w:t>дошкільному закладі функціонує 4</w:t>
      </w:r>
      <w:r w:rsidR="008F1F13" w:rsidRPr="002D37FA">
        <w:rPr>
          <w:sz w:val="28"/>
          <w:szCs w:val="28"/>
          <w:lang w:val="uk-UA"/>
        </w:rPr>
        <w:t xml:space="preserve"> груп</w:t>
      </w:r>
      <w:r w:rsidR="00023969">
        <w:rPr>
          <w:sz w:val="28"/>
          <w:szCs w:val="28"/>
          <w:lang w:val="uk-UA"/>
        </w:rPr>
        <w:t>и</w:t>
      </w:r>
      <w:r w:rsidR="008F1F13" w:rsidRPr="002D37FA">
        <w:rPr>
          <w:sz w:val="28"/>
          <w:szCs w:val="28"/>
          <w:lang w:val="uk-UA"/>
        </w:rPr>
        <w:t xml:space="preserve"> з денним режимом перебування дітей, які комплектуються за віковими ознаками: 1 група для</w:t>
      </w:r>
      <w:r w:rsidR="00023969">
        <w:rPr>
          <w:sz w:val="28"/>
          <w:szCs w:val="28"/>
          <w:lang w:val="uk-UA"/>
        </w:rPr>
        <w:t xml:space="preserve"> дітей віком від 1 до 3 років; 3</w:t>
      </w:r>
      <w:r w:rsidR="008F1F13" w:rsidRPr="002D37FA">
        <w:rPr>
          <w:sz w:val="28"/>
          <w:szCs w:val="28"/>
          <w:lang w:val="uk-UA"/>
        </w:rPr>
        <w:t xml:space="preserve"> груп для дітей віком від 3 до 6 років.</w:t>
      </w:r>
      <w:r w:rsidR="00023969">
        <w:rPr>
          <w:sz w:val="28"/>
          <w:szCs w:val="28"/>
          <w:lang w:val="uk-UA"/>
        </w:rPr>
        <w:t xml:space="preserve"> Протягом 2021</w:t>
      </w:r>
      <w:r w:rsidR="009D3090">
        <w:rPr>
          <w:sz w:val="28"/>
          <w:szCs w:val="28"/>
          <w:lang w:val="uk-UA"/>
        </w:rPr>
        <w:t>/</w:t>
      </w:r>
      <w:r w:rsidR="008F1F13" w:rsidRPr="009D3090">
        <w:rPr>
          <w:sz w:val="28"/>
          <w:szCs w:val="28"/>
          <w:lang w:val="uk-UA"/>
        </w:rPr>
        <w:t>20</w:t>
      </w:r>
      <w:r w:rsidR="00023969">
        <w:rPr>
          <w:sz w:val="28"/>
          <w:szCs w:val="28"/>
          <w:lang w:val="uk-UA"/>
        </w:rPr>
        <w:t>22</w:t>
      </w:r>
      <w:r w:rsidR="008F1F13" w:rsidRPr="009D3090">
        <w:rPr>
          <w:sz w:val="28"/>
          <w:szCs w:val="28"/>
          <w:lang w:val="uk-UA"/>
        </w:rPr>
        <w:t xml:space="preserve">  навчального року у закладіз</w:t>
      </w:r>
      <w:r w:rsidR="00023969">
        <w:rPr>
          <w:sz w:val="28"/>
          <w:szCs w:val="28"/>
          <w:lang w:val="uk-UA"/>
        </w:rPr>
        <w:t xml:space="preserve"> </w:t>
      </w:r>
      <w:r w:rsidR="008F1F13" w:rsidRPr="009D3090">
        <w:rPr>
          <w:sz w:val="28"/>
          <w:szCs w:val="28"/>
          <w:lang w:val="uk-UA"/>
        </w:rPr>
        <w:t>добувало</w:t>
      </w:r>
      <w:r w:rsidR="00023969">
        <w:rPr>
          <w:sz w:val="28"/>
          <w:szCs w:val="28"/>
          <w:lang w:val="uk-UA"/>
        </w:rPr>
        <w:t>освіту 72 вихованця</w:t>
      </w:r>
      <w:r w:rsidR="008F1F13" w:rsidRPr="009D3090">
        <w:rPr>
          <w:sz w:val="28"/>
          <w:szCs w:val="28"/>
          <w:lang w:val="uk-UA"/>
        </w:rPr>
        <w:t xml:space="preserve">. </w:t>
      </w:r>
      <w:r w:rsidR="008F1F13" w:rsidRPr="001575B3">
        <w:rPr>
          <w:sz w:val="28"/>
          <w:szCs w:val="28"/>
          <w:lang w:val="uk-UA"/>
        </w:rPr>
        <w:t xml:space="preserve">З них </w:t>
      </w:r>
      <w:r w:rsidR="00023969">
        <w:rPr>
          <w:sz w:val="28"/>
          <w:szCs w:val="28"/>
          <w:lang w:val="uk-UA"/>
        </w:rPr>
        <w:t>5</w:t>
      </w:r>
      <w:r w:rsidR="00042B4B" w:rsidRPr="001575B3">
        <w:rPr>
          <w:sz w:val="28"/>
          <w:szCs w:val="28"/>
          <w:lang w:val="uk-UA"/>
        </w:rPr>
        <w:t>6</w:t>
      </w:r>
      <w:r w:rsidR="00023969">
        <w:rPr>
          <w:sz w:val="28"/>
          <w:szCs w:val="28"/>
          <w:lang w:val="uk-UA"/>
        </w:rPr>
        <w:t xml:space="preserve"> </w:t>
      </w:r>
      <w:r w:rsidR="008F1F13" w:rsidRPr="001575B3">
        <w:rPr>
          <w:sz w:val="28"/>
          <w:szCs w:val="28"/>
          <w:lang w:val="uk-UA"/>
        </w:rPr>
        <w:t>дошкільноговіку,</w:t>
      </w:r>
      <w:r w:rsidR="00023969">
        <w:rPr>
          <w:sz w:val="28"/>
          <w:szCs w:val="28"/>
          <w:lang w:val="uk-UA"/>
        </w:rPr>
        <w:t xml:space="preserve"> </w:t>
      </w:r>
      <w:r w:rsidR="008F1F13" w:rsidRPr="001575B3">
        <w:rPr>
          <w:sz w:val="28"/>
          <w:szCs w:val="28"/>
          <w:lang w:val="uk-UA"/>
        </w:rPr>
        <w:t>та</w:t>
      </w:r>
      <w:r w:rsidR="00023969">
        <w:rPr>
          <w:sz w:val="28"/>
          <w:szCs w:val="28"/>
          <w:lang w:val="uk-UA"/>
        </w:rPr>
        <w:t xml:space="preserve"> 16</w:t>
      </w:r>
      <w:r w:rsidR="009723F4">
        <w:rPr>
          <w:sz w:val="28"/>
          <w:szCs w:val="28"/>
          <w:lang w:val="uk-UA"/>
        </w:rPr>
        <w:t xml:space="preserve"> </w:t>
      </w:r>
      <w:r w:rsidR="008F1F13" w:rsidRPr="002D37FA">
        <w:rPr>
          <w:sz w:val="28"/>
          <w:szCs w:val="28"/>
          <w:lang w:val="uk-UA"/>
        </w:rPr>
        <w:t xml:space="preserve">дітей </w:t>
      </w:r>
      <w:r w:rsidR="008F1F13" w:rsidRPr="001575B3">
        <w:rPr>
          <w:sz w:val="28"/>
          <w:szCs w:val="28"/>
          <w:lang w:val="uk-UA"/>
        </w:rPr>
        <w:t>ранньоговіку</w:t>
      </w:r>
      <w:r w:rsidR="00042B4B">
        <w:rPr>
          <w:sz w:val="28"/>
          <w:szCs w:val="28"/>
          <w:lang w:val="uk-UA"/>
        </w:rPr>
        <w:t xml:space="preserve">, </w:t>
      </w:r>
      <w:r w:rsidR="00042B4B" w:rsidRPr="001575B3">
        <w:rPr>
          <w:sz w:val="28"/>
          <w:szCs w:val="28"/>
          <w:lang w:val="uk-UA"/>
        </w:rPr>
        <w:t>19</w:t>
      </w:r>
      <w:r w:rsidR="009723F4">
        <w:rPr>
          <w:sz w:val="28"/>
          <w:szCs w:val="28"/>
          <w:lang w:val="uk-UA"/>
        </w:rPr>
        <w:t xml:space="preserve"> </w:t>
      </w:r>
      <w:r w:rsidR="008F1F13" w:rsidRPr="001575B3">
        <w:rPr>
          <w:sz w:val="28"/>
          <w:szCs w:val="28"/>
          <w:lang w:val="uk-UA"/>
        </w:rPr>
        <w:t>випускників</w:t>
      </w:r>
      <w:r w:rsidR="00023969">
        <w:rPr>
          <w:sz w:val="28"/>
          <w:szCs w:val="28"/>
          <w:lang w:val="uk-UA"/>
        </w:rPr>
        <w:t xml:space="preserve"> </w:t>
      </w:r>
      <w:r w:rsidR="008F1F13" w:rsidRPr="001575B3">
        <w:rPr>
          <w:sz w:val="28"/>
          <w:szCs w:val="28"/>
          <w:lang w:val="uk-UA"/>
        </w:rPr>
        <w:t xml:space="preserve">підготовлено до першогокласу. </w:t>
      </w:r>
      <w:r w:rsidR="008F1F13">
        <w:rPr>
          <w:sz w:val="28"/>
          <w:szCs w:val="28"/>
          <w:lang w:val="uk-UA"/>
        </w:rPr>
        <w:t xml:space="preserve">Дошкільний навчальний заклад працював за освітньою програмою для дітей від 2 до 7 років «Дитина» </w:t>
      </w:r>
      <w:r w:rsidR="00023969">
        <w:rPr>
          <w:sz w:val="28"/>
          <w:szCs w:val="28"/>
          <w:lang w:val="uk-UA"/>
        </w:rPr>
        <w:t xml:space="preserve">, </w:t>
      </w:r>
      <w:r w:rsidR="008F1F13">
        <w:rPr>
          <w:sz w:val="28"/>
          <w:szCs w:val="28"/>
          <w:lang w:val="uk-UA"/>
        </w:rPr>
        <w:t>Базовим компонентом дошкільної освіти.</w:t>
      </w:r>
    </w:p>
    <w:p w:rsidR="00E22045" w:rsidRDefault="00E22045" w:rsidP="00E22045">
      <w:pPr>
        <w:pStyle w:val="af6"/>
        <w:ind w:firstLine="360"/>
        <w:jc w:val="both"/>
        <w:rPr>
          <w:lang w:val="uk-UA"/>
        </w:rPr>
      </w:pPr>
      <w:r>
        <w:rPr>
          <w:color w:val="000000"/>
          <w:sz w:val="28"/>
          <w:szCs w:val="28"/>
          <w:lang w:val="uk-UA"/>
        </w:rPr>
        <w:t>Дошкільний заклад здійснює освітню діяльність відповідно до Статуту, колективному договору, річному плану роботи, освітньої програми закладу та стратегії розвитку закладу на 5 років.</w:t>
      </w:r>
    </w:p>
    <w:p w:rsidR="00E22045" w:rsidRDefault="00E22045" w:rsidP="00E22045">
      <w:pPr>
        <w:pStyle w:val="af6"/>
        <w:ind w:firstLine="360"/>
        <w:jc w:val="both"/>
        <w:rPr>
          <w:lang w:val="uk-UA"/>
        </w:rPr>
      </w:pPr>
      <w:r>
        <w:rPr>
          <w:color w:val="000000"/>
          <w:sz w:val="28"/>
          <w:szCs w:val="28"/>
          <w:lang w:val="uk-UA"/>
        </w:rPr>
        <w:t>Важливим завданням дошкільної освіти є консолідація зусиль влади, закладів освіти, громадськості з метою забезпечення необхідних умов для розвитку, освіти, повноцінної соціалізації дітей і створення безпечного освітнього середовища. Постійний діалог між практиками, науковцями, засновниками ЗДО, представниками громад, державних органів дають змогу оцінити та визначити необхідні заходи в організації діяльності закладів у воєнний час та такі заходи, які будуть спрямовані на відродження дошкільної освіти у повоєнний період.</w:t>
      </w:r>
    </w:p>
    <w:p w:rsidR="00E22045" w:rsidRDefault="00E22045" w:rsidP="00E22045">
      <w:pPr>
        <w:pStyle w:val="af6"/>
        <w:jc w:val="both"/>
        <w:rPr>
          <w:lang w:val="uk-UA"/>
        </w:rPr>
      </w:pPr>
      <w:r>
        <w:rPr>
          <w:b/>
          <w:bCs/>
          <w:color w:val="000000"/>
          <w:sz w:val="28"/>
          <w:szCs w:val="28"/>
          <w:lang w:val="uk-UA"/>
        </w:rPr>
        <w:t>Дошкільний навчальний заклад:</w:t>
      </w:r>
    </w:p>
    <w:p w:rsidR="00E22045" w:rsidRDefault="00E22045" w:rsidP="00E22045">
      <w:pPr>
        <w:pStyle w:val="af6"/>
        <w:numPr>
          <w:ilvl w:val="0"/>
          <w:numId w:val="36"/>
        </w:numPr>
        <w:ind w:left="384"/>
        <w:contextualSpacing w:val="0"/>
        <w:jc w:val="both"/>
        <w:textAlignment w:val="baseline"/>
        <w:rPr>
          <w:color w:val="000000"/>
          <w:sz w:val="28"/>
          <w:szCs w:val="28"/>
          <w:lang w:val="uk-UA"/>
        </w:rPr>
      </w:pPr>
      <w:r>
        <w:rPr>
          <w:color w:val="000000"/>
          <w:sz w:val="28"/>
          <w:szCs w:val="28"/>
          <w:lang w:val="uk-UA"/>
        </w:rPr>
        <w:t>задовольняє потреби громадян відповідної території в здобутті дошкільної освіти;</w:t>
      </w:r>
    </w:p>
    <w:p w:rsidR="00E22045" w:rsidRDefault="00E22045" w:rsidP="00E22045">
      <w:pPr>
        <w:pStyle w:val="af6"/>
        <w:numPr>
          <w:ilvl w:val="0"/>
          <w:numId w:val="36"/>
        </w:numPr>
        <w:spacing w:after="24"/>
        <w:ind w:left="384"/>
        <w:contextualSpacing w:val="0"/>
        <w:jc w:val="both"/>
        <w:textAlignment w:val="baseline"/>
        <w:rPr>
          <w:color w:val="000000"/>
          <w:sz w:val="28"/>
          <w:szCs w:val="28"/>
          <w:lang w:val="uk-UA"/>
        </w:rPr>
      </w:pPr>
      <w:r>
        <w:rPr>
          <w:color w:val="000000"/>
          <w:sz w:val="28"/>
          <w:szCs w:val="28"/>
          <w:lang w:val="uk-UA"/>
        </w:rPr>
        <w:t>забезпечує відповідність рівня дошкільної освіти вимогам Базового компонента дошкільної освіти;</w:t>
      </w:r>
    </w:p>
    <w:p w:rsidR="00E22045" w:rsidRDefault="00E22045" w:rsidP="00E22045">
      <w:pPr>
        <w:pStyle w:val="af6"/>
        <w:numPr>
          <w:ilvl w:val="0"/>
          <w:numId w:val="36"/>
        </w:numPr>
        <w:spacing w:after="24"/>
        <w:ind w:left="384"/>
        <w:contextualSpacing w:val="0"/>
        <w:jc w:val="both"/>
        <w:textAlignment w:val="baseline"/>
        <w:rPr>
          <w:color w:val="000000"/>
          <w:sz w:val="28"/>
          <w:szCs w:val="28"/>
          <w:lang w:val="uk-UA"/>
        </w:rPr>
      </w:pPr>
      <w:r>
        <w:rPr>
          <w:color w:val="000000"/>
          <w:sz w:val="28"/>
          <w:szCs w:val="28"/>
          <w:lang w:val="uk-UA"/>
        </w:rPr>
        <w:t>створює безпечні та нешкідливі умови розвитку, виховання та навчання дітей, режим роботи, умови для фізичного розвитку та зміцнення здоров'я відповідно до санітарно-гігієнічних вимог та забезпечує їх дотримання;</w:t>
      </w:r>
    </w:p>
    <w:p w:rsidR="00E22045" w:rsidRDefault="00E22045" w:rsidP="00E22045">
      <w:pPr>
        <w:pStyle w:val="af6"/>
        <w:numPr>
          <w:ilvl w:val="0"/>
          <w:numId w:val="36"/>
        </w:numPr>
        <w:spacing w:after="24"/>
        <w:ind w:left="384"/>
        <w:contextualSpacing w:val="0"/>
        <w:jc w:val="both"/>
        <w:textAlignment w:val="baseline"/>
        <w:rPr>
          <w:color w:val="000000"/>
          <w:sz w:val="28"/>
          <w:szCs w:val="28"/>
          <w:lang w:val="uk-UA"/>
        </w:rPr>
      </w:pPr>
      <w:r>
        <w:rPr>
          <w:color w:val="000000"/>
          <w:sz w:val="28"/>
          <w:szCs w:val="28"/>
          <w:lang w:val="uk-UA"/>
        </w:rPr>
        <w:t>формує у дітей гігієнічні навички та основи здорового способу життя, норми безпечної поведінки;</w:t>
      </w:r>
    </w:p>
    <w:p w:rsidR="00E22045" w:rsidRDefault="00E22045" w:rsidP="00E22045">
      <w:pPr>
        <w:pStyle w:val="af6"/>
        <w:numPr>
          <w:ilvl w:val="0"/>
          <w:numId w:val="36"/>
        </w:numPr>
        <w:spacing w:after="24"/>
        <w:ind w:left="384"/>
        <w:contextualSpacing w:val="0"/>
        <w:jc w:val="both"/>
        <w:textAlignment w:val="baseline"/>
        <w:rPr>
          <w:color w:val="000000"/>
          <w:sz w:val="28"/>
          <w:szCs w:val="28"/>
          <w:lang w:val="uk-UA"/>
        </w:rPr>
      </w:pPr>
      <w:r>
        <w:rPr>
          <w:color w:val="000000"/>
          <w:sz w:val="28"/>
          <w:szCs w:val="28"/>
          <w:lang w:val="uk-UA"/>
        </w:rPr>
        <w:t>сприяє збереженню та зміцненню здоров'я, розумовому, психологічному і фізичному розвитку дітей;</w:t>
      </w:r>
    </w:p>
    <w:p w:rsidR="00E22045" w:rsidRDefault="00E22045" w:rsidP="00E22045">
      <w:pPr>
        <w:pStyle w:val="af6"/>
        <w:numPr>
          <w:ilvl w:val="0"/>
          <w:numId w:val="36"/>
        </w:numPr>
        <w:spacing w:after="24"/>
        <w:ind w:left="384"/>
        <w:contextualSpacing w:val="0"/>
        <w:jc w:val="both"/>
        <w:textAlignment w:val="baseline"/>
        <w:rPr>
          <w:color w:val="000000"/>
          <w:sz w:val="28"/>
          <w:szCs w:val="28"/>
          <w:lang w:val="uk-UA"/>
        </w:rPr>
      </w:pPr>
      <w:r>
        <w:rPr>
          <w:color w:val="000000"/>
          <w:sz w:val="28"/>
          <w:szCs w:val="28"/>
          <w:lang w:val="uk-UA"/>
        </w:rPr>
        <w:t>здійснює соціально-педагогічний патронат, взаємодію з сім'єю;</w:t>
      </w:r>
    </w:p>
    <w:p w:rsidR="00E22045" w:rsidRDefault="00E22045" w:rsidP="00E22045">
      <w:pPr>
        <w:pStyle w:val="af6"/>
        <w:numPr>
          <w:ilvl w:val="0"/>
          <w:numId w:val="36"/>
        </w:numPr>
        <w:spacing w:after="24"/>
        <w:ind w:left="384"/>
        <w:contextualSpacing w:val="0"/>
        <w:jc w:val="both"/>
        <w:textAlignment w:val="baseline"/>
        <w:rPr>
          <w:color w:val="000000"/>
          <w:sz w:val="28"/>
          <w:szCs w:val="28"/>
          <w:lang w:val="uk-UA"/>
        </w:rPr>
      </w:pPr>
      <w:r>
        <w:rPr>
          <w:color w:val="000000"/>
          <w:sz w:val="28"/>
          <w:szCs w:val="28"/>
          <w:lang w:val="uk-UA"/>
        </w:rPr>
        <w:t>є осередком поширення серед батьків психолого-педагогічних та фізіологічних знань про дітей дошкільного віку; додержується фінансової дисципліни, зберігає матеріально-технічну базу;</w:t>
      </w:r>
    </w:p>
    <w:p w:rsidR="00E22045" w:rsidRDefault="00E22045" w:rsidP="00E22045">
      <w:pPr>
        <w:pStyle w:val="af6"/>
        <w:numPr>
          <w:ilvl w:val="0"/>
          <w:numId w:val="36"/>
        </w:numPr>
        <w:spacing w:after="24"/>
        <w:ind w:left="384"/>
        <w:contextualSpacing w:val="0"/>
        <w:jc w:val="both"/>
        <w:textAlignment w:val="baseline"/>
        <w:rPr>
          <w:color w:val="000000"/>
          <w:sz w:val="28"/>
          <w:szCs w:val="28"/>
          <w:lang w:val="uk-UA"/>
        </w:rPr>
      </w:pPr>
      <w:r>
        <w:rPr>
          <w:color w:val="000000"/>
          <w:sz w:val="28"/>
          <w:szCs w:val="28"/>
          <w:lang w:val="uk-UA"/>
        </w:rPr>
        <w:lastRenderedPageBreak/>
        <w:t>здійснює інші повноваження відповідно до статуту дошкільного навчального закладу.</w:t>
      </w:r>
    </w:p>
    <w:p w:rsidR="00E22045" w:rsidRDefault="00E22045" w:rsidP="00E22045">
      <w:pPr>
        <w:pStyle w:val="af6"/>
        <w:ind w:firstLine="384"/>
        <w:jc w:val="both"/>
        <w:rPr>
          <w:lang w:val="uk-UA"/>
        </w:rPr>
      </w:pPr>
      <w:r>
        <w:rPr>
          <w:color w:val="000000"/>
          <w:sz w:val="28"/>
          <w:szCs w:val="28"/>
          <w:lang w:val="uk-UA"/>
        </w:rPr>
        <w:t>Означені завдання мають реалізовуватися на різних рівнях. </w:t>
      </w:r>
    </w:p>
    <w:p w:rsidR="00E22045" w:rsidRDefault="00E22045" w:rsidP="00E22045">
      <w:pPr>
        <w:pStyle w:val="af6"/>
        <w:ind w:firstLine="384"/>
        <w:jc w:val="both"/>
        <w:rPr>
          <w:lang w:val="uk-UA"/>
        </w:rPr>
      </w:pPr>
      <w:r>
        <w:rPr>
          <w:color w:val="000000"/>
          <w:sz w:val="28"/>
          <w:szCs w:val="28"/>
          <w:lang w:val="uk-UA"/>
        </w:rPr>
        <w:t>На державному рівні цей процес забезпечується своєчасним та миттєвим законотворчим реагуванням на освітні виклики, що постають в умовах воєнного стану. Зокрема, 20 березня 2022 року набув чинності Закон України «Про внесення змін до деяких законів України щодо державних гарантій в умовах воєнного стану, надзвичайної ситуації або надзвичайного стану». Він створює умови для відновлення якісного та безпечного освітнього процесу в умовах воєнного стану. Державні гарантії педагогічним і науково-педагогічним працівникам визначає нова стаття 57-1 Закону України «Про освіту».</w:t>
      </w:r>
    </w:p>
    <w:p w:rsidR="00E22045" w:rsidRDefault="00E22045" w:rsidP="00E22045">
      <w:pPr>
        <w:pStyle w:val="af6"/>
        <w:jc w:val="both"/>
        <w:rPr>
          <w:lang w:val="uk-UA"/>
        </w:rPr>
      </w:pPr>
      <w:r>
        <w:rPr>
          <w:b/>
          <w:bCs/>
          <w:color w:val="000000"/>
          <w:sz w:val="28"/>
          <w:szCs w:val="28"/>
          <w:lang w:val="uk-UA"/>
        </w:rPr>
        <w:t>Нормативно-правове забезпечення</w:t>
      </w:r>
    </w:p>
    <w:p w:rsidR="00E22045" w:rsidRDefault="00E22045" w:rsidP="00E22045">
      <w:pPr>
        <w:pStyle w:val="af6"/>
        <w:jc w:val="both"/>
        <w:rPr>
          <w:lang w:val="uk-UA"/>
        </w:rPr>
      </w:pPr>
      <w:r>
        <w:rPr>
          <w:color w:val="000000"/>
          <w:sz w:val="28"/>
          <w:szCs w:val="28"/>
          <w:lang w:val="uk-UA"/>
        </w:rPr>
        <w:t> https://mon.gov.ua/ua/osvita/doshkilna-osvita/suchasne-doshkillya-pid-krilami-zahistu/pedagogam-zakladiv-doshkilnoyi-osviti/normativo-pravovi-akti</w:t>
      </w:r>
    </w:p>
    <w:p w:rsidR="00E22045" w:rsidRDefault="00E22045" w:rsidP="00E22045">
      <w:pPr>
        <w:pStyle w:val="af6"/>
        <w:jc w:val="both"/>
        <w:rPr>
          <w:lang w:val="uk-UA"/>
        </w:rPr>
      </w:pPr>
      <w:r>
        <w:rPr>
          <w:b/>
          <w:bCs/>
          <w:color w:val="000000"/>
          <w:sz w:val="28"/>
          <w:szCs w:val="28"/>
          <w:lang w:val="uk-UA"/>
        </w:rPr>
        <w:t>Закон України:</w:t>
      </w:r>
    </w:p>
    <w:p w:rsidR="00E22045" w:rsidRDefault="002C4A63" w:rsidP="00E22045">
      <w:pPr>
        <w:pStyle w:val="af6"/>
        <w:numPr>
          <w:ilvl w:val="0"/>
          <w:numId w:val="37"/>
        </w:numPr>
        <w:ind w:left="0"/>
        <w:contextualSpacing w:val="0"/>
        <w:jc w:val="both"/>
        <w:textAlignment w:val="baseline"/>
        <w:rPr>
          <w:color w:val="000000"/>
          <w:sz w:val="28"/>
          <w:szCs w:val="28"/>
          <w:lang w:val="uk-UA"/>
        </w:rPr>
      </w:pPr>
      <w:hyperlink r:id="rId9" w:anchor="Text" w:history="1">
        <w:r w:rsidR="00E22045">
          <w:rPr>
            <w:rStyle w:val="af5"/>
            <w:rFonts w:eastAsiaTheme="majorEastAsia"/>
            <w:color w:val="000000"/>
            <w:lang w:val="uk-UA"/>
          </w:rPr>
          <w:t>Про освіту</w:t>
        </w:r>
      </w:hyperlink>
    </w:p>
    <w:p w:rsidR="00E22045" w:rsidRDefault="002C4A63" w:rsidP="00E22045">
      <w:pPr>
        <w:pStyle w:val="af6"/>
        <w:numPr>
          <w:ilvl w:val="0"/>
          <w:numId w:val="37"/>
        </w:numPr>
        <w:ind w:left="0"/>
        <w:contextualSpacing w:val="0"/>
        <w:jc w:val="both"/>
        <w:textAlignment w:val="baseline"/>
        <w:rPr>
          <w:color w:val="000000"/>
          <w:sz w:val="28"/>
          <w:szCs w:val="28"/>
          <w:lang w:val="uk-UA"/>
        </w:rPr>
      </w:pPr>
      <w:hyperlink r:id="rId10" w:anchor="Text" w:history="1">
        <w:r w:rsidR="00E22045">
          <w:rPr>
            <w:rStyle w:val="af5"/>
            <w:rFonts w:eastAsiaTheme="majorEastAsia"/>
            <w:color w:val="000000"/>
            <w:lang w:val="uk-UA"/>
          </w:rPr>
          <w:t>Про внесення змін до деяких законів України щодо державних гарантій в умовах воєнного стану, надзвичайної ситуації або надзвичайного стану</w:t>
        </w:r>
      </w:hyperlink>
    </w:p>
    <w:p w:rsidR="00E22045" w:rsidRDefault="002C4A63" w:rsidP="00E22045">
      <w:pPr>
        <w:pStyle w:val="af6"/>
        <w:numPr>
          <w:ilvl w:val="0"/>
          <w:numId w:val="37"/>
        </w:numPr>
        <w:ind w:left="0"/>
        <w:contextualSpacing w:val="0"/>
        <w:jc w:val="both"/>
        <w:textAlignment w:val="baseline"/>
        <w:rPr>
          <w:color w:val="000000"/>
          <w:sz w:val="28"/>
          <w:szCs w:val="28"/>
          <w:lang w:val="uk-UA"/>
        </w:rPr>
      </w:pPr>
      <w:hyperlink r:id="rId11" w:anchor="n100" w:history="1">
        <w:r w:rsidR="00E22045">
          <w:rPr>
            <w:rStyle w:val="af5"/>
            <w:rFonts w:eastAsiaTheme="majorEastAsia"/>
            <w:color w:val="000000"/>
            <w:lang w:val="uk-UA"/>
          </w:rPr>
          <w:t>Про правовий режим воєнного стану</w:t>
        </w:r>
      </w:hyperlink>
      <w:r w:rsidR="00E22045">
        <w:rPr>
          <w:color w:val="000000"/>
          <w:sz w:val="28"/>
          <w:szCs w:val="28"/>
          <w:lang w:val="uk-UA"/>
        </w:rPr>
        <w:t> </w:t>
      </w:r>
      <w:r w:rsidR="00E22045">
        <w:rPr>
          <w:i/>
          <w:iCs/>
          <w:color w:val="000000"/>
          <w:sz w:val="28"/>
          <w:szCs w:val="28"/>
          <w:lang w:val="uk-UA"/>
        </w:rPr>
        <w:t>(стаття 15 п. 44)</w:t>
      </w:r>
    </w:p>
    <w:p w:rsidR="00E22045" w:rsidRDefault="002C4A63" w:rsidP="00E22045">
      <w:pPr>
        <w:pStyle w:val="af6"/>
        <w:numPr>
          <w:ilvl w:val="0"/>
          <w:numId w:val="37"/>
        </w:numPr>
        <w:ind w:left="0"/>
        <w:contextualSpacing w:val="0"/>
        <w:jc w:val="both"/>
        <w:textAlignment w:val="baseline"/>
        <w:rPr>
          <w:color w:val="000000"/>
          <w:sz w:val="28"/>
          <w:szCs w:val="28"/>
          <w:lang w:val="uk-UA"/>
        </w:rPr>
      </w:pPr>
      <w:hyperlink r:id="rId12" w:anchor="Text" w:history="1">
        <w:r w:rsidR="00E22045">
          <w:rPr>
            <w:rStyle w:val="af5"/>
            <w:rFonts w:eastAsiaTheme="majorEastAsia"/>
            <w:color w:val="000000"/>
            <w:lang w:val="uk-UA"/>
          </w:rPr>
          <w:t>Про внесення змін до деяких законів України щодо державних гарантій в умовах воєнного стану, надзвичайної ситуації або надзвичайного стану</w:t>
        </w:r>
      </w:hyperlink>
    </w:p>
    <w:p w:rsidR="00E22045" w:rsidRDefault="00E22045" w:rsidP="00E22045">
      <w:pPr>
        <w:pStyle w:val="af6"/>
        <w:jc w:val="both"/>
        <w:rPr>
          <w:lang w:val="uk-UA"/>
        </w:rPr>
      </w:pPr>
      <w:r>
        <w:rPr>
          <w:b/>
          <w:bCs/>
          <w:color w:val="000000"/>
          <w:sz w:val="28"/>
          <w:szCs w:val="28"/>
          <w:lang w:val="uk-UA"/>
        </w:rPr>
        <w:t>Листи МОН: </w:t>
      </w:r>
    </w:p>
    <w:p w:rsidR="00E22045" w:rsidRDefault="002C4A63" w:rsidP="00E22045">
      <w:pPr>
        <w:pStyle w:val="af6"/>
        <w:numPr>
          <w:ilvl w:val="0"/>
          <w:numId w:val="38"/>
        </w:numPr>
        <w:ind w:left="0"/>
        <w:contextualSpacing w:val="0"/>
        <w:jc w:val="both"/>
        <w:textAlignment w:val="baseline"/>
        <w:rPr>
          <w:color w:val="000000"/>
          <w:sz w:val="28"/>
          <w:szCs w:val="28"/>
          <w:lang w:val="uk-UA"/>
        </w:rPr>
      </w:pPr>
      <w:hyperlink r:id="rId13" w:history="1">
        <w:r w:rsidR="00E22045">
          <w:rPr>
            <w:rStyle w:val="af5"/>
            <w:rFonts w:eastAsiaTheme="majorEastAsia"/>
            <w:color w:val="000000"/>
            <w:lang w:val="uk-UA"/>
          </w:rPr>
          <w:t>Про методичні рекомендації</w:t>
        </w:r>
      </w:hyperlink>
    </w:p>
    <w:p w:rsidR="00E22045" w:rsidRDefault="002C4A63" w:rsidP="00E22045">
      <w:pPr>
        <w:pStyle w:val="af6"/>
        <w:numPr>
          <w:ilvl w:val="0"/>
          <w:numId w:val="38"/>
        </w:numPr>
        <w:ind w:left="0"/>
        <w:contextualSpacing w:val="0"/>
        <w:jc w:val="both"/>
        <w:textAlignment w:val="baseline"/>
        <w:rPr>
          <w:color w:val="000000"/>
          <w:sz w:val="28"/>
          <w:szCs w:val="28"/>
          <w:lang w:val="uk-UA"/>
        </w:rPr>
      </w:pPr>
      <w:hyperlink r:id="rId14" w:history="1">
        <w:r w:rsidR="00E22045">
          <w:rPr>
            <w:rStyle w:val="af5"/>
            <w:rFonts w:eastAsiaTheme="majorEastAsia"/>
            <w:color w:val="000000"/>
            <w:lang w:val="uk-UA"/>
          </w:rPr>
          <w:t>Про рекомендації для працівників закладів дошкільної освіти на період дії воєнного стану в Україні</w:t>
        </w:r>
      </w:hyperlink>
      <w:r w:rsidR="00E22045">
        <w:rPr>
          <w:sz w:val="40"/>
          <w:szCs w:val="28"/>
          <w:lang w:val="uk-UA"/>
        </w:rPr>
        <w:t xml:space="preserve"> </w:t>
      </w:r>
    </w:p>
    <w:p w:rsidR="00E22045" w:rsidRDefault="00E22045" w:rsidP="00E22045">
      <w:pPr>
        <w:pStyle w:val="af6"/>
        <w:numPr>
          <w:ilvl w:val="0"/>
          <w:numId w:val="38"/>
        </w:numPr>
        <w:ind w:left="0"/>
        <w:contextualSpacing w:val="0"/>
        <w:jc w:val="both"/>
        <w:textAlignment w:val="baseline"/>
        <w:rPr>
          <w:color w:val="000000"/>
          <w:sz w:val="20"/>
          <w:szCs w:val="28"/>
          <w:lang w:val="uk-UA"/>
        </w:rPr>
      </w:pPr>
      <w:r>
        <w:rPr>
          <w:color w:val="333333"/>
          <w:sz w:val="28"/>
          <w:szCs w:val="28"/>
          <w:bdr w:val="none" w:sz="0" w:space="0" w:color="auto" w:frame="1"/>
          <w:lang w:val="uk-UA"/>
        </w:rPr>
        <w:t>Планування роботи закладу дошкільної освіти від 07 липня 2021 р.</w:t>
      </w:r>
      <w:r>
        <w:rPr>
          <w:caps/>
          <w:color w:val="333333"/>
          <w:sz w:val="28"/>
          <w:szCs w:val="28"/>
          <w:bdr w:val="none" w:sz="0" w:space="0" w:color="auto" w:frame="1"/>
          <w:lang w:val="uk-UA"/>
        </w:rPr>
        <w:t xml:space="preserve"> </w:t>
      </w:r>
      <w:r>
        <w:rPr>
          <w:color w:val="333333"/>
          <w:sz w:val="28"/>
          <w:szCs w:val="28"/>
          <w:bdr w:val="none" w:sz="0" w:space="0" w:color="auto" w:frame="1"/>
          <w:lang w:val="uk-UA"/>
        </w:rPr>
        <w:t>№ 1/9-344</w:t>
      </w:r>
      <w:r>
        <w:rPr>
          <w:color w:val="333333"/>
          <w:sz w:val="28"/>
          <w:szCs w:val="28"/>
          <w:lang w:val="uk-UA"/>
        </w:rPr>
        <w:t xml:space="preserve"> </w:t>
      </w:r>
    </w:p>
    <w:p w:rsidR="00E22045" w:rsidRDefault="00E22045" w:rsidP="00E22045">
      <w:pPr>
        <w:pStyle w:val="af6"/>
        <w:numPr>
          <w:ilvl w:val="0"/>
          <w:numId w:val="38"/>
        </w:numPr>
        <w:ind w:left="0"/>
        <w:contextualSpacing w:val="0"/>
        <w:jc w:val="both"/>
        <w:textAlignment w:val="baseline"/>
        <w:rPr>
          <w:color w:val="000000"/>
          <w:sz w:val="20"/>
          <w:szCs w:val="28"/>
          <w:lang w:val="uk-UA"/>
        </w:rPr>
      </w:pPr>
      <w:r>
        <w:rPr>
          <w:sz w:val="28"/>
          <w:szCs w:val="28"/>
          <w:lang w:val="uk-UA"/>
        </w:rPr>
        <w:t xml:space="preserve">методичні рекомендації про окремі питання діяльності закладу дошкільної освіти у 2022/2023 навчальному році </w:t>
      </w:r>
      <w:r>
        <w:rPr>
          <w:color w:val="333333"/>
          <w:sz w:val="28"/>
          <w:szCs w:val="28"/>
          <w:bdr w:val="none" w:sz="0" w:space="0" w:color="auto" w:frame="1"/>
          <w:lang w:val="uk-UA"/>
        </w:rPr>
        <w:t>від 27 липня 2022 р. № 1/8504-22</w:t>
      </w:r>
    </w:p>
    <w:p w:rsidR="00E22045" w:rsidRDefault="002C4A63" w:rsidP="00E22045">
      <w:pPr>
        <w:pStyle w:val="af6"/>
        <w:numPr>
          <w:ilvl w:val="0"/>
          <w:numId w:val="38"/>
        </w:numPr>
        <w:ind w:left="0"/>
        <w:contextualSpacing w:val="0"/>
        <w:jc w:val="both"/>
        <w:textAlignment w:val="baseline"/>
        <w:rPr>
          <w:color w:val="000000"/>
          <w:sz w:val="28"/>
          <w:szCs w:val="28"/>
          <w:lang w:val="uk-UA"/>
        </w:rPr>
      </w:pPr>
      <w:hyperlink r:id="rId15" w:history="1">
        <w:r w:rsidR="00E22045">
          <w:rPr>
            <w:rStyle w:val="af5"/>
            <w:rFonts w:eastAsiaTheme="majorEastAsia"/>
            <w:color w:val="000000"/>
            <w:lang w:val="uk-UA"/>
          </w:rPr>
          <w:t>Щодо особливостей застосування норм трудового законодавства, дистанційної форми роботи під час дії правового режиму воєнного стану</w:t>
        </w:r>
      </w:hyperlink>
    </w:p>
    <w:p w:rsidR="00E22045" w:rsidRDefault="002C4A63" w:rsidP="00E22045">
      <w:pPr>
        <w:pStyle w:val="af6"/>
        <w:numPr>
          <w:ilvl w:val="0"/>
          <w:numId w:val="38"/>
        </w:numPr>
        <w:ind w:left="0"/>
        <w:contextualSpacing w:val="0"/>
        <w:jc w:val="both"/>
        <w:textAlignment w:val="baseline"/>
        <w:rPr>
          <w:color w:val="000000"/>
          <w:sz w:val="28"/>
          <w:szCs w:val="28"/>
          <w:lang w:val="uk-UA"/>
        </w:rPr>
      </w:pPr>
      <w:hyperlink r:id="rId16" w:history="1">
        <w:r w:rsidR="00E22045">
          <w:rPr>
            <w:rStyle w:val="af5"/>
            <w:rFonts w:eastAsiaTheme="majorEastAsia"/>
            <w:color w:val="000000"/>
            <w:lang w:val="uk-UA"/>
          </w:rPr>
          <w:t>Про практику застосування трудового законодавства у галузі освіти і науки під час дії правового режиму воєнного стану</w:t>
        </w:r>
      </w:hyperlink>
    </w:p>
    <w:p w:rsidR="00E22045" w:rsidRDefault="002C4A63" w:rsidP="00E22045">
      <w:pPr>
        <w:pStyle w:val="af6"/>
        <w:numPr>
          <w:ilvl w:val="0"/>
          <w:numId w:val="38"/>
        </w:numPr>
        <w:ind w:left="0"/>
        <w:contextualSpacing w:val="0"/>
        <w:jc w:val="both"/>
        <w:textAlignment w:val="baseline"/>
        <w:rPr>
          <w:color w:val="000000"/>
          <w:sz w:val="28"/>
          <w:szCs w:val="28"/>
          <w:lang w:val="uk-UA"/>
        </w:rPr>
      </w:pPr>
      <w:hyperlink r:id="rId17" w:history="1">
        <w:r w:rsidR="00E22045">
          <w:rPr>
            <w:rStyle w:val="af5"/>
            <w:rFonts w:eastAsiaTheme="majorEastAsia"/>
            <w:color w:val="000000"/>
            <w:lang w:val="uk-UA"/>
          </w:rPr>
          <w:t>Щодо відпусток без збереження заробітної плати у зв'язку із введенням в Україні правового режиму воєнного стану</w:t>
        </w:r>
      </w:hyperlink>
    </w:p>
    <w:p w:rsidR="00E22045" w:rsidRDefault="002C4A63" w:rsidP="00E22045">
      <w:pPr>
        <w:pStyle w:val="af6"/>
        <w:numPr>
          <w:ilvl w:val="0"/>
          <w:numId w:val="38"/>
        </w:numPr>
        <w:ind w:left="0"/>
        <w:contextualSpacing w:val="0"/>
        <w:jc w:val="both"/>
        <w:textAlignment w:val="baseline"/>
        <w:rPr>
          <w:color w:val="000000"/>
          <w:sz w:val="28"/>
          <w:szCs w:val="28"/>
          <w:lang w:val="uk-UA"/>
        </w:rPr>
      </w:pPr>
      <w:hyperlink r:id="rId18" w:history="1">
        <w:r w:rsidR="00E22045">
          <w:rPr>
            <w:rStyle w:val="af5"/>
            <w:rFonts w:eastAsiaTheme="majorEastAsia"/>
            <w:color w:val="000000"/>
            <w:lang w:val="uk-UA"/>
          </w:rPr>
          <w:t>Про рекомендації для працівників закладів дошкільної освіти на період дії воєнного стану в Україні</w:t>
        </w:r>
      </w:hyperlink>
    </w:p>
    <w:p w:rsidR="00E22045" w:rsidRDefault="002C4A63" w:rsidP="00E22045">
      <w:pPr>
        <w:pStyle w:val="af6"/>
        <w:numPr>
          <w:ilvl w:val="0"/>
          <w:numId w:val="38"/>
        </w:numPr>
        <w:ind w:left="0"/>
        <w:contextualSpacing w:val="0"/>
        <w:jc w:val="both"/>
        <w:textAlignment w:val="baseline"/>
        <w:rPr>
          <w:color w:val="000000"/>
          <w:sz w:val="28"/>
          <w:szCs w:val="28"/>
          <w:lang w:val="uk-UA"/>
        </w:rPr>
      </w:pPr>
      <w:hyperlink r:id="rId19" w:history="1">
        <w:r w:rsidR="00E22045">
          <w:rPr>
            <w:rStyle w:val="af5"/>
            <w:rFonts w:eastAsiaTheme="majorEastAsia"/>
            <w:color w:val="000000"/>
            <w:lang w:val="uk-UA"/>
          </w:rPr>
          <w:t>Про зарахування до закладів дошкільної освіти дітей із числа внутрішньо переміщених осіб</w:t>
        </w:r>
      </w:hyperlink>
    </w:p>
    <w:p w:rsidR="00E22045" w:rsidRDefault="002C4A63" w:rsidP="00E22045">
      <w:pPr>
        <w:pStyle w:val="af6"/>
        <w:numPr>
          <w:ilvl w:val="0"/>
          <w:numId w:val="38"/>
        </w:numPr>
        <w:ind w:left="0"/>
        <w:contextualSpacing w:val="0"/>
        <w:jc w:val="both"/>
        <w:textAlignment w:val="baseline"/>
        <w:rPr>
          <w:color w:val="000000"/>
          <w:sz w:val="28"/>
          <w:szCs w:val="28"/>
          <w:lang w:val="uk-UA"/>
        </w:rPr>
      </w:pPr>
      <w:hyperlink r:id="rId20" w:history="1">
        <w:r w:rsidR="00E22045">
          <w:rPr>
            <w:rStyle w:val="af5"/>
            <w:rFonts w:eastAsiaTheme="majorEastAsia"/>
            <w:color w:val="000000"/>
            <w:lang w:val="uk-UA"/>
          </w:rPr>
          <w:t>Про перенесення атестації педагогічних працівників у 2022 році</w:t>
        </w:r>
      </w:hyperlink>
    </w:p>
    <w:p w:rsidR="00E22045" w:rsidRDefault="002C4A63" w:rsidP="00E22045">
      <w:pPr>
        <w:pStyle w:val="af6"/>
        <w:numPr>
          <w:ilvl w:val="0"/>
          <w:numId w:val="38"/>
        </w:numPr>
        <w:ind w:left="0"/>
        <w:contextualSpacing w:val="0"/>
        <w:jc w:val="both"/>
        <w:textAlignment w:val="baseline"/>
        <w:rPr>
          <w:color w:val="000000"/>
          <w:sz w:val="28"/>
          <w:szCs w:val="28"/>
          <w:lang w:val="uk-UA"/>
        </w:rPr>
      </w:pPr>
      <w:hyperlink r:id="rId21" w:history="1">
        <w:r w:rsidR="00E22045">
          <w:rPr>
            <w:rStyle w:val="af5"/>
            <w:rFonts w:eastAsiaTheme="majorEastAsia"/>
            <w:color w:val="000000"/>
            <w:lang w:val="uk-UA"/>
          </w:rPr>
          <w:t>Про оплату праці працівників закладів освіти під час призупинення навчання</w:t>
        </w:r>
      </w:hyperlink>
    </w:p>
    <w:p w:rsidR="00E22045" w:rsidRDefault="002C4A63" w:rsidP="00E22045">
      <w:pPr>
        <w:pStyle w:val="af6"/>
        <w:numPr>
          <w:ilvl w:val="0"/>
          <w:numId w:val="38"/>
        </w:numPr>
        <w:ind w:left="0"/>
        <w:contextualSpacing w:val="0"/>
        <w:jc w:val="both"/>
        <w:textAlignment w:val="baseline"/>
        <w:rPr>
          <w:color w:val="000000"/>
          <w:sz w:val="28"/>
          <w:szCs w:val="28"/>
          <w:lang w:val="uk-UA"/>
        </w:rPr>
      </w:pPr>
      <w:hyperlink r:id="rId22" w:history="1">
        <w:r w:rsidR="00E22045">
          <w:rPr>
            <w:rStyle w:val="af5"/>
            <w:rFonts w:eastAsiaTheme="majorEastAsia"/>
            <w:color w:val="000000"/>
            <w:lang w:val="uk-UA"/>
          </w:rPr>
          <w:t>Щодо комунікації з дітьми дошкільного віку з родин учасників ООС/АТО, внутрішньо переміщених осіб та організації взаємодії з їхніми батьками</w:t>
        </w:r>
      </w:hyperlink>
      <w:r w:rsidR="00E22045">
        <w:rPr>
          <w:color w:val="000000"/>
          <w:sz w:val="28"/>
          <w:szCs w:val="28"/>
          <w:lang w:val="uk-UA"/>
        </w:rPr>
        <w:t>.</w:t>
      </w:r>
    </w:p>
    <w:p w:rsidR="00E22045" w:rsidRDefault="00E22045" w:rsidP="00E22045">
      <w:pPr>
        <w:pStyle w:val="af6"/>
        <w:spacing w:before="240" w:after="240"/>
        <w:ind w:firstLine="700"/>
        <w:jc w:val="both"/>
        <w:rPr>
          <w:lang w:val="uk-UA"/>
        </w:rPr>
      </w:pPr>
      <w:r>
        <w:rPr>
          <w:color w:val="050505"/>
          <w:sz w:val="28"/>
          <w:szCs w:val="28"/>
          <w:lang w:val="uk-UA"/>
        </w:rPr>
        <w:t xml:space="preserve">З 24 лютого </w:t>
      </w:r>
      <w:r w:rsidRPr="00E22045">
        <w:rPr>
          <w:sz w:val="28"/>
          <w:szCs w:val="28"/>
          <w:lang w:val="uk-UA"/>
        </w:rPr>
        <w:t>в зв’язку з впровадженням воєнного стану,</w:t>
      </w:r>
      <w:r>
        <w:rPr>
          <w:sz w:val="28"/>
          <w:szCs w:val="28"/>
          <w:lang w:val="uk-UA"/>
        </w:rPr>
        <w:t xml:space="preserve"> дошкільний заклад прцював в онлайн режимі .</w:t>
      </w:r>
      <w:r w:rsidRPr="00E22045">
        <w:rPr>
          <w:sz w:val="28"/>
          <w:szCs w:val="28"/>
          <w:lang w:val="uk-UA"/>
        </w:rPr>
        <w:t xml:space="preserve">Був розроблений план проведення дистанційної роботи закладу в даний період, перспективні та календарні плани роботи з дітьми згідно вікових груп. </w:t>
      </w:r>
      <w:r w:rsidRPr="00125B18">
        <w:rPr>
          <w:sz w:val="28"/>
          <w:szCs w:val="28"/>
        </w:rPr>
        <w:t>Проводилася дистанційна методична та психологічна робота з педагогами згідно складених планів. Методичні матеріали, нормативно-правова документація, відео проведення занять висвітлювалися на сайті та фейсбуці закладу. Освітньо-виховна робота велася і через вайбер, програму ZOOM. Педагоги створювали відео звіти у вигляді фото колажів, колажів робіт дошкільників.</w:t>
      </w:r>
      <w:r>
        <w:rPr>
          <w:color w:val="050505"/>
          <w:sz w:val="28"/>
          <w:szCs w:val="28"/>
          <w:lang w:val="uk-UA"/>
        </w:rPr>
        <w:t xml:space="preserve"> Працівники працювали в дистанційному режимі.</w:t>
      </w:r>
    </w:p>
    <w:p w:rsidR="00E22045" w:rsidRDefault="00E22045" w:rsidP="00E22045">
      <w:pPr>
        <w:pStyle w:val="af6"/>
        <w:ind w:firstLine="708"/>
        <w:jc w:val="both"/>
        <w:rPr>
          <w:lang w:val="uk-UA"/>
        </w:rPr>
      </w:pPr>
      <w:r>
        <w:rPr>
          <w:color w:val="000000"/>
          <w:sz w:val="28"/>
          <w:szCs w:val="28"/>
          <w:lang w:val="uk-UA"/>
        </w:rPr>
        <w:t>Діяльність закладу направлена на реалізацію основних завдань дошкільної освіти: створення належних умов для отримання дітьми дошкільної освіти, забезпечення дієвості особистісно орієнтованої освітньої системи та реалізація принципів демократизації, гуманізації та індивідуалізації, інтегративності педагогічного процесу в дошкільному навчальному закладі.  </w:t>
      </w:r>
    </w:p>
    <w:p w:rsidR="00E22045" w:rsidRDefault="00E22045" w:rsidP="00E22045">
      <w:pPr>
        <w:pStyle w:val="af6"/>
        <w:jc w:val="center"/>
        <w:rPr>
          <w:b/>
          <w:bCs/>
          <w:i/>
          <w:iCs/>
          <w:color w:val="000000"/>
          <w:sz w:val="28"/>
          <w:szCs w:val="28"/>
          <w:lang w:val="uk-UA"/>
        </w:rPr>
      </w:pPr>
      <w:r>
        <w:rPr>
          <w:b/>
          <w:bCs/>
          <w:i/>
          <w:iCs/>
          <w:color w:val="000000"/>
          <w:sz w:val="28"/>
          <w:szCs w:val="28"/>
          <w:lang w:val="uk-UA"/>
        </w:rPr>
        <w:t>Річний план 2021-2022 н.р. передбачав вирішення колективом таких завдань:</w:t>
      </w:r>
    </w:p>
    <w:p w:rsidR="009504AC" w:rsidRPr="0000599D" w:rsidRDefault="009504AC" w:rsidP="009504AC">
      <w:pPr>
        <w:spacing w:line="276" w:lineRule="auto"/>
        <w:jc w:val="both"/>
        <w:rPr>
          <w:sz w:val="28"/>
          <w:szCs w:val="28"/>
          <w:lang w:val="uk-UA"/>
        </w:rPr>
      </w:pPr>
      <w:r w:rsidRPr="0000599D">
        <w:rPr>
          <w:sz w:val="28"/>
          <w:szCs w:val="28"/>
          <w:lang w:val="uk-UA"/>
        </w:rPr>
        <w:t>1. Продовжувати роботу по впровадженню в освітній процес ідей сталого розвитку.</w:t>
      </w:r>
      <w:r w:rsidRPr="0000599D">
        <w:rPr>
          <w:sz w:val="28"/>
          <w:szCs w:val="28"/>
        </w:rPr>
        <w:t xml:space="preserve"> </w:t>
      </w:r>
      <w:r w:rsidRPr="0000599D">
        <w:rPr>
          <w:sz w:val="28"/>
          <w:szCs w:val="28"/>
          <w:lang w:val="uk-UA"/>
        </w:rPr>
        <w:t>Формувати уміння розумно та раціонально користуватися природніми ресурсами в рамках сталого розвитку, усвідомлення ролі навколишнього середовища для життя і здоровя людини.</w:t>
      </w:r>
    </w:p>
    <w:p w:rsidR="009504AC" w:rsidRPr="0000599D" w:rsidRDefault="009504AC" w:rsidP="009504AC">
      <w:pPr>
        <w:spacing w:line="276" w:lineRule="auto"/>
        <w:jc w:val="both"/>
        <w:rPr>
          <w:sz w:val="28"/>
          <w:szCs w:val="28"/>
          <w:lang w:val="uk-UA"/>
        </w:rPr>
      </w:pPr>
      <w:r w:rsidRPr="0000599D">
        <w:rPr>
          <w:sz w:val="28"/>
          <w:szCs w:val="28"/>
          <w:lang w:val="uk-UA"/>
        </w:rPr>
        <w:t>2.</w:t>
      </w:r>
      <w:r>
        <w:rPr>
          <w:sz w:val="28"/>
          <w:szCs w:val="28"/>
          <w:lang w:val="uk-UA"/>
        </w:rPr>
        <w:t xml:space="preserve"> </w:t>
      </w:r>
      <w:r w:rsidRPr="0000599D">
        <w:rPr>
          <w:sz w:val="28"/>
          <w:szCs w:val="28"/>
          <w:lang w:val="uk-UA"/>
        </w:rPr>
        <w:t>Формувати риси громадянина української держави, розвивати духовність, моральність, правову культуру,</w:t>
      </w:r>
      <w:r w:rsidRPr="00700AC1">
        <w:rPr>
          <w:sz w:val="28"/>
          <w:szCs w:val="28"/>
        </w:rPr>
        <w:t xml:space="preserve"> </w:t>
      </w:r>
      <w:r w:rsidRPr="0000599D">
        <w:rPr>
          <w:sz w:val="28"/>
          <w:szCs w:val="28"/>
          <w:lang w:val="uk-UA"/>
        </w:rPr>
        <w:t>цінесне ставлення да Батьківщині, українського народу, толерантного поводження в соуіумі.</w:t>
      </w:r>
    </w:p>
    <w:p w:rsidR="009504AC" w:rsidRPr="0000599D" w:rsidRDefault="009504AC" w:rsidP="009504AC">
      <w:pPr>
        <w:spacing w:line="276" w:lineRule="auto"/>
        <w:jc w:val="both"/>
        <w:rPr>
          <w:sz w:val="28"/>
          <w:szCs w:val="28"/>
          <w:lang w:val="uk-UA"/>
        </w:rPr>
      </w:pPr>
      <w:r>
        <w:rPr>
          <w:sz w:val="28"/>
          <w:szCs w:val="28"/>
          <w:lang w:val="uk-UA"/>
        </w:rPr>
        <w:t xml:space="preserve">3. </w:t>
      </w:r>
      <w:r w:rsidRPr="0000599D">
        <w:rPr>
          <w:sz w:val="28"/>
          <w:szCs w:val="28"/>
          <w:lang w:val="uk-UA"/>
        </w:rPr>
        <w:t>Створення та забезпечення здорового, безпечного, комфортного середовища для всіх учасників освітнього процесу, підвищення якості освітньої діяльності закладу</w:t>
      </w:r>
    </w:p>
    <w:p w:rsidR="009504AC" w:rsidRDefault="009504AC" w:rsidP="00E22045">
      <w:pPr>
        <w:pStyle w:val="af6"/>
        <w:jc w:val="center"/>
        <w:rPr>
          <w:lang w:val="uk-UA"/>
        </w:rPr>
      </w:pPr>
    </w:p>
    <w:p w:rsidR="00E22045" w:rsidRDefault="00E22045" w:rsidP="00E22045">
      <w:pPr>
        <w:pStyle w:val="af6"/>
        <w:ind w:firstLine="708"/>
        <w:jc w:val="both"/>
        <w:rPr>
          <w:lang w:val="uk-UA"/>
        </w:rPr>
      </w:pPr>
      <w:r>
        <w:rPr>
          <w:color w:val="000000"/>
          <w:sz w:val="28"/>
          <w:szCs w:val="28"/>
          <w:lang w:val="uk-UA"/>
        </w:rPr>
        <w:t>Виконуючи завдання намічені у річному плані за 2021-2022 н.р., педагогічний колектив закладу намагався створити найсприятливіші умови для успішного розвитку, навчання та виховання дітей. Заняття було провідною, але не єдиною формою навчання дітей. На заняття виносився лише основоположний зміст програми, який знаходив своє продовження в цільових прогулянках, екскурсіях, іграх, пошуково-дослідницькій діяльності. В роботі з дітьми використовувались як традиційні так і нетрадиційні підходи; цікаво проходили заняття у формі змагань, подорожей, екскурсій. </w:t>
      </w:r>
    </w:p>
    <w:p w:rsidR="00E22045" w:rsidRDefault="00E22045" w:rsidP="00E22045">
      <w:pPr>
        <w:pStyle w:val="af6"/>
        <w:ind w:firstLine="708"/>
        <w:jc w:val="both"/>
        <w:rPr>
          <w:lang w:val="uk-UA"/>
        </w:rPr>
      </w:pPr>
      <w:r>
        <w:rPr>
          <w:color w:val="000000"/>
          <w:sz w:val="28"/>
          <w:szCs w:val="28"/>
          <w:lang w:val="uk-UA"/>
        </w:rPr>
        <w:lastRenderedPageBreak/>
        <w:t>Педагоги  використовували в своїй роботі з дітьми різноманітні виховні технології, такі як:  психотехнології, різноманітні ігрові технології, проективні діагностики. Поміж багатьох інноваційних технологій  у системі дошкільної освіти, що спрямовані на реалізацію особистісно – орієнтованого підходу , найхарактернішою є проектна методика навчання. Проектне навчання завжди орієнтоване на самостійну активно – пізнавальну практичну діяльність дитини під час розв’язання особистісно – значущих проблем. Проектування сприяє підвищенню пізнавальної активності дітей, набуття ними досвіду продуктивної діяльності, колективної праці  тощо. Участь у побудові та реалізації проекту дає дитині можливість експериментувати, синтезувати набуті знання і вміння, розвивати свої творчі здібності та комунікативні навички.</w:t>
      </w:r>
    </w:p>
    <w:p w:rsidR="00E22045" w:rsidRDefault="00E22045" w:rsidP="00E22045">
      <w:pPr>
        <w:pStyle w:val="af6"/>
        <w:ind w:firstLine="708"/>
        <w:jc w:val="both"/>
        <w:rPr>
          <w:lang w:val="uk-UA"/>
        </w:rPr>
      </w:pPr>
      <w:r>
        <w:rPr>
          <w:color w:val="000000"/>
          <w:sz w:val="28"/>
          <w:szCs w:val="28"/>
          <w:lang w:val="uk-UA"/>
        </w:rPr>
        <w:t> Протягом 2021 – 2022 н.р. педагоги закладу продовжували ефективно використовувати та  впроваджувати  у роботі з дітьми метод проектів.  В основу методу покладена ідея, що будь-яка освітня діяльність повинна бути спрямована суто на результат, досягнення якої має здійснюватися спільною роботою дитячого колективу і педагога. При цьому всі дійові особи працюють над єдиною темою.</w:t>
      </w:r>
    </w:p>
    <w:p w:rsidR="00E22045" w:rsidRDefault="00E22045" w:rsidP="00E22045">
      <w:pPr>
        <w:pStyle w:val="af6"/>
        <w:ind w:firstLine="708"/>
        <w:jc w:val="both"/>
        <w:rPr>
          <w:lang w:val="uk-UA"/>
        </w:rPr>
      </w:pPr>
      <w:r>
        <w:rPr>
          <w:color w:val="000000"/>
          <w:sz w:val="28"/>
          <w:szCs w:val="28"/>
          <w:lang w:val="uk-UA"/>
        </w:rPr>
        <w:t>Впроваджуючи інноваційні технології в практику роботи з дітьми педагоги проводили тематичні, комплексні, комбіновані, інтегровані, домінантні, сюжетно – динамічні заняття в залежності від освітніх ліній, обраного напрямку, що забезпечує високу продуктивність діяльності дітей. Під час таких занять діти розкуті, емоційні, , сприймають і вирішують різноманітні пізнавальні та проблемні завдання, дають відповіді на запитання, самостійно роблять висновки та узагальнення, висловлюють судження.</w:t>
      </w:r>
    </w:p>
    <w:p w:rsidR="00E22045" w:rsidRDefault="00E22045" w:rsidP="00E22045">
      <w:pPr>
        <w:pStyle w:val="af6"/>
        <w:ind w:firstLine="708"/>
        <w:jc w:val="both"/>
        <w:rPr>
          <w:lang w:val="uk-UA"/>
        </w:rPr>
      </w:pPr>
      <w:r>
        <w:rPr>
          <w:color w:val="000000"/>
          <w:sz w:val="28"/>
          <w:szCs w:val="28"/>
          <w:lang w:val="uk-UA"/>
        </w:rPr>
        <w:t>Дієвою формою підвищення наукового, фахового та методичного рівня педагогів є, було і залишається методичне об’єднання. Педагоги нашого закладу приймали активну участь у даних заходах, під час яких ділилися досвідом, отримували нові знання.</w:t>
      </w:r>
    </w:p>
    <w:p w:rsidR="00E22045" w:rsidRDefault="00E22045" w:rsidP="00E22045">
      <w:pPr>
        <w:pStyle w:val="af6"/>
        <w:jc w:val="both"/>
        <w:rPr>
          <w:lang w:val="uk-UA"/>
        </w:rPr>
      </w:pPr>
      <w:r>
        <w:rPr>
          <w:color w:val="000000"/>
          <w:sz w:val="28"/>
          <w:szCs w:val="28"/>
          <w:lang w:val="uk-UA"/>
        </w:rPr>
        <w:t xml:space="preserve">   </w:t>
      </w:r>
      <w:r>
        <w:rPr>
          <w:rStyle w:val="apple-tab-span"/>
          <w:rFonts w:eastAsiaTheme="majorEastAsia"/>
          <w:color w:val="000000"/>
          <w:sz w:val="28"/>
          <w:szCs w:val="28"/>
          <w:lang w:val="uk-UA"/>
        </w:rPr>
        <w:tab/>
      </w:r>
      <w:r>
        <w:rPr>
          <w:color w:val="000000"/>
          <w:sz w:val="28"/>
          <w:szCs w:val="28"/>
          <w:lang w:val="uk-UA"/>
        </w:rPr>
        <w:t>Планування контролю за станом освітнього процесу в дошкільному закладі було системним, відповідало річним завданням закладу та було спрямоване не лише на виявлення недоліків, а й на глибоке вивчення стану навчально-виховного процесу з метою його удосконалення, надання своєчасної допомоги вихователям.</w:t>
      </w:r>
    </w:p>
    <w:p w:rsidR="00E22045" w:rsidRDefault="00E22045" w:rsidP="00E22045">
      <w:pPr>
        <w:pStyle w:val="af6"/>
        <w:ind w:firstLine="708"/>
        <w:jc w:val="both"/>
        <w:rPr>
          <w:lang w:val="uk-UA"/>
        </w:rPr>
      </w:pPr>
      <w:r>
        <w:rPr>
          <w:color w:val="000000"/>
          <w:sz w:val="28"/>
          <w:szCs w:val="28"/>
          <w:lang w:val="uk-UA"/>
        </w:rPr>
        <w:t>Вивчення стану життєдіяльності дітей традиційно проводилось у вигляді контролю за навчально-виховною роботою,  який передбачає одну фронтальну перевірку старшої групи та дві тематичні перевірки.</w:t>
      </w:r>
    </w:p>
    <w:p w:rsidR="00E22045" w:rsidRDefault="00E22045" w:rsidP="00E22045">
      <w:pPr>
        <w:pStyle w:val="af6"/>
        <w:jc w:val="both"/>
        <w:rPr>
          <w:lang w:val="uk-UA"/>
        </w:rPr>
      </w:pPr>
      <w:r>
        <w:rPr>
          <w:color w:val="000000"/>
          <w:sz w:val="28"/>
          <w:szCs w:val="28"/>
          <w:lang w:val="uk-UA"/>
        </w:rPr>
        <w:t xml:space="preserve">   Оперативний контроль передбачав перевірку дотримання правил внутрішнього порядку, стану ігрових приміщень, рівень створення навчально-ігрового середовища, обладнання куточків для театралізованої діяльності, стан батьківських куточків, стан документації, рівень планування, дотримання рухового режиму в </w:t>
      </w:r>
      <w:r>
        <w:rPr>
          <w:color w:val="000000"/>
          <w:sz w:val="28"/>
          <w:szCs w:val="28"/>
          <w:lang w:val="uk-UA"/>
        </w:rPr>
        <w:lastRenderedPageBreak/>
        <w:t>процесі перебування в дитячому садку, використання коригуючи вправ, робота з фізичного виховання, рівень володіння дітьми знаннями з валеології, форми роботи з мовлення, санітарний стан груп.</w:t>
      </w:r>
    </w:p>
    <w:p w:rsidR="00E22045" w:rsidRDefault="00E22045" w:rsidP="00E22045">
      <w:pPr>
        <w:pStyle w:val="af6"/>
        <w:ind w:firstLine="708"/>
        <w:jc w:val="both"/>
        <w:rPr>
          <w:lang w:val="uk-UA"/>
        </w:rPr>
      </w:pPr>
      <w:r>
        <w:rPr>
          <w:color w:val="000000"/>
          <w:sz w:val="28"/>
          <w:szCs w:val="28"/>
          <w:lang w:val="uk-UA"/>
        </w:rPr>
        <w:t>Відповідно до річного плану роботи ЗДО протягом року проводилась ретельна робота з охорони життя та здоров’я дітей, та запобігання дитячого травматизму. Ці питання знаходяться на постійному контролі адміністрації дошкільного закладу, обговорюються на педагогічних радах, виробничих нарадах, батьківських зборах. Нещасних випадків з дітьми під час навчально-виховного процесу не було. Цьому сприяла розташована в батьківських куточках і постійно поновлювана інформація щодо попередження різних видів травмування дітей, різноманітні форми роботи з дітьми: заняття, бесіди, дидактичні ігри, цільові прогулянки тощо, за допомогою яких у дітей формувались уявлення про можливі небезпечні ситуації, відпрацьовувались стереотипи поведінки в умовах загрози та виникнення небезпечних ситуацій. Результат роботи – відсутність травматизму дітей. </w:t>
      </w:r>
    </w:p>
    <w:p w:rsidR="00E22045" w:rsidRDefault="00E22045" w:rsidP="00E22045">
      <w:pPr>
        <w:pStyle w:val="af6"/>
        <w:ind w:firstLine="708"/>
        <w:jc w:val="both"/>
        <w:rPr>
          <w:lang w:val="uk-UA"/>
        </w:rPr>
      </w:pPr>
      <w:r>
        <w:rPr>
          <w:color w:val="000000"/>
          <w:sz w:val="28"/>
          <w:szCs w:val="28"/>
          <w:lang w:val="uk-UA"/>
        </w:rPr>
        <w:t>На достатньому рівні проводяться  традиційні щорічні заходи: «Тиждень безпеки дитини», «Тиждень знань з основ безпеки дитини», «Місячник цивільного захисту», під час яких мали місце цікаві форми роботи з дітьми, батьками, працівниками з різних розділів безпеки життєдіяльності.</w:t>
      </w:r>
    </w:p>
    <w:p w:rsidR="00E22045" w:rsidRDefault="00E22045" w:rsidP="00E22045">
      <w:pPr>
        <w:pStyle w:val="af6"/>
        <w:ind w:firstLine="708"/>
        <w:jc w:val="both"/>
        <w:rPr>
          <w:lang w:val="uk-UA"/>
        </w:rPr>
      </w:pPr>
      <w:r>
        <w:rPr>
          <w:color w:val="000000"/>
          <w:sz w:val="28"/>
          <w:szCs w:val="28"/>
          <w:lang w:val="uk-UA"/>
        </w:rPr>
        <w:t>Велику увагу протягом навчального року колектив дошкільного закладу приділив формуванню здоров’язберігаючої компетентності дітей. У кожній віковій групі наявний  листок здоров’я вихованців, згідно з яким  проводиться маркування меблів, здійснюється індивідуальний підхід під час фізкультурно-оздоровчої роботи. Ефективність оздоровчих заходів визначалася тим, що поєднувалася тривала комплексна інтенсивна оздоровчо-профілактична робота з корекційно-педагогічними заходами в умовах звичайного режиму життя дошкільників. </w:t>
      </w:r>
    </w:p>
    <w:p w:rsidR="00E22045" w:rsidRDefault="00E22045" w:rsidP="00E22045">
      <w:pPr>
        <w:pStyle w:val="af6"/>
        <w:jc w:val="both"/>
        <w:rPr>
          <w:lang w:val="uk-UA"/>
        </w:rPr>
      </w:pPr>
      <w:r>
        <w:rPr>
          <w:color w:val="000000"/>
          <w:sz w:val="28"/>
          <w:szCs w:val="28"/>
          <w:lang w:val="uk-UA"/>
        </w:rPr>
        <w:t>        З 1 січня 2022 року відбудуться кардинальні зміни харчування у всіх навчальних закладах України, також і у нашому.</w:t>
      </w:r>
    </w:p>
    <w:p w:rsidR="00E22045" w:rsidRDefault="00E22045" w:rsidP="00E22045">
      <w:pPr>
        <w:pStyle w:val="af6"/>
        <w:spacing w:before="240" w:after="240"/>
        <w:ind w:firstLine="700"/>
        <w:jc w:val="both"/>
        <w:rPr>
          <w:lang w:val="uk-UA"/>
        </w:rPr>
      </w:pPr>
      <w:r>
        <w:rPr>
          <w:color w:val="000000"/>
          <w:sz w:val="28"/>
          <w:szCs w:val="28"/>
          <w:lang w:val="uk-UA"/>
        </w:rPr>
        <w:t>З 1 січня 2022 року набирає чинності постанова №305 Кабінету Міністрів України від 24.03.2021 року «Про затвердження норм та Порядку організації харчування у навчальних закладах та дитячих закладах оздоровлення та відпочинку». В основу цієї сили входить більше фруктів, риб, овочів – менше солі, цукру, хліба. Консервація, ковбасні, кондитерські вироби – заборонені у навчальних закладах та дитячих закладах оздоровлення та відпочинку.</w:t>
      </w:r>
    </w:p>
    <w:p w:rsidR="00E22045" w:rsidRDefault="00E22045" w:rsidP="00E22045">
      <w:pPr>
        <w:pStyle w:val="af6"/>
        <w:ind w:firstLine="700"/>
        <w:jc w:val="both"/>
        <w:rPr>
          <w:lang w:val="uk-UA"/>
        </w:rPr>
      </w:pPr>
      <w:r>
        <w:rPr>
          <w:color w:val="000000"/>
          <w:sz w:val="28"/>
          <w:szCs w:val="28"/>
          <w:lang w:val="uk-UA"/>
        </w:rPr>
        <w:t>Система та процес харчування востаннє змінювався 21 рік тому, часткові зміни розпочалися ще два роки тому. МОЗ рекомендує ці зміни почати з сімейного харчування, тож дитині буде легше адаптуватися. Нездорове харчування викликає різні види захворюваності.</w:t>
      </w:r>
    </w:p>
    <w:p w:rsidR="00E22045" w:rsidRDefault="00E22045" w:rsidP="00E22045">
      <w:pPr>
        <w:pStyle w:val="af6"/>
        <w:ind w:firstLine="700"/>
        <w:jc w:val="both"/>
        <w:rPr>
          <w:lang w:val="uk-UA"/>
        </w:rPr>
      </w:pPr>
      <w:r>
        <w:rPr>
          <w:color w:val="000000"/>
          <w:sz w:val="28"/>
          <w:szCs w:val="28"/>
          <w:lang w:val="uk-UA"/>
        </w:rPr>
        <w:lastRenderedPageBreak/>
        <w:t>Зміни у меню:</w:t>
      </w:r>
    </w:p>
    <w:p w:rsidR="00E22045" w:rsidRDefault="00E22045" w:rsidP="00E22045">
      <w:pPr>
        <w:pStyle w:val="af6"/>
        <w:ind w:hanging="360"/>
        <w:jc w:val="both"/>
        <w:rPr>
          <w:lang w:val="uk-UA"/>
        </w:rPr>
      </w:pPr>
      <w:r>
        <w:rPr>
          <w:color w:val="000000"/>
          <w:sz w:val="28"/>
          <w:szCs w:val="28"/>
          <w:lang w:val="uk-UA"/>
        </w:rPr>
        <w:t>·</w:t>
      </w:r>
      <w:r>
        <w:rPr>
          <w:color w:val="000000"/>
          <w:sz w:val="14"/>
          <w:szCs w:val="14"/>
          <w:lang w:val="uk-UA"/>
        </w:rPr>
        <w:t xml:space="preserve">        </w:t>
      </w:r>
      <w:r>
        <w:rPr>
          <w:color w:val="000000"/>
          <w:sz w:val="28"/>
          <w:szCs w:val="28"/>
          <w:lang w:val="uk-UA"/>
        </w:rPr>
        <w:t>Більше фруктів, овочів (відповідно до вікової норми);</w:t>
      </w:r>
    </w:p>
    <w:p w:rsidR="00E22045" w:rsidRDefault="00E22045" w:rsidP="00E22045">
      <w:pPr>
        <w:pStyle w:val="af6"/>
        <w:ind w:hanging="360"/>
        <w:jc w:val="both"/>
        <w:rPr>
          <w:lang w:val="uk-UA"/>
        </w:rPr>
      </w:pPr>
      <w:r>
        <w:rPr>
          <w:color w:val="000000"/>
          <w:sz w:val="28"/>
          <w:szCs w:val="28"/>
          <w:lang w:val="uk-UA"/>
        </w:rPr>
        <w:t>·</w:t>
      </w:r>
      <w:r>
        <w:rPr>
          <w:color w:val="000000"/>
          <w:sz w:val="14"/>
          <w:szCs w:val="14"/>
          <w:lang w:val="uk-UA"/>
        </w:rPr>
        <w:t xml:space="preserve">        </w:t>
      </w:r>
      <w:r>
        <w:rPr>
          <w:color w:val="000000"/>
          <w:sz w:val="28"/>
          <w:szCs w:val="28"/>
          <w:lang w:val="uk-UA"/>
        </w:rPr>
        <w:t>Зменшити вживання жирів;</w:t>
      </w:r>
    </w:p>
    <w:p w:rsidR="00E22045" w:rsidRDefault="00E22045" w:rsidP="00E22045">
      <w:pPr>
        <w:pStyle w:val="af6"/>
        <w:ind w:hanging="360"/>
        <w:jc w:val="both"/>
        <w:rPr>
          <w:lang w:val="uk-UA"/>
        </w:rPr>
      </w:pPr>
      <w:r>
        <w:rPr>
          <w:color w:val="000000"/>
          <w:sz w:val="28"/>
          <w:szCs w:val="28"/>
          <w:lang w:val="uk-UA"/>
        </w:rPr>
        <w:t>·</w:t>
      </w:r>
      <w:r>
        <w:rPr>
          <w:color w:val="000000"/>
          <w:sz w:val="14"/>
          <w:szCs w:val="14"/>
          <w:lang w:val="uk-UA"/>
        </w:rPr>
        <w:t xml:space="preserve">        </w:t>
      </w:r>
      <w:r>
        <w:rPr>
          <w:color w:val="000000"/>
          <w:sz w:val="28"/>
          <w:szCs w:val="28"/>
          <w:lang w:val="uk-UA"/>
        </w:rPr>
        <w:t>Зменшити кількість цукру, солі;</w:t>
      </w:r>
    </w:p>
    <w:p w:rsidR="00E22045" w:rsidRDefault="00E22045" w:rsidP="00E22045">
      <w:pPr>
        <w:pStyle w:val="af6"/>
        <w:ind w:hanging="360"/>
        <w:jc w:val="both"/>
        <w:rPr>
          <w:lang w:val="uk-UA"/>
        </w:rPr>
      </w:pPr>
      <w:r>
        <w:rPr>
          <w:color w:val="000000"/>
          <w:sz w:val="28"/>
          <w:szCs w:val="28"/>
          <w:lang w:val="uk-UA"/>
        </w:rPr>
        <w:t>·</w:t>
      </w:r>
      <w:r>
        <w:rPr>
          <w:color w:val="000000"/>
          <w:sz w:val="14"/>
          <w:szCs w:val="14"/>
          <w:lang w:val="uk-UA"/>
        </w:rPr>
        <w:t xml:space="preserve">        </w:t>
      </w:r>
      <w:r>
        <w:rPr>
          <w:color w:val="000000"/>
          <w:sz w:val="28"/>
          <w:szCs w:val="28"/>
          <w:lang w:val="uk-UA"/>
        </w:rPr>
        <w:t>Зменшити кількість споживання хліба;</w:t>
      </w:r>
    </w:p>
    <w:p w:rsidR="00E22045" w:rsidRDefault="00E22045" w:rsidP="00E22045">
      <w:pPr>
        <w:pStyle w:val="af6"/>
        <w:ind w:hanging="360"/>
        <w:jc w:val="both"/>
        <w:rPr>
          <w:lang w:val="uk-UA"/>
        </w:rPr>
      </w:pPr>
      <w:r>
        <w:rPr>
          <w:color w:val="000000"/>
          <w:sz w:val="28"/>
          <w:szCs w:val="28"/>
          <w:lang w:val="uk-UA"/>
        </w:rPr>
        <w:t>·</w:t>
      </w:r>
      <w:r>
        <w:rPr>
          <w:color w:val="000000"/>
          <w:sz w:val="14"/>
          <w:szCs w:val="14"/>
          <w:lang w:val="uk-UA"/>
        </w:rPr>
        <w:t xml:space="preserve">        </w:t>
      </w:r>
      <w:r>
        <w:rPr>
          <w:color w:val="000000"/>
          <w:sz w:val="28"/>
          <w:szCs w:val="28"/>
          <w:lang w:val="uk-UA"/>
        </w:rPr>
        <w:t>Зменшити кількість соку, чаю, какао, компоту;</w:t>
      </w:r>
    </w:p>
    <w:p w:rsidR="00E22045" w:rsidRDefault="00E22045" w:rsidP="00E22045">
      <w:pPr>
        <w:pStyle w:val="af6"/>
        <w:ind w:hanging="360"/>
        <w:jc w:val="both"/>
        <w:rPr>
          <w:lang w:val="uk-UA"/>
        </w:rPr>
      </w:pPr>
      <w:r>
        <w:rPr>
          <w:color w:val="000000"/>
          <w:sz w:val="28"/>
          <w:szCs w:val="28"/>
          <w:lang w:val="uk-UA"/>
        </w:rPr>
        <w:t>·</w:t>
      </w:r>
      <w:r>
        <w:rPr>
          <w:color w:val="000000"/>
          <w:sz w:val="14"/>
          <w:szCs w:val="14"/>
          <w:lang w:val="uk-UA"/>
        </w:rPr>
        <w:t xml:space="preserve">        </w:t>
      </w:r>
      <w:r>
        <w:rPr>
          <w:color w:val="000000"/>
          <w:sz w:val="28"/>
          <w:szCs w:val="28"/>
          <w:lang w:val="uk-UA"/>
        </w:rPr>
        <w:t>зменшити кількість вживання картоплі;</w:t>
      </w:r>
    </w:p>
    <w:p w:rsidR="00E22045" w:rsidRDefault="00E22045" w:rsidP="00E22045">
      <w:pPr>
        <w:pStyle w:val="af6"/>
        <w:ind w:hanging="360"/>
        <w:jc w:val="both"/>
        <w:rPr>
          <w:lang w:val="uk-UA"/>
        </w:rPr>
      </w:pPr>
      <w:r>
        <w:rPr>
          <w:color w:val="000000"/>
          <w:sz w:val="28"/>
          <w:szCs w:val="28"/>
          <w:lang w:val="uk-UA"/>
        </w:rPr>
        <w:t>·</w:t>
      </w:r>
      <w:r>
        <w:rPr>
          <w:color w:val="000000"/>
          <w:sz w:val="14"/>
          <w:szCs w:val="14"/>
          <w:lang w:val="uk-UA"/>
        </w:rPr>
        <w:t xml:space="preserve">        </w:t>
      </w:r>
      <w:r>
        <w:rPr>
          <w:color w:val="000000"/>
          <w:sz w:val="28"/>
          <w:szCs w:val="28"/>
          <w:lang w:val="uk-UA"/>
        </w:rPr>
        <w:t>Збільшити вживання риби, птахів.</w:t>
      </w:r>
    </w:p>
    <w:p w:rsidR="00E22045" w:rsidRDefault="00E22045" w:rsidP="00E22045">
      <w:pPr>
        <w:pStyle w:val="af6"/>
        <w:spacing w:before="240" w:after="240"/>
        <w:ind w:firstLine="700"/>
        <w:jc w:val="both"/>
        <w:rPr>
          <w:lang w:val="uk-UA"/>
        </w:rPr>
      </w:pPr>
      <w:r>
        <w:rPr>
          <w:color w:val="000000"/>
          <w:sz w:val="28"/>
          <w:szCs w:val="28"/>
          <w:lang w:val="uk-UA"/>
        </w:rPr>
        <w:t>Розроблено три способи харчування: аутсорсинг (передача кампанією частини її завдань або процесів стороннім виконавцям на умовах субпідряду), кейтеринг (галузь громадського харчування на виїзд), власне приготування, основна маса навчальних закладів використовує власне приготування, але все залежить від результатів тендерів. У їжі для дітей до 4 років, сіль взагалі не буде.</w:t>
      </w:r>
    </w:p>
    <w:p w:rsidR="00E22045" w:rsidRDefault="00E22045" w:rsidP="00E22045">
      <w:pPr>
        <w:pStyle w:val="af6"/>
        <w:spacing w:before="240" w:after="240"/>
        <w:ind w:firstLine="700"/>
        <w:jc w:val="both"/>
        <w:rPr>
          <w:lang w:val="uk-UA"/>
        </w:rPr>
      </w:pPr>
      <w:r>
        <w:rPr>
          <w:color w:val="000000"/>
          <w:sz w:val="28"/>
          <w:szCs w:val="28"/>
          <w:lang w:val="uk-UA"/>
        </w:rPr>
        <w:t>У харчуванні нами розроблене чотиритижневе сезонне меню, щодня медичний працівник установи складає меню-розклад, де вказує вік кожної групи дітей, кількість продуктів, повну назву страв, кількість порцій, тепер будуть за масою нетто, а не за масою брутто. Кожна страва затверджена керівником закладу з технологічної карти, потім усе це заносять до Картотеки страв. У дитячому садку полудень буде замінений вечерею, так буде три їди; сніданок обід вечеря. Середня ланка отримає сніданок, ГПД (група подовженого дня) – обід.</w:t>
      </w:r>
    </w:p>
    <w:p w:rsidR="00E22045" w:rsidRDefault="00E22045" w:rsidP="00E22045">
      <w:pPr>
        <w:pStyle w:val="af6"/>
        <w:spacing w:before="240" w:after="240"/>
        <w:ind w:firstLine="700"/>
        <w:jc w:val="both"/>
        <w:rPr>
          <w:lang w:val="uk-UA"/>
        </w:rPr>
      </w:pPr>
      <w:r>
        <w:rPr>
          <w:color w:val="000000"/>
          <w:sz w:val="28"/>
          <w:szCs w:val="28"/>
          <w:lang w:val="uk-UA"/>
        </w:rPr>
        <w:t>Є окремі вимоги у харчуванні для дітей із дієтичними потребами (непереносимість лактози, цукровий діабет, харчова алергія) за наявності медичної довідки, де вказані дієтичні потреби дитини.</w:t>
      </w:r>
    </w:p>
    <w:p w:rsidR="00E22045" w:rsidRDefault="00E22045" w:rsidP="00E22045">
      <w:pPr>
        <w:pStyle w:val="af6"/>
        <w:spacing w:before="240" w:after="240"/>
        <w:jc w:val="both"/>
        <w:rPr>
          <w:lang w:val="uk-UA"/>
        </w:rPr>
      </w:pPr>
      <w:r>
        <w:rPr>
          <w:color w:val="000000"/>
          <w:sz w:val="28"/>
          <w:szCs w:val="28"/>
          <w:lang w:val="uk-UA"/>
        </w:rPr>
        <w:t>      На розкриття особистісного потенціалу дитини в умовах її соціального розвитку було спрямовано роботу усіх служб дошкільного закладу.</w:t>
      </w:r>
    </w:p>
    <w:p w:rsidR="00E22045" w:rsidRDefault="00E22045" w:rsidP="00E22045">
      <w:pPr>
        <w:pStyle w:val="af6"/>
        <w:spacing w:before="240" w:after="240"/>
        <w:jc w:val="both"/>
        <w:rPr>
          <w:lang w:val="uk-UA"/>
        </w:rPr>
      </w:pPr>
      <w:r>
        <w:rPr>
          <w:color w:val="000000"/>
          <w:sz w:val="28"/>
          <w:szCs w:val="28"/>
          <w:lang w:val="uk-UA"/>
        </w:rPr>
        <w:t>Вивчення особистості дитини відбувалося в таких напрямках:</w:t>
      </w:r>
    </w:p>
    <w:p w:rsidR="00E22045" w:rsidRDefault="00E22045" w:rsidP="00E22045">
      <w:pPr>
        <w:pStyle w:val="af6"/>
        <w:spacing w:before="240" w:after="240"/>
        <w:ind w:left="360" w:hanging="360"/>
        <w:jc w:val="both"/>
        <w:rPr>
          <w:lang w:val="uk-UA"/>
        </w:rPr>
      </w:pPr>
      <w:r>
        <w:rPr>
          <w:i/>
          <w:iCs/>
          <w:color w:val="000000"/>
          <w:sz w:val="28"/>
          <w:szCs w:val="28"/>
          <w:lang w:val="uk-UA"/>
        </w:rPr>
        <w:t>1.</w:t>
      </w:r>
      <w:r>
        <w:rPr>
          <w:color w:val="000000"/>
          <w:sz w:val="14"/>
          <w:szCs w:val="14"/>
          <w:lang w:val="uk-UA"/>
        </w:rPr>
        <w:t xml:space="preserve">     </w:t>
      </w:r>
      <w:r>
        <w:rPr>
          <w:i/>
          <w:iCs/>
          <w:color w:val="000000"/>
          <w:sz w:val="28"/>
          <w:szCs w:val="28"/>
          <w:lang w:val="uk-UA"/>
        </w:rPr>
        <w:t>Виявлення особливостей психічного розвитку кожної дитини, що дозволило впливати на темп і зміст освітнього процесу, а також будувати корекційно-розвивальну роботу.</w:t>
      </w:r>
    </w:p>
    <w:p w:rsidR="00E22045" w:rsidRDefault="00E22045" w:rsidP="00E22045">
      <w:pPr>
        <w:pStyle w:val="af6"/>
        <w:spacing w:before="240" w:after="240"/>
        <w:jc w:val="both"/>
        <w:rPr>
          <w:lang w:val="uk-UA"/>
        </w:rPr>
      </w:pPr>
      <w:r>
        <w:rPr>
          <w:color w:val="000000"/>
          <w:sz w:val="28"/>
          <w:szCs w:val="28"/>
          <w:lang w:val="uk-UA"/>
        </w:rPr>
        <w:t>Першою сходинкою роботи практичного психолога закладу є аналіз адаптації дітей. Адже, успішність процесу адаптації новоприбулих дітей до умов дошкільного навчального закладу є важливою умовою для подальшої соціалізації дитини. Входження і звикання дитини до режиму дня, до дисциплінарних вимог, до спілкування з новими дорослими та однолітками є першими випробуваннями у більшому соціумі, поза сім’єю.</w:t>
      </w:r>
    </w:p>
    <w:p w:rsidR="00E22045" w:rsidRDefault="00E22045" w:rsidP="00E22045">
      <w:pPr>
        <w:pStyle w:val="af6"/>
        <w:spacing w:before="240" w:after="240"/>
        <w:jc w:val="both"/>
        <w:rPr>
          <w:lang w:val="uk-UA"/>
        </w:rPr>
      </w:pPr>
      <w:r>
        <w:rPr>
          <w:color w:val="000000"/>
          <w:sz w:val="28"/>
          <w:szCs w:val="28"/>
          <w:lang w:val="uk-UA"/>
        </w:rPr>
        <w:t>Метою дослідження було виявлення успішно адаптованих дітей та таких дітей, які мають труднощі в адаптації.</w:t>
      </w:r>
    </w:p>
    <w:p w:rsidR="00E22045" w:rsidRDefault="00E22045" w:rsidP="00E22045">
      <w:pPr>
        <w:pStyle w:val="af6"/>
        <w:spacing w:before="240" w:after="240"/>
        <w:jc w:val="both"/>
        <w:rPr>
          <w:lang w:val="uk-UA"/>
        </w:rPr>
      </w:pPr>
      <w:r>
        <w:rPr>
          <w:color w:val="000000"/>
          <w:sz w:val="28"/>
          <w:szCs w:val="28"/>
          <w:lang w:val="uk-UA"/>
        </w:rPr>
        <w:lastRenderedPageBreak/>
        <w:t>Для дослідження використано:</w:t>
      </w:r>
    </w:p>
    <w:p w:rsidR="00E22045" w:rsidRDefault="00E22045" w:rsidP="00E22045">
      <w:pPr>
        <w:pStyle w:val="af6"/>
        <w:spacing w:before="240" w:after="240"/>
        <w:jc w:val="both"/>
        <w:rPr>
          <w:lang w:val="uk-UA"/>
        </w:rPr>
      </w:pPr>
      <w:r>
        <w:rPr>
          <w:color w:val="000000"/>
          <w:sz w:val="28"/>
          <w:szCs w:val="28"/>
          <w:lang w:val="uk-UA"/>
        </w:rPr>
        <w:t>•Методику спостереження за новоприбулими дітьми у різних видах діяльності: вільна гра, заняття з вихователем, прогулянки, прийом їжі, сон. Поза увагою не залишився загальний емоційний стан дитини впродовж дня.</w:t>
      </w:r>
    </w:p>
    <w:p w:rsidR="00E22045" w:rsidRDefault="00E22045" w:rsidP="00E22045">
      <w:pPr>
        <w:pStyle w:val="af6"/>
        <w:spacing w:before="240" w:after="240"/>
        <w:jc w:val="both"/>
        <w:rPr>
          <w:lang w:val="uk-UA"/>
        </w:rPr>
      </w:pPr>
      <w:r>
        <w:rPr>
          <w:color w:val="000000"/>
          <w:sz w:val="28"/>
          <w:szCs w:val="28"/>
          <w:lang w:val="uk-UA"/>
        </w:rPr>
        <w:t>•Анкетування батьків з метою вивчення міжособистісних стосунків дитини під час гри, виконання дитиною режимних моментів та особливостей розвитку і виховання.</w:t>
      </w:r>
    </w:p>
    <w:p w:rsidR="00E22045" w:rsidRDefault="00E22045" w:rsidP="00E22045">
      <w:pPr>
        <w:pStyle w:val="af6"/>
        <w:spacing w:before="240" w:after="240"/>
        <w:jc w:val="both"/>
        <w:rPr>
          <w:lang w:val="uk-UA"/>
        </w:rPr>
      </w:pPr>
      <w:r>
        <w:rPr>
          <w:color w:val="000000"/>
          <w:sz w:val="28"/>
          <w:szCs w:val="28"/>
          <w:lang w:val="uk-UA"/>
        </w:rPr>
        <w:t>Були проведені спостереження (під час вільної діяльності дітей, виконання режимних моментів (прийом їжі, відвідування туалетної кімнати, підготовка до сну), на заняттях з музичного виховання, фізкультури, з вихователем, на прогулянці).</w:t>
      </w:r>
    </w:p>
    <w:p w:rsidR="00E22045" w:rsidRDefault="00E22045" w:rsidP="00E22045">
      <w:pPr>
        <w:pStyle w:val="af6"/>
        <w:spacing w:before="240" w:after="240"/>
        <w:jc w:val="both"/>
        <w:rPr>
          <w:lang w:val="uk-UA"/>
        </w:rPr>
      </w:pPr>
      <w:r>
        <w:rPr>
          <w:color w:val="000000"/>
          <w:sz w:val="28"/>
          <w:szCs w:val="28"/>
          <w:lang w:val="uk-UA"/>
        </w:rPr>
        <w:t xml:space="preserve">2. </w:t>
      </w:r>
      <w:r>
        <w:rPr>
          <w:i/>
          <w:iCs/>
          <w:color w:val="000000"/>
          <w:sz w:val="28"/>
          <w:szCs w:val="28"/>
          <w:lang w:val="uk-UA"/>
        </w:rPr>
        <w:t>Діагностування дошкільників на рівень сформованості знань, умінь та навичок у відповідності до програми.</w:t>
      </w:r>
    </w:p>
    <w:p w:rsidR="00E22045" w:rsidRDefault="00E22045" w:rsidP="00E22045">
      <w:pPr>
        <w:pStyle w:val="af6"/>
        <w:spacing w:before="240" w:after="240"/>
        <w:jc w:val="both"/>
        <w:rPr>
          <w:lang w:val="uk-UA"/>
        </w:rPr>
      </w:pPr>
      <w:r>
        <w:rPr>
          <w:color w:val="000000"/>
          <w:sz w:val="28"/>
          <w:szCs w:val="28"/>
          <w:lang w:val="uk-UA"/>
        </w:rPr>
        <w:t>      </w:t>
      </w:r>
      <w:r>
        <w:rPr>
          <w:rStyle w:val="apple-tab-span"/>
          <w:rFonts w:eastAsiaTheme="majorEastAsia"/>
          <w:color w:val="000000"/>
          <w:sz w:val="28"/>
          <w:szCs w:val="28"/>
          <w:lang w:val="uk-UA"/>
        </w:rPr>
        <w:tab/>
      </w:r>
      <w:r>
        <w:rPr>
          <w:color w:val="000000"/>
          <w:sz w:val="28"/>
          <w:szCs w:val="28"/>
          <w:lang w:val="uk-UA"/>
        </w:rPr>
        <w:t>Для ефективного всебічного вивчення кожної дитини і з’ясування напрямків роботи з вихованцями впродовж навчального року були проведені зрізи з метою виявлення рівня знань, вмінь та навичок вихованців.</w:t>
      </w:r>
    </w:p>
    <w:p w:rsidR="00E22045" w:rsidRDefault="00E22045" w:rsidP="00E22045">
      <w:pPr>
        <w:pStyle w:val="af6"/>
        <w:spacing w:before="240" w:after="240"/>
        <w:jc w:val="both"/>
        <w:rPr>
          <w:lang w:val="uk-UA"/>
        </w:rPr>
      </w:pPr>
      <w:r>
        <w:rPr>
          <w:color w:val="000000"/>
          <w:sz w:val="28"/>
          <w:szCs w:val="28"/>
          <w:lang w:val="uk-UA"/>
        </w:rPr>
        <w:t>  </w:t>
      </w:r>
      <w:r>
        <w:rPr>
          <w:rStyle w:val="apple-tab-span"/>
          <w:rFonts w:eastAsiaTheme="majorEastAsia"/>
          <w:color w:val="000000"/>
          <w:sz w:val="28"/>
          <w:szCs w:val="28"/>
          <w:lang w:val="uk-UA"/>
        </w:rPr>
        <w:tab/>
      </w:r>
      <w:r>
        <w:rPr>
          <w:color w:val="000000"/>
          <w:sz w:val="28"/>
          <w:szCs w:val="28"/>
          <w:lang w:val="uk-UA"/>
        </w:rPr>
        <w:t>Якісний аналіз оцінювання методичних заходів, проведених упродовж навчального року, показав, що всі вони носили науково-методичний і пізнавальний характер, сприяли підвищенню професійної компетентності педагогів, покращенню якості володіння різноманітними методами роботи</w:t>
      </w:r>
    </w:p>
    <w:p w:rsidR="00E22045" w:rsidRDefault="00E22045" w:rsidP="00E22045">
      <w:pPr>
        <w:pStyle w:val="af6"/>
        <w:spacing w:before="240" w:after="240"/>
        <w:jc w:val="both"/>
        <w:rPr>
          <w:lang w:val="uk-UA"/>
        </w:rPr>
      </w:pPr>
      <w:r>
        <w:rPr>
          <w:i/>
          <w:iCs/>
          <w:color w:val="000000"/>
          <w:sz w:val="28"/>
          <w:szCs w:val="28"/>
          <w:lang w:val="uk-UA"/>
        </w:rPr>
        <w:t>   </w:t>
      </w:r>
      <w:r>
        <w:rPr>
          <w:color w:val="000000"/>
          <w:sz w:val="28"/>
          <w:szCs w:val="28"/>
          <w:lang w:val="uk-UA"/>
        </w:rPr>
        <w:t>Робота з батьками наших вихованців тісно взаємопов’язана з усіма напрямками роботи  дошкільного закладу, а саме:</w:t>
      </w:r>
    </w:p>
    <w:p w:rsidR="00E22045" w:rsidRDefault="00E22045" w:rsidP="00E22045">
      <w:pPr>
        <w:pStyle w:val="af6"/>
        <w:numPr>
          <w:ilvl w:val="0"/>
          <w:numId w:val="40"/>
        </w:numPr>
        <w:contextualSpacing w:val="0"/>
        <w:jc w:val="both"/>
        <w:textAlignment w:val="baseline"/>
        <w:rPr>
          <w:color w:val="000000"/>
          <w:sz w:val="28"/>
          <w:szCs w:val="28"/>
          <w:lang w:val="uk-UA"/>
        </w:rPr>
      </w:pPr>
      <w:r>
        <w:rPr>
          <w:color w:val="000000"/>
          <w:sz w:val="28"/>
          <w:szCs w:val="28"/>
          <w:lang w:val="uk-UA"/>
        </w:rPr>
        <w:t>методичною роботою: проведення групових та загальних батьківських зборів, виготовлення куточків для батьків, проведення відкритих переглядів занять тричі на рік, участь батьків у проведенні свят та розваг, домашні завдання для вихованців груп спеціального призначення для дітей з вадами мови;</w:t>
      </w:r>
    </w:p>
    <w:p w:rsidR="00E22045" w:rsidRDefault="00E22045" w:rsidP="00E22045">
      <w:pPr>
        <w:pStyle w:val="af6"/>
        <w:numPr>
          <w:ilvl w:val="0"/>
          <w:numId w:val="40"/>
        </w:numPr>
        <w:contextualSpacing w:val="0"/>
        <w:jc w:val="both"/>
        <w:textAlignment w:val="baseline"/>
        <w:rPr>
          <w:color w:val="000000"/>
          <w:sz w:val="28"/>
          <w:szCs w:val="28"/>
          <w:lang w:val="uk-UA"/>
        </w:rPr>
      </w:pPr>
      <w:r>
        <w:rPr>
          <w:color w:val="000000"/>
          <w:sz w:val="28"/>
          <w:szCs w:val="28"/>
          <w:lang w:val="uk-UA"/>
        </w:rPr>
        <w:t>психологічною службою: спільна робота з оптимальної адаптації дітей, використання методів діагностування сім’ї (анкети, опитувальники, тести), тренінги для батьків;</w:t>
      </w:r>
    </w:p>
    <w:p w:rsidR="00E22045" w:rsidRDefault="00E22045" w:rsidP="00E22045">
      <w:pPr>
        <w:pStyle w:val="af6"/>
        <w:numPr>
          <w:ilvl w:val="0"/>
          <w:numId w:val="40"/>
        </w:numPr>
        <w:contextualSpacing w:val="0"/>
        <w:jc w:val="both"/>
        <w:textAlignment w:val="baseline"/>
        <w:rPr>
          <w:color w:val="000000"/>
          <w:sz w:val="28"/>
          <w:szCs w:val="28"/>
          <w:lang w:val="uk-UA"/>
        </w:rPr>
      </w:pPr>
      <w:r>
        <w:rPr>
          <w:color w:val="000000"/>
          <w:sz w:val="28"/>
          <w:szCs w:val="28"/>
          <w:lang w:val="uk-UA"/>
        </w:rPr>
        <w:t>медична робота: ознайомлювальні бесіди про стан здоров’я малюка, консультації з батьками, своєчасність та розповсюдження даних антропометричних змін, рекомендації щодо збалансованого харчування дитини, оздоровчі та загартовуючі процедури.</w:t>
      </w:r>
    </w:p>
    <w:p w:rsidR="00E22045" w:rsidRDefault="00E22045" w:rsidP="00E22045">
      <w:pPr>
        <w:pStyle w:val="af6"/>
        <w:spacing w:before="240"/>
        <w:jc w:val="both"/>
        <w:rPr>
          <w:lang w:val="uk-UA"/>
        </w:rPr>
      </w:pPr>
      <w:r>
        <w:rPr>
          <w:rStyle w:val="apple-tab-span"/>
          <w:rFonts w:eastAsiaTheme="majorEastAsia"/>
          <w:color w:val="000000"/>
          <w:sz w:val="28"/>
          <w:szCs w:val="28"/>
          <w:lang w:val="uk-UA"/>
        </w:rPr>
        <w:tab/>
      </w:r>
      <w:r>
        <w:rPr>
          <w:color w:val="000000"/>
          <w:sz w:val="28"/>
          <w:szCs w:val="28"/>
          <w:lang w:val="uk-UA"/>
        </w:rPr>
        <w:t>З метою задоволення потреб у наданні освітніх послуг протягом року проводилось неодноразове анкетування батьківського загалу на предмет оцінювання роботи колективу. Анкетування батьків засвідчило такі результати роботи дошкільного закладу у співпраці із сім’ями вихованців: результати роботи дошкільного закладу у співпраці із сім’ями вихованців:</w:t>
      </w:r>
    </w:p>
    <w:p w:rsidR="00E22045" w:rsidRDefault="00E22045" w:rsidP="00E22045">
      <w:pPr>
        <w:pStyle w:val="af6"/>
        <w:numPr>
          <w:ilvl w:val="0"/>
          <w:numId w:val="41"/>
        </w:numPr>
        <w:spacing w:before="240"/>
        <w:contextualSpacing w:val="0"/>
        <w:jc w:val="both"/>
        <w:textAlignment w:val="baseline"/>
        <w:rPr>
          <w:color w:val="000000"/>
          <w:sz w:val="28"/>
          <w:szCs w:val="28"/>
          <w:lang w:val="uk-UA"/>
        </w:rPr>
      </w:pPr>
      <w:r>
        <w:rPr>
          <w:color w:val="000000"/>
          <w:sz w:val="28"/>
          <w:szCs w:val="28"/>
          <w:lang w:val="uk-UA"/>
        </w:rPr>
        <w:lastRenderedPageBreak/>
        <w:t>визначення рівня задоволення дітей від відвідування закладу показало, що 83% вихованців закладу відвідують його із задоволенням і тільки 13% в залежності від настрою, та 4% невдоволених  реакцією дитини, на що буде спрямовано роботу психолога та адміністрації.</w:t>
      </w:r>
    </w:p>
    <w:p w:rsidR="00E22045" w:rsidRDefault="00E22045" w:rsidP="00E22045">
      <w:pPr>
        <w:pStyle w:val="af6"/>
        <w:numPr>
          <w:ilvl w:val="0"/>
          <w:numId w:val="41"/>
        </w:numPr>
        <w:spacing w:after="240"/>
        <w:contextualSpacing w:val="0"/>
        <w:jc w:val="both"/>
        <w:textAlignment w:val="baseline"/>
        <w:rPr>
          <w:color w:val="000000"/>
          <w:sz w:val="28"/>
          <w:szCs w:val="28"/>
          <w:lang w:val="uk-UA"/>
        </w:rPr>
      </w:pPr>
      <w:r>
        <w:rPr>
          <w:color w:val="000000"/>
          <w:sz w:val="28"/>
          <w:szCs w:val="28"/>
          <w:lang w:val="uk-UA"/>
        </w:rPr>
        <w:t>рівень задоволеності батьків організацією роботи закладу загалом та складом його працівників довів, що заклад рухається в потрібному напрямку тому що, 88% батьків оцінили рівень нашої роботи, як високий і лише 12% стверджують, що досягнення закладу знаходяться на середньому рівні.</w:t>
      </w:r>
      <w:r>
        <w:rPr>
          <w:color w:val="000000"/>
          <w:sz w:val="16"/>
          <w:szCs w:val="16"/>
          <w:lang w:val="uk-UA"/>
        </w:rPr>
        <w:t> </w:t>
      </w:r>
    </w:p>
    <w:p w:rsidR="00E22045" w:rsidRDefault="00E22045" w:rsidP="00E22045">
      <w:pPr>
        <w:pStyle w:val="af6"/>
        <w:jc w:val="both"/>
        <w:rPr>
          <w:lang w:val="uk-UA"/>
        </w:rPr>
      </w:pPr>
      <w:r>
        <w:rPr>
          <w:color w:val="000000"/>
          <w:sz w:val="28"/>
          <w:szCs w:val="28"/>
          <w:lang w:val="uk-UA"/>
        </w:rPr>
        <w:t>Відповідно до Закону України «Про дошкільну освіту», Положення про дошкільний навчальний заклад, змісту Базового компонента дошкільної освіти в Україні, одним з головних завдань, що стоїть перед закладом, вважається взаємодія з сім'єю. Протягом року педагогічний колектив ЗДО працював над питанням модернізації підходів у роботі з родинами та розвитку партнерських відносин між закладом та сім'єю.</w:t>
      </w:r>
    </w:p>
    <w:p w:rsidR="00E22045" w:rsidRDefault="00E22045" w:rsidP="00E22045">
      <w:pPr>
        <w:pStyle w:val="af6"/>
        <w:ind w:firstLine="708"/>
        <w:jc w:val="both"/>
        <w:rPr>
          <w:lang w:val="uk-UA"/>
        </w:rPr>
      </w:pPr>
      <w:r>
        <w:rPr>
          <w:color w:val="000000"/>
          <w:sz w:val="28"/>
          <w:szCs w:val="28"/>
          <w:lang w:val="uk-UA"/>
        </w:rPr>
        <w:t>Вихователі дошкільного навчального закладу постійно поновлювали інформації в батьківських куточках, залучали батьків до організації освітньо-виховного процесу. Вдало проходили спільні виставки робіт батьків і дітей за різними темами, конкурси малюнків, спільні свята та розваги.  Протягом року проводились спільні заходи та виставки. </w:t>
      </w:r>
    </w:p>
    <w:p w:rsidR="00E22045" w:rsidRDefault="00E22045" w:rsidP="00E22045">
      <w:pPr>
        <w:pStyle w:val="af6"/>
        <w:jc w:val="both"/>
        <w:rPr>
          <w:lang w:val="uk-UA"/>
        </w:rPr>
      </w:pPr>
      <w:r>
        <w:rPr>
          <w:color w:val="000000"/>
          <w:sz w:val="28"/>
          <w:szCs w:val="28"/>
          <w:lang w:val="uk-UA"/>
        </w:rPr>
        <w:t>            Таким чином, річний план за 2021 – 2022 навчальний рік був реальним, дозволив досягти поставлених цілей. </w:t>
      </w:r>
    </w:p>
    <w:p w:rsidR="00E22045" w:rsidRPr="008F1F13" w:rsidRDefault="00E22045" w:rsidP="000E40D3">
      <w:pPr>
        <w:spacing w:line="276" w:lineRule="auto"/>
        <w:jc w:val="both"/>
        <w:outlineLvl w:val="0"/>
        <w:rPr>
          <w:sz w:val="28"/>
          <w:szCs w:val="28"/>
          <w:lang w:val="uk-UA"/>
        </w:rPr>
      </w:pPr>
    </w:p>
    <w:p w:rsidR="00125B18" w:rsidRPr="00E22045" w:rsidRDefault="009723F4" w:rsidP="00125B18">
      <w:pPr>
        <w:spacing w:after="295"/>
        <w:rPr>
          <w:sz w:val="28"/>
          <w:szCs w:val="28"/>
          <w:lang w:val="uk-UA"/>
        </w:rPr>
      </w:pPr>
      <w:r w:rsidRPr="00125B18">
        <w:rPr>
          <w:sz w:val="28"/>
          <w:szCs w:val="28"/>
          <w:lang w:val="uk-UA"/>
        </w:rPr>
        <w:t xml:space="preserve">  </w:t>
      </w:r>
    </w:p>
    <w:p w:rsidR="00125B18" w:rsidRPr="00125B18" w:rsidRDefault="00125B18" w:rsidP="00125B18">
      <w:pPr>
        <w:spacing w:line="276" w:lineRule="auto"/>
        <w:jc w:val="both"/>
        <w:rPr>
          <w:b/>
          <w:sz w:val="28"/>
          <w:szCs w:val="28"/>
          <w:lang w:val="uk-UA"/>
        </w:rPr>
      </w:pPr>
      <w:r w:rsidRPr="00125B18">
        <w:rPr>
          <w:b/>
          <w:sz w:val="28"/>
          <w:szCs w:val="28"/>
          <w:lang w:val="uk-UA"/>
        </w:rPr>
        <w:t xml:space="preserve">  Керуючись </w:t>
      </w:r>
      <w:r w:rsidR="00E030AE">
        <w:rPr>
          <w:b/>
          <w:sz w:val="28"/>
          <w:szCs w:val="28"/>
          <w:bdr w:val="none" w:sz="0" w:space="0" w:color="auto" w:frame="1"/>
          <w:lang w:val="uk-UA"/>
        </w:rPr>
        <w:t>лист МОН України від 27.07</w:t>
      </w:r>
      <w:r w:rsidR="00430AE2">
        <w:rPr>
          <w:b/>
          <w:sz w:val="28"/>
          <w:szCs w:val="28"/>
          <w:bdr w:val="none" w:sz="0" w:space="0" w:color="auto" w:frame="1"/>
          <w:lang w:val="uk-UA"/>
        </w:rPr>
        <w:t>.2022</w:t>
      </w:r>
      <w:r w:rsidR="00E030AE">
        <w:rPr>
          <w:b/>
          <w:sz w:val="28"/>
          <w:szCs w:val="28"/>
          <w:bdr w:val="none" w:sz="0" w:space="0" w:color="auto" w:frame="1"/>
          <w:lang w:val="uk-UA"/>
        </w:rPr>
        <w:t xml:space="preserve"> №1/8504-22 « Про окремі питання діяльності закладів освіти у 2022/2023</w:t>
      </w:r>
      <w:r w:rsidRPr="00125B18">
        <w:rPr>
          <w:b/>
          <w:sz w:val="28"/>
          <w:szCs w:val="28"/>
          <w:bdr w:val="none" w:sz="0" w:space="0" w:color="auto" w:frame="1"/>
          <w:lang w:val="uk-UA"/>
        </w:rPr>
        <w:t xml:space="preserve"> </w:t>
      </w:r>
      <w:r w:rsidRPr="00125B18">
        <w:rPr>
          <w:b/>
          <w:sz w:val="28"/>
          <w:szCs w:val="28"/>
          <w:lang w:val="uk-UA"/>
        </w:rPr>
        <w:t>навчальному році», аналізуючи роботу з</w:t>
      </w:r>
      <w:r w:rsidR="00E030AE">
        <w:rPr>
          <w:b/>
          <w:sz w:val="28"/>
          <w:szCs w:val="28"/>
          <w:lang w:val="uk-UA"/>
        </w:rPr>
        <w:t>акладу дошкільної освіти за 2021/2022 н.р. протягом 2022/2023</w:t>
      </w:r>
      <w:r w:rsidRPr="00125B18">
        <w:rPr>
          <w:b/>
          <w:sz w:val="28"/>
          <w:szCs w:val="28"/>
          <w:lang w:val="uk-UA"/>
        </w:rPr>
        <w:t xml:space="preserve"> навчального року увагу слід зосередити на вирішенні таких питань:</w:t>
      </w:r>
    </w:p>
    <w:p w:rsidR="00011BE2" w:rsidRPr="004975C2" w:rsidRDefault="00011BE2" w:rsidP="00011BE2">
      <w:pPr>
        <w:numPr>
          <w:ilvl w:val="0"/>
          <w:numId w:val="35"/>
        </w:numPr>
        <w:spacing w:line="276" w:lineRule="auto"/>
        <w:jc w:val="both"/>
        <w:rPr>
          <w:sz w:val="28"/>
          <w:szCs w:val="40"/>
          <w:lang w:val="uk-UA"/>
        </w:rPr>
      </w:pPr>
      <w:r w:rsidRPr="004975C2">
        <w:rPr>
          <w:bCs/>
          <w:color w:val="000000"/>
          <w:sz w:val="28"/>
          <w:szCs w:val="28"/>
          <w:lang w:val="uk-UA"/>
        </w:rPr>
        <w:t>Формувати основи патріотичного виховання дітей під час різних видів діяльності</w:t>
      </w:r>
    </w:p>
    <w:p w:rsidR="00125B18" w:rsidRDefault="004975C2" w:rsidP="004975C2">
      <w:pPr>
        <w:pStyle w:val="ac"/>
        <w:numPr>
          <w:ilvl w:val="0"/>
          <w:numId w:val="35"/>
        </w:numPr>
        <w:spacing w:after="295" w:line="276" w:lineRule="auto"/>
        <w:rPr>
          <w:sz w:val="28"/>
          <w:szCs w:val="28"/>
          <w:lang w:val="uk-UA"/>
        </w:rPr>
      </w:pPr>
      <w:r w:rsidRPr="004975C2">
        <w:rPr>
          <w:sz w:val="28"/>
          <w:szCs w:val="28"/>
          <w:lang w:val="uk-UA"/>
        </w:rPr>
        <w:t>Ф</w:t>
      </w:r>
      <w:r w:rsidR="00125B18" w:rsidRPr="004975C2">
        <w:rPr>
          <w:sz w:val="28"/>
          <w:szCs w:val="28"/>
          <w:lang w:val="uk-UA"/>
        </w:rPr>
        <w:t>ормувати розмовне мовлення дітей шляхом використання сучасних технологій, розвитку зв'язного мовлення, прозових та пое</w:t>
      </w:r>
      <w:r w:rsidRPr="004975C2">
        <w:rPr>
          <w:sz w:val="28"/>
          <w:szCs w:val="28"/>
          <w:lang w:val="uk-UA"/>
        </w:rPr>
        <w:t>тичних творів сучасних</w:t>
      </w:r>
      <w:r>
        <w:rPr>
          <w:sz w:val="28"/>
          <w:szCs w:val="28"/>
          <w:lang w:val="uk-UA"/>
        </w:rPr>
        <w:t xml:space="preserve"> авторів.</w:t>
      </w:r>
    </w:p>
    <w:p w:rsidR="00011BE2" w:rsidRPr="004975C2" w:rsidRDefault="00011BE2" w:rsidP="004975C2">
      <w:pPr>
        <w:pStyle w:val="ac"/>
        <w:numPr>
          <w:ilvl w:val="0"/>
          <w:numId w:val="35"/>
        </w:numPr>
        <w:spacing w:after="295" w:line="276" w:lineRule="auto"/>
        <w:rPr>
          <w:sz w:val="28"/>
          <w:szCs w:val="28"/>
          <w:lang w:val="uk-UA"/>
        </w:rPr>
      </w:pPr>
      <w:r>
        <w:rPr>
          <w:sz w:val="28"/>
          <w:szCs w:val="28"/>
          <w:lang w:val="uk-UA"/>
        </w:rPr>
        <w:t>Впровадження цифрових технологій у роботу з дошкільниками.</w:t>
      </w:r>
    </w:p>
    <w:p w:rsidR="00774DE2" w:rsidRPr="00125B18" w:rsidRDefault="00774DE2" w:rsidP="000E40D3">
      <w:pPr>
        <w:spacing w:line="276" w:lineRule="auto"/>
        <w:jc w:val="both"/>
        <w:outlineLvl w:val="0"/>
        <w:rPr>
          <w:sz w:val="28"/>
          <w:szCs w:val="28"/>
          <w:lang w:val="uk-UA"/>
        </w:rPr>
      </w:pPr>
    </w:p>
    <w:p w:rsidR="00E518C8" w:rsidRPr="002D37FA" w:rsidRDefault="001F30FB" w:rsidP="000E40D3">
      <w:pPr>
        <w:spacing w:line="276" w:lineRule="auto"/>
        <w:jc w:val="both"/>
        <w:outlineLvl w:val="0"/>
        <w:rPr>
          <w:sz w:val="28"/>
          <w:szCs w:val="28"/>
          <w:lang w:val="uk-UA"/>
        </w:rPr>
      </w:pPr>
      <w:r w:rsidRPr="002D37FA">
        <w:rPr>
          <w:sz w:val="28"/>
          <w:szCs w:val="28"/>
          <w:lang w:val="uk-UA"/>
        </w:rPr>
        <w:t>До плану</w:t>
      </w:r>
      <w:r w:rsidR="00AC65BC" w:rsidRPr="002D37FA">
        <w:rPr>
          <w:sz w:val="28"/>
          <w:szCs w:val="28"/>
          <w:lang w:val="uk-UA"/>
        </w:rPr>
        <w:t xml:space="preserve"> роботи </w:t>
      </w:r>
      <w:r w:rsidRPr="002D37FA">
        <w:rPr>
          <w:sz w:val="28"/>
          <w:szCs w:val="28"/>
          <w:lang w:val="uk-UA"/>
        </w:rPr>
        <w:t>закладу</w:t>
      </w:r>
      <w:r w:rsidR="00AC65BC" w:rsidRPr="002D37FA">
        <w:rPr>
          <w:sz w:val="28"/>
          <w:szCs w:val="28"/>
          <w:lang w:val="uk-UA"/>
        </w:rPr>
        <w:t xml:space="preserve"> дошкільної освіти</w:t>
      </w:r>
      <w:r w:rsidRPr="002D37FA">
        <w:rPr>
          <w:sz w:val="28"/>
          <w:szCs w:val="28"/>
          <w:lang w:val="uk-UA"/>
        </w:rPr>
        <w:t xml:space="preserve"> ясла-садок комбінованого типу №23 м.Умані Черкаської області додаються:</w:t>
      </w:r>
    </w:p>
    <w:p w:rsidR="001F30FB" w:rsidRPr="002D37FA" w:rsidRDefault="001F30FB" w:rsidP="000E40D3">
      <w:pPr>
        <w:spacing w:line="276" w:lineRule="auto"/>
        <w:jc w:val="both"/>
        <w:rPr>
          <w:b/>
          <w:sz w:val="28"/>
          <w:szCs w:val="28"/>
        </w:rPr>
      </w:pPr>
      <w:r w:rsidRPr="002D37FA">
        <w:rPr>
          <w:sz w:val="28"/>
          <w:szCs w:val="28"/>
        </w:rPr>
        <w:t xml:space="preserve">Додатки 1, </w:t>
      </w:r>
      <w:r w:rsidRPr="002D37FA">
        <w:rPr>
          <w:sz w:val="28"/>
          <w:szCs w:val="28"/>
          <w:lang w:val="uk-UA"/>
        </w:rPr>
        <w:t xml:space="preserve">2, </w:t>
      </w:r>
      <w:r w:rsidRPr="002D37FA">
        <w:rPr>
          <w:sz w:val="28"/>
          <w:szCs w:val="28"/>
        </w:rPr>
        <w:t>3,</w:t>
      </w:r>
      <w:r w:rsidR="00622EB9" w:rsidRPr="002D37FA">
        <w:rPr>
          <w:sz w:val="28"/>
          <w:szCs w:val="28"/>
          <w:lang w:val="uk-UA"/>
        </w:rPr>
        <w:t xml:space="preserve"> 4,</w:t>
      </w:r>
      <w:r w:rsidR="00983110" w:rsidRPr="002D37FA">
        <w:rPr>
          <w:sz w:val="28"/>
          <w:szCs w:val="28"/>
        </w:rPr>
        <w:t xml:space="preserve"> 5, 6</w:t>
      </w:r>
      <w:r w:rsidR="00AD1740" w:rsidRPr="002D37FA">
        <w:rPr>
          <w:sz w:val="28"/>
          <w:szCs w:val="28"/>
          <w:lang w:val="uk-UA"/>
        </w:rPr>
        <w:t>,</w:t>
      </w:r>
      <w:r w:rsidR="00700AC1" w:rsidRPr="00700AC1">
        <w:rPr>
          <w:sz w:val="28"/>
          <w:szCs w:val="28"/>
        </w:rPr>
        <w:t xml:space="preserve"> </w:t>
      </w:r>
      <w:r w:rsidR="00AD1740" w:rsidRPr="002D37FA">
        <w:rPr>
          <w:sz w:val="28"/>
          <w:szCs w:val="28"/>
          <w:lang w:val="uk-UA"/>
        </w:rPr>
        <w:t>7,</w:t>
      </w:r>
      <w:r w:rsidR="00700AC1" w:rsidRPr="00700AC1">
        <w:rPr>
          <w:sz w:val="28"/>
          <w:szCs w:val="28"/>
        </w:rPr>
        <w:t xml:space="preserve"> </w:t>
      </w:r>
      <w:r w:rsidR="00AD1740" w:rsidRPr="002D37FA">
        <w:rPr>
          <w:sz w:val="28"/>
          <w:szCs w:val="28"/>
          <w:lang w:val="uk-UA"/>
        </w:rPr>
        <w:t>8</w:t>
      </w:r>
      <w:r w:rsidR="00794D41" w:rsidRPr="002D37FA">
        <w:rPr>
          <w:sz w:val="28"/>
          <w:szCs w:val="28"/>
          <w:lang w:val="uk-UA"/>
        </w:rPr>
        <w:t>,</w:t>
      </w:r>
      <w:r w:rsidR="00A82BF7">
        <w:rPr>
          <w:sz w:val="28"/>
          <w:szCs w:val="28"/>
          <w:lang w:val="uk-UA"/>
        </w:rPr>
        <w:t xml:space="preserve"> </w:t>
      </w:r>
      <w:r w:rsidR="00794D41" w:rsidRPr="002D37FA">
        <w:rPr>
          <w:sz w:val="28"/>
          <w:szCs w:val="28"/>
          <w:lang w:val="uk-UA"/>
        </w:rPr>
        <w:t>9</w:t>
      </w:r>
      <w:r w:rsidR="0000599D">
        <w:rPr>
          <w:sz w:val="28"/>
          <w:szCs w:val="28"/>
          <w:lang w:val="uk-UA"/>
        </w:rPr>
        <w:t xml:space="preserve"> </w:t>
      </w:r>
      <w:r w:rsidRPr="002D37FA">
        <w:rPr>
          <w:sz w:val="28"/>
          <w:szCs w:val="28"/>
        </w:rPr>
        <w:t xml:space="preserve">на </w:t>
      </w:r>
      <w:r w:rsidR="00794D41" w:rsidRPr="002D37FA">
        <w:rPr>
          <w:sz w:val="28"/>
          <w:szCs w:val="28"/>
          <w:lang w:val="uk-UA"/>
        </w:rPr>
        <w:t>66</w:t>
      </w:r>
      <w:r w:rsidRPr="002D37FA">
        <w:rPr>
          <w:sz w:val="28"/>
          <w:szCs w:val="28"/>
        </w:rPr>
        <w:t xml:space="preserve"> арк. у 1 примірнику;</w:t>
      </w:r>
    </w:p>
    <w:p w:rsidR="001F30FB" w:rsidRPr="002D37FA" w:rsidRDefault="001F30FB" w:rsidP="000E40D3">
      <w:pPr>
        <w:spacing w:line="276" w:lineRule="auto"/>
        <w:jc w:val="both"/>
        <w:rPr>
          <w:b/>
          <w:bCs/>
          <w:iCs/>
          <w:sz w:val="28"/>
          <w:szCs w:val="28"/>
        </w:rPr>
      </w:pPr>
      <w:r w:rsidRPr="002D37FA">
        <w:rPr>
          <w:sz w:val="28"/>
          <w:szCs w:val="28"/>
        </w:rPr>
        <w:t xml:space="preserve">1. </w:t>
      </w:r>
      <w:r w:rsidRPr="002D37FA">
        <w:rPr>
          <w:bCs/>
          <w:iCs/>
          <w:sz w:val="28"/>
          <w:szCs w:val="28"/>
        </w:rPr>
        <w:t xml:space="preserve">План </w:t>
      </w:r>
      <w:r w:rsidRPr="002D37FA">
        <w:rPr>
          <w:bCs/>
          <w:iCs/>
          <w:sz w:val="28"/>
          <w:szCs w:val="28"/>
          <w:lang w:val="uk-UA"/>
        </w:rPr>
        <w:t xml:space="preserve">проведення масових заходів, дійств фізкультурно-оздоровчого, музично- естетичного циклів </w:t>
      </w:r>
      <w:r w:rsidR="00430AE2">
        <w:rPr>
          <w:bCs/>
          <w:iCs/>
          <w:sz w:val="28"/>
          <w:szCs w:val="28"/>
        </w:rPr>
        <w:t>на 20</w:t>
      </w:r>
      <w:r w:rsidR="00430AE2">
        <w:rPr>
          <w:bCs/>
          <w:iCs/>
          <w:sz w:val="28"/>
          <w:szCs w:val="28"/>
          <w:lang w:val="uk-UA"/>
        </w:rPr>
        <w:t>22</w:t>
      </w:r>
      <w:r w:rsidR="00315CB8" w:rsidRPr="002D37FA">
        <w:rPr>
          <w:bCs/>
          <w:iCs/>
          <w:sz w:val="28"/>
          <w:szCs w:val="28"/>
        </w:rPr>
        <w:t>/20</w:t>
      </w:r>
      <w:r w:rsidR="00430AE2">
        <w:rPr>
          <w:bCs/>
          <w:iCs/>
          <w:sz w:val="28"/>
          <w:szCs w:val="28"/>
          <w:lang w:val="uk-UA"/>
        </w:rPr>
        <w:t>23</w:t>
      </w:r>
      <w:r w:rsidRPr="002D37FA">
        <w:rPr>
          <w:bCs/>
          <w:iCs/>
          <w:sz w:val="28"/>
          <w:szCs w:val="28"/>
        </w:rPr>
        <w:t xml:space="preserve"> навчальний рік</w:t>
      </w:r>
      <w:r w:rsidR="00F43CDC" w:rsidRPr="002D37FA">
        <w:rPr>
          <w:bCs/>
          <w:iCs/>
          <w:sz w:val="28"/>
          <w:szCs w:val="28"/>
          <w:lang w:val="uk-UA"/>
        </w:rPr>
        <w:t xml:space="preserve"> 14</w:t>
      </w:r>
      <w:r w:rsidRPr="002D37FA">
        <w:rPr>
          <w:bCs/>
          <w:iCs/>
          <w:sz w:val="28"/>
          <w:szCs w:val="28"/>
        </w:rPr>
        <w:t xml:space="preserve"> арк.;</w:t>
      </w:r>
    </w:p>
    <w:p w:rsidR="001F30FB" w:rsidRPr="002D37FA" w:rsidRDefault="001F30FB" w:rsidP="000E40D3">
      <w:pPr>
        <w:spacing w:line="276" w:lineRule="auto"/>
        <w:jc w:val="both"/>
        <w:rPr>
          <w:sz w:val="28"/>
          <w:szCs w:val="28"/>
          <w:lang w:val="uk-UA"/>
        </w:rPr>
      </w:pPr>
      <w:r w:rsidRPr="002D37FA">
        <w:rPr>
          <w:sz w:val="28"/>
          <w:szCs w:val="28"/>
          <w:lang w:val="uk-UA"/>
        </w:rPr>
        <w:t>3</w:t>
      </w:r>
      <w:r w:rsidRPr="002D37FA">
        <w:rPr>
          <w:sz w:val="28"/>
          <w:szCs w:val="28"/>
        </w:rPr>
        <w:t xml:space="preserve">. </w:t>
      </w:r>
      <w:r w:rsidRPr="002D37FA">
        <w:rPr>
          <w:bCs/>
          <w:iCs/>
          <w:sz w:val="28"/>
          <w:szCs w:val="28"/>
        </w:rPr>
        <w:t>План</w:t>
      </w:r>
      <w:r w:rsidRPr="002D37FA">
        <w:rPr>
          <w:sz w:val="28"/>
          <w:szCs w:val="28"/>
          <w:lang w:val="uk-UA"/>
        </w:rPr>
        <w:t xml:space="preserve"> спільної роботи дошкільного навчального за</w:t>
      </w:r>
      <w:r w:rsidR="00276BB1" w:rsidRPr="002D37FA">
        <w:rPr>
          <w:sz w:val="28"/>
          <w:szCs w:val="28"/>
          <w:lang w:val="uk-UA"/>
        </w:rPr>
        <w:t>кладу № 23 та НВК ЗОШ І-ІІІ ст.</w:t>
      </w:r>
      <w:r w:rsidR="00C72DA0">
        <w:rPr>
          <w:sz w:val="28"/>
          <w:szCs w:val="28"/>
          <w:lang w:val="uk-UA"/>
        </w:rPr>
        <w:t xml:space="preserve"> № 10-медична гімназія на 202</w:t>
      </w:r>
      <w:r w:rsidR="00430AE2">
        <w:rPr>
          <w:sz w:val="28"/>
          <w:szCs w:val="28"/>
          <w:lang w:val="uk-UA"/>
        </w:rPr>
        <w:t>2</w:t>
      </w:r>
      <w:r w:rsidR="00C72DA0">
        <w:rPr>
          <w:sz w:val="28"/>
          <w:szCs w:val="28"/>
          <w:lang w:val="uk-UA"/>
        </w:rPr>
        <w:t>/202</w:t>
      </w:r>
      <w:r w:rsidR="00430AE2">
        <w:rPr>
          <w:sz w:val="28"/>
          <w:szCs w:val="28"/>
          <w:lang w:val="uk-UA"/>
        </w:rPr>
        <w:t>3</w:t>
      </w:r>
      <w:r w:rsidR="00F60320" w:rsidRPr="002D37FA">
        <w:rPr>
          <w:sz w:val="28"/>
          <w:szCs w:val="28"/>
          <w:lang w:val="uk-UA"/>
        </w:rPr>
        <w:t xml:space="preserve"> </w:t>
      </w:r>
      <w:r w:rsidRPr="002D37FA">
        <w:rPr>
          <w:sz w:val="28"/>
          <w:szCs w:val="28"/>
          <w:lang w:val="uk-UA"/>
        </w:rPr>
        <w:t xml:space="preserve">н.р. на </w:t>
      </w:r>
      <w:r w:rsidR="00F43CDC" w:rsidRPr="002D37FA">
        <w:rPr>
          <w:sz w:val="28"/>
          <w:szCs w:val="28"/>
          <w:lang w:val="uk-UA"/>
        </w:rPr>
        <w:t>6</w:t>
      </w:r>
      <w:r w:rsidRPr="002D37FA">
        <w:rPr>
          <w:sz w:val="28"/>
          <w:szCs w:val="28"/>
          <w:lang w:val="uk-UA"/>
        </w:rPr>
        <w:t xml:space="preserve"> арк.</w:t>
      </w:r>
      <w:r w:rsidRPr="002D37FA">
        <w:rPr>
          <w:bCs/>
          <w:iCs/>
          <w:sz w:val="28"/>
          <w:szCs w:val="28"/>
        </w:rPr>
        <w:t>;</w:t>
      </w:r>
    </w:p>
    <w:p w:rsidR="001F30FB" w:rsidRPr="002D37FA" w:rsidRDefault="000C789A" w:rsidP="000E40D3">
      <w:pPr>
        <w:spacing w:line="276" w:lineRule="auto"/>
        <w:jc w:val="both"/>
        <w:rPr>
          <w:bCs/>
          <w:iCs/>
          <w:sz w:val="28"/>
          <w:szCs w:val="28"/>
          <w:lang w:val="uk-UA"/>
        </w:rPr>
      </w:pPr>
      <w:r w:rsidRPr="002D37FA">
        <w:rPr>
          <w:sz w:val="28"/>
          <w:szCs w:val="28"/>
          <w:lang w:val="uk-UA"/>
        </w:rPr>
        <w:t>4</w:t>
      </w:r>
      <w:r w:rsidR="001F30FB" w:rsidRPr="002D37FA">
        <w:rPr>
          <w:sz w:val="28"/>
          <w:szCs w:val="28"/>
        </w:rPr>
        <w:t xml:space="preserve">. </w:t>
      </w:r>
      <w:r w:rsidR="001F30FB" w:rsidRPr="002D37FA">
        <w:rPr>
          <w:bCs/>
          <w:iCs/>
          <w:sz w:val="28"/>
          <w:szCs w:val="28"/>
        </w:rPr>
        <w:t xml:space="preserve">План роботи </w:t>
      </w:r>
      <w:r w:rsidR="001F30FB" w:rsidRPr="002D37FA">
        <w:rPr>
          <w:bCs/>
          <w:iCs/>
          <w:sz w:val="28"/>
          <w:szCs w:val="28"/>
          <w:lang w:val="uk-UA"/>
        </w:rPr>
        <w:t xml:space="preserve"> медичного кабінету дошкільного навчального закладу №23 </w:t>
      </w:r>
      <w:r w:rsidR="00F60320" w:rsidRPr="002D37FA">
        <w:rPr>
          <w:bCs/>
          <w:iCs/>
          <w:sz w:val="28"/>
          <w:szCs w:val="28"/>
        </w:rPr>
        <w:t>на 20</w:t>
      </w:r>
      <w:r w:rsidR="00C72DA0">
        <w:rPr>
          <w:bCs/>
          <w:iCs/>
          <w:sz w:val="28"/>
          <w:szCs w:val="28"/>
          <w:lang w:val="uk-UA"/>
        </w:rPr>
        <w:t>2</w:t>
      </w:r>
      <w:r w:rsidR="00430AE2">
        <w:rPr>
          <w:bCs/>
          <w:iCs/>
          <w:sz w:val="28"/>
          <w:szCs w:val="28"/>
          <w:lang w:val="uk-UA"/>
        </w:rPr>
        <w:t>2</w:t>
      </w:r>
      <w:r w:rsidR="00F60320" w:rsidRPr="002D37FA">
        <w:rPr>
          <w:bCs/>
          <w:iCs/>
          <w:sz w:val="28"/>
          <w:szCs w:val="28"/>
        </w:rPr>
        <w:t>/20</w:t>
      </w:r>
      <w:r w:rsidR="00C72DA0">
        <w:rPr>
          <w:bCs/>
          <w:iCs/>
          <w:sz w:val="28"/>
          <w:szCs w:val="28"/>
          <w:lang w:val="uk-UA"/>
        </w:rPr>
        <w:t>2</w:t>
      </w:r>
      <w:r w:rsidR="00430AE2">
        <w:rPr>
          <w:bCs/>
          <w:iCs/>
          <w:sz w:val="28"/>
          <w:szCs w:val="28"/>
          <w:lang w:val="uk-UA"/>
        </w:rPr>
        <w:t>3</w:t>
      </w:r>
      <w:r w:rsidR="001F30FB" w:rsidRPr="002D37FA">
        <w:rPr>
          <w:bCs/>
          <w:iCs/>
          <w:sz w:val="28"/>
          <w:szCs w:val="28"/>
        </w:rPr>
        <w:t xml:space="preserve"> навчальний рік на </w:t>
      </w:r>
      <w:r w:rsidR="001F30FB" w:rsidRPr="002D37FA">
        <w:rPr>
          <w:bCs/>
          <w:iCs/>
          <w:sz w:val="28"/>
          <w:szCs w:val="28"/>
          <w:lang w:val="uk-UA"/>
        </w:rPr>
        <w:t>8</w:t>
      </w:r>
      <w:r w:rsidR="001F30FB" w:rsidRPr="002D37FA">
        <w:rPr>
          <w:bCs/>
          <w:iCs/>
          <w:sz w:val="28"/>
          <w:szCs w:val="28"/>
        </w:rPr>
        <w:t xml:space="preserve"> арк</w:t>
      </w:r>
      <w:r w:rsidR="001F30FB" w:rsidRPr="002D37FA">
        <w:rPr>
          <w:bCs/>
          <w:iCs/>
          <w:sz w:val="28"/>
          <w:szCs w:val="28"/>
          <w:lang w:val="uk-UA"/>
        </w:rPr>
        <w:t>.;</w:t>
      </w:r>
    </w:p>
    <w:p w:rsidR="001F30FB" w:rsidRPr="002D37FA" w:rsidRDefault="000C789A" w:rsidP="000E40D3">
      <w:pPr>
        <w:spacing w:line="276" w:lineRule="auto"/>
        <w:jc w:val="both"/>
        <w:rPr>
          <w:bCs/>
          <w:iCs/>
          <w:sz w:val="28"/>
          <w:szCs w:val="28"/>
          <w:lang w:val="uk-UA"/>
        </w:rPr>
      </w:pPr>
      <w:r w:rsidRPr="002D37FA">
        <w:rPr>
          <w:bCs/>
          <w:iCs/>
          <w:sz w:val="28"/>
          <w:szCs w:val="28"/>
          <w:lang w:val="uk-UA"/>
        </w:rPr>
        <w:t>5</w:t>
      </w:r>
      <w:r w:rsidR="001F30FB" w:rsidRPr="002D37FA">
        <w:rPr>
          <w:bCs/>
          <w:iCs/>
          <w:sz w:val="28"/>
          <w:szCs w:val="28"/>
          <w:lang w:val="uk-UA"/>
        </w:rPr>
        <w:t xml:space="preserve">. План роботи з охорони життя та безпеки життєдіяльності дітей </w:t>
      </w:r>
      <w:r w:rsidR="00A82BF7">
        <w:rPr>
          <w:bCs/>
          <w:iCs/>
          <w:sz w:val="28"/>
          <w:szCs w:val="28"/>
        </w:rPr>
        <w:t>на 20</w:t>
      </w:r>
      <w:r w:rsidR="00430AE2">
        <w:rPr>
          <w:bCs/>
          <w:iCs/>
          <w:sz w:val="28"/>
          <w:szCs w:val="28"/>
          <w:lang w:val="uk-UA"/>
        </w:rPr>
        <w:t>22</w:t>
      </w:r>
      <w:r w:rsidR="00F60320" w:rsidRPr="002D37FA">
        <w:rPr>
          <w:bCs/>
          <w:iCs/>
          <w:sz w:val="28"/>
          <w:szCs w:val="28"/>
        </w:rPr>
        <w:t>/20</w:t>
      </w:r>
      <w:r w:rsidR="00430AE2">
        <w:rPr>
          <w:bCs/>
          <w:iCs/>
          <w:sz w:val="28"/>
          <w:szCs w:val="28"/>
          <w:lang w:val="uk-UA"/>
        </w:rPr>
        <w:t>23</w:t>
      </w:r>
      <w:r w:rsidR="001F30FB" w:rsidRPr="002D37FA">
        <w:rPr>
          <w:bCs/>
          <w:iCs/>
          <w:sz w:val="28"/>
          <w:szCs w:val="28"/>
        </w:rPr>
        <w:t xml:space="preserve"> навчальний рік на </w:t>
      </w:r>
      <w:r w:rsidR="001F30FB" w:rsidRPr="002D37FA">
        <w:rPr>
          <w:bCs/>
          <w:iCs/>
          <w:sz w:val="28"/>
          <w:szCs w:val="28"/>
          <w:lang w:val="uk-UA"/>
        </w:rPr>
        <w:t>4</w:t>
      </w:r>
      <w:r w:rsidR="001F30FB" w:rsidRPr="002D37FA">
        <w:rPr>
          <w:bCs/>
          <w:iCs/>
          <w:sz w:val="28"/>
          <w:szCs w:val="28"/>
        </w:rPr>
        <w:t xml:space="preserve"> арк</w:t>
      </w:r>
      <w:r w:rsidR="001F30FB" w:rsidRPr="002D37FA">
        <w:rPr>
          <w:bCs/>
          <w:iCs/>
          <w:sz w:val="28"/>
          <w:szCs w:val="28"/>
          <w:lang w:val="uk-UA"/>
        </w:rPr>
        <w:t>.;</w:t>
      </w:r>
    </w:p>
    <w:p w:rsidR="001F30FB" w:rsidRPr="002D37FA" w:rsidRDefault="000C789A" w:rsidP="000E40D3">
      <w:pPr>
        <w:spacing w:line="276" w:lineRule="auto"/>
        <w:jc w:val="both"/>
        <w:rPr>
          <w:bCs/>
          <w:iCs/>
          <w:sz w:val="28"/>
          <w:szCs w:val="28"/>
          <w:lang w:val="uk-UA"/>
        </w:rPr>
      </w:pPr>
      <w:r w:rsidRPr="002D37FA">
        <w:rPr>
          <w:bCs/>
          <w:iCs/>
          <w:sz w:val="28"/>
          <w:szCs w:val="28"/>
          <w:lang w:val="uk-UA"/>
        </w:rPr>
        <w:t>6</w:t>
      </w:r>
      <w:r w:rsidR="001F30FB" w:rsidRPr="002D37FA">
        <w:rPr>
          <w:bCs/>
          <w:iCs/>
          <w:sz w:val="28"/>
          <w:szCs w:val="28"/>
          <w:lang w:val="uk-UA"/>
        </w:rPr>
        <w:t xml:space="preserve">. План роботи з охорони дитинства </w:t>
      </w:r>
      <w:r w:rsidR="009723F4">
        <w:rPr>
          <w:bCs/>
          <w:iCs/>
          <w:sz w:val="28"/>
          <w:szCs w:val="28"/>
        </w:rPr>
        <w:t>на 20</w:t>
      </w:r>
      <w:r w:rsidR="00C72DA0">
        <w:rPr>
          <w:bCs/>
          <w:iCs/>
          <w:sz w:val="28"/>
          <w:szCs w:val="28"/>
          <w:lang w:val="uk-UA"/>
        </w:rPr>
        <w:t>2</w:t>
      </w:r>
      <w:r w:rsidR="00430AE2">
        <w:rPr>
          <w:bCs/>
          <w:iCs/>
          <w:sz w:val="28"/>
          <w:szCs w:val="28"/>
          <w:lang w:val="uk-UA"/>
        </w:rPr>
        <w:t>2</w:t>
      </w:r>
      <w:r w:rsidR="00F60320" w:rsidRPr="002D37FA">
        <w:rPr>
          <w:bCs/>
          <w:iCs/>
          <w:sz w:val="28"/>
          <w:szCs w:val="28"/>
          <w:lang w:val="uk-UA"/>
        </w:rPr>
        <w:t>/</w:t>
      </w:r>
      <w:r w:rsidR="00F60320" w:rsidRPr="002D37FA">
        <w:rPr>
          <w:bCs/>
          <w:iCs/>
          <w:sz w:val="28"/>
          <w:szCs w:val="28"/>
        </w:rPr>
        <w:t>20</w:t>
      </w:r>
      <w:r w:rsidR="00C72DA0">
        <w:rPr>
          <w:bCs/>
          <w:iCs/>
          <w:sz w:val="28"/>
          <w:szCs w:val="28"/>
          <w:lang w:val="uk-UA"/>
        </w:rPr>
        <w:t>2</w:t>
      </w:r>
      <w:r w:rsidR="00430AE2">
        <w:rPr>
          <w:bCs/>
          <w:iCs/>
          <w:sz w:val="28"/>
          <w:szCs w:val="28"/>
          <w:lang w:val="uk-UA"/>
        </w:rPr>
        <w:t>3</w:t>
      </w:r>
      <w:r w:rsidR="001F30FB" w:rsidRPr="002D37FA">
        <w:rPr>
          <w:bCs/>
          <w:iCs/>
          <w:sz w:val="28"/>
          <w:szCs w:val="28"/>
        </w:rPr>
        <w:t xml:space="preserve"> навчальний рік на </w:t>
      </w:r>
      <w:r w:rsidR="00F43CDC" w:rsidRPr="002D37FA">
        <w:rPr>
          <w:bCs/>
          <w:iCs/>
          <w:sz w:val="28"/>
          <w:szCs w:val="28"/>
          <w:lang w:val="uk-UA"/>
        </w:rPr>
        <w:t>4</w:t>
      </w:r>
      <w:r w:rsidR="001F30FB" w:rsidRPr="002D37FA">
        <w:rPr>
          <w:bCs/>
          <w:iCs/>
          <w:sz w:val="28"/>
          <w:szCs w:val="28"/>
        </w:rPr>
        <w:t xml:space="preserve"> арк</w:t>
      </w:r>
      <w:r w:rsidR="001F30FB" w:rsidRPr="002D37FA">
        <w:rPr>
          <w:bCs/>
          <w:iCs/>
          <w:sz w:val="28"/>
          <w:szCs w:val="28"/>
          <w:lang w:val="uk-UA"/>
        </w:rPr>
        <w:t>.</w:t>
      </w:r>
    </w:p>
    <w:p w:rsidR="002D37FA" w:rsidRPr="00A660A4" w:rsidRDefault="00AD1740" w:rsidP="000E40D3">
      <w:pPr>
        <w:tabs>
          <w:tab w:val="left" w:pos="1980"/>
        </w:tabs>
        <w:spacing w:line="276" w:lineRule="auto"/>
        <w:jc w:val="both"/>
        <w:rPr>
          <w:bCs/>
          <w:iCs/>
          <w:sz w:val="28"/>
          <w:szCs w:val="28"/>
        </w:rPr>
      </w:pPr>
      <w:r w:rsidRPr="002D37FA">
        <w:rPr>
          <w:bCs/>
          <w:iCs/>
          <w:sz w:val="28"/>
          <w:szCs w:val="28"/>
          <w:lang w:val="uk-UA"/>
        </w:rPr>
        <w:t>7. Пан роб</w:t>
      </w:r>
      <w:r w:rsidR="00C72DA0">
        <w:rPr>
          <w:bCs/>
          <w:iCs/>
          <w:sz w:val="28"/>
          <w:szCs w:val="28"/>
          <w:lang w:val="uk-UA"/>
        </w:rPr>
        <w:t>оти соціального педагога на 202</w:t>
      </w:r>
      <w:r w:rsidR="00430AE2">
        <w:rPr>
          <w:bCs/>
          <w:iCs/>
          <w:sz w:val="28"/>
          <w:szCs w:val="28"/>
          <w:lang w:val="uk-UA"/>
        </w:rPr>
        <w:t>2</w:t>
      </w:r>
      <w:r w:rsidR="00C72DA0">
        <w:rPr>
          <w:bCs/>
          <w:iCs/>
          <w:sz w:val="28"/>
          <w:szCs w:val="28"/>
          <w:lang w:val="uk-UA"/>
        </w:rPr>
        <w:t>/ 202</w:t>
      </w:r>
      <w:r w:rsidR="00430AE2">
        <w:rPr>
          <w:bCs/>
          <w:iCs/>
          <w:sz w:val="28"/>
          <w:szCs w:val="28"/>
          <w:lang w:val="uk-UA"/>
        </w:rPr>
        <w:t>3</w:t>
      </w:r>
      <w:r w:rsidRPr="002D37FA">
        <w:rPr>
          <w:bCs/>
          <w:iCs/>
          <w:sz w:val="28"/>
          <w:szCs w:val="28"/>
          <w:lang w:val="uk-UA"/>
        </w:rPr>
        <w:t xml:space="preserve"> н.р. на</w:t>
      </w:r>
      <w:r w:rsidR="00E518C8" w:rsidRPr="002D37FA">
        <w:rPr>
          <w:bCs/>
          <w:iCs/>
          <w:sz w:val="28"/>
          <w:szCs w:val="28"/>
          <w:lang w:val="uk-UA"/>
        </w:rPr>
        <w:t xml:space="preserve"> 6 арк.</w:t>
      </w:r>
    </w:p>
    <w:p w:rsidR="002D37FA" w:rsidRPr="002D37FA" w:rsidRDefault="002D37FA" w:rsidP="000E40D3">
      <w:pPr>
        <w:tabs>
          <w:tab w:val="left" w:pos="1980"/>
        </w:tabs>
        <w:spacing w:line="276" w:lineRule="auto"/>
        <w:jc w:val="both"/>
        <w:rPr>
          <w:sz w:val="28"/>
          <w:szCs w:val="28"/>
          <w:lang w:val="uk-UA"/>
        </w:rPr>
      </w:pPr>
      <w:r w:rsidRPr="002D37FA">
        <w:rPr>
          <w:sz w:val="28"/>
          <w:szCs w:val="28"/>
        </w:rPr>
        <w:t>8</w:t>
      </w:r>
      <w:r w:rsidRPr="002D37FA">
        <w:rPr>
          <w:sz w:val="28"/>
          <w:szCs w:val="28"/>
          <w:lang w:val="uk-UA"/>
        </w:rPr>
        <w:t>. План роботи практичного психолог</w:t>
      </w:r>
      <w:r w:rsidR="00D155B0">
        <w:rPr>
          <w:sz w:val="28"/>
          <w:szCs w:val="28"/>
          <w:lang w:val="uk-UA"/>
        </w:rPr>
        <w:t>а</w:t>
      </w:r>
      <w:r w:rsidR="00C72DA0">
        <w:rPr>
          <w:bCs/>
          <w:iCs/>
          <w:sz w:val="28"/>
          <w:szCs w:val="28"/>
          <w:lang w:val="uk-UA"/>
        </w:rPr>
        <w:t xml:space="preserve"> на 202</w:t>
      </w:r>
      <w:r w:rsidR="00430AE2">
        <w:rPr>
          <w:bCs/>
          <w:iCs/>
          <w:sz w:val="28"/>
          <w:szCs w:val="28"/>
          <w:lang w:val="uk-UA"/>
        </w:rPr>
        <w:t>2</w:t>
      </w:r>
      <w:r w:rsidR="00C72DA0">
        <w:rPr>
          <w:bCs/>
          <w:iCs/>
          <w:sz w:val="28"/>
          <w:szCs w:val="28"/>
          <w:lang w:val="uk-UA"/>
        </w:rPr>
        <w:t>/202</w:t>
      </w:r>
      <w:r w:rsidR="00430AE2">
        <w:rPr>
          <w:bCs/>
          <w:iCs/>
          <w:sz w:val="28"/>
          <w:szCs w:val="28"/>
          <w:lang w:val="uk-UA"/>
        </w:rPr>
        <w:t>3</w:t>
      </w:r>
      <w:r w:rsidRPr="002D37FA">
        <w:rPr>
          <w:bCs/>
          <w:iCs/>
          <w:sz w:val="28"/>
          <w:szCs w:val="28"/>
          <w:lang w:val="uk-UA"/>
        </w:rPr>
        <w:t xml:space="preserve"> н.р.на 12 арк</w:t>
      </w:r>
    </w:p>
    <w:p w:rsidR="000E40D3" w:rsidRDefault="002D37FA" w:rsidP="000E40D3">
      <w:pPr>
        <w:spacing w:line="276" w:lineRule="auto"/>
        <w:jc w:val="both"/>
        <w:rPr>
          <w:b/>
          <w:bCs/>
          <w:iCs/>
          <w:sz w:val="28"/>
          <w:szCs w:val="28"/>
          <w:lang w:val="uk-UA"/>
        </w:rPr>
      </w:pPr>
      <w:r w:rsidRPr="002D37FA">
        <w:rPr>
          <w:bCs/>
          <w:iCs/>
          <w:sz w:val="28"/>
          <w:szCs w:val="28"/>
        </w:rPr>
        <w:t>9</w:t>
      </w:r>
      <w:r w:rsidR="001022B8" w:rsidRPr="002D37FA">
        <w:rPr>
          <w:bCs/>
          <w:iCs/>
          <w:sz w:val="28"/>
          <w:szCs w:val="28"/>
          <w:lang w:val="uk-UA"/>
        </w:rPr>
        <w:t xml:space="preserve">. План роботи </w:t>
      </w:r>
      <w:r w:rsidR="00700615" w:rsidRPr="002D37FA">
        <w:rPr>
          <w:bCs/>
          <w:iCs/>
          <w:sz w:val="28"/>
          <w:szCs w:val="28"/>
          <w:lang w:val="uk-UA"/>
        </w:rPr>
        <w:t>на літньо –оздоров</w:t>
      </w:r>
      <w:r w:rsidR="00C72DA0">
        <w:rPr>
          <w:bCs/>
          <w:iCs/>
          <w:sz w:val="28"/>
          <w:szCs w:val="28"/>
          <w:lang w:val="uk-UA"/>
        </w:rPr>
        <w:t>чий період на 202</w:t>
      </w:r>
      <w:r w:rsidR="00FE4B34">
        <w:rPr>
          <w:bCs/>
          <w:iCs/>
          <w:sz w:val="28"/>
          <w:szCs w:val="28"/>
          <w:lang w:val="uk-UA"/>
        </w:rPr>
        <w:t>2</w:t>
      </w:r>
      <w:r w:rsidR="00C72DA0">
        <w:rPr>
          <w:bCs/>
          <w:iCs/>
          <w:sz w:val="28"/>
          <w:szCs w:val="28"/>
          <w:lang w:val="uk-UA"/>
        </w:rPr>
        <w:t>/202</w:t>
      </w:r>
      <w:r w:rsidR="00FE4B34">
        <w:rPr>
          <w:bCs/>
          <w:iCs/>
          <w:sz w:val="28"/>
          <w:szCs w:val="28"/>
          <w:lang w:val="uk-UA"/>
        </w:rPr>
        <w:t>3</w:t>
      </w:r>
      <w:r w:rsidR="00700615" w:rsidRPr="002D37FA">
        <w:rPr>
          <w:bCs/>
          <w:iCs/>
          <w:sz w:val="28"/>
          <w:szCs w:val="28"/>
          <w:lang w:val="uk-UA"/>
        </w:rPr>
        <w:t xml:space="preserve"> н.р.</w:t>
      </w:r>
      <w:r w:rsidR="00E518C8" w:rsidRPr="002D37FA">
        <w:rPr>
          <w:bCs/>
          <w:iCs/>
          <w:sz w:val="28"/>
          <w:szCs w:val="28"/>
          <w:lang w:val="uk-UA"/>
        </w:rPr>
        <w:t xml:space="preserve">на </w:t>
      </w:r>
      <w:r w:rsidR="00F43CDC" w:rsidRPr="002D37FA">
        <w:rPr>
          <w:bCs/>
          <w:iCs/>
          <w:sz w:val="28"/>
          <w:szCs w:val="28"/>
          <w:lang w:val="uk-UA"/>
        </w:rPr>
        <w:t>12</w:t>
      </w:r>
      <w:r w:rsidR="00E518C8" w:rsidRPr="002D37FA">
        <w:rPr>
          <w:bCs/>
          <w:iCs/>
          <w:sz w:val="28"/>
          <w:szCs w:val="28"/>
          <w:lang w:val="uk-UA"/>
        </w:rPr>
        <w:t xml:space="preserve"> арк.</w:t>
      </w:r>
    </w:p>
    <w:p w:rsidR="00D155B0" w:rsidRDefault="00D155B0" w:rsidP="000E40D3">
      <w:pPr>
        <w:spacing w:line="276" w:lineRule="auto"/>
        <w:jc w:val="center"/>
        <w:rPr>
          <w:b/>
          <w:sz w:val="28"/>
          <w:szCs w:val="28"/>
          <w:lang w:val="uk-UA"/>
        </w:rPr>
      </w:pPr>
    </w:p>
    <w:p w:rsidR="009504AC" w:rsidRDefault="009504AC" w:rsidP="00486266">
      <w:pPr>
        <w:spacing w:line="276" w:lineRule="auto"/>
        <w:jc w:val="center"/>
        <w:rPr>
          <w:b/>
          <w:sz w:val="28"/>
          <w:szCs w:val="28"/>
          <w:lang w:val="uk-UA"/>
        </w:rPr>
      </w:pPr>
    </w:p>
    <w:p w:rsidR="009504AC" w:rsidRDefault="009504AC" w:rsidP="00486266">
      <w:pPr>
        <w:spacing w:line="276" w:lineRule="auto"/>
        <w:jc w:val="center"/>
        <w:rPr>
          <w:b/>
          <w:sz w:val="28"/>
          <w:szCs w:val="28"/>
          <w:lang w:val="uk-UA"/>
        </w:rPr>
      </w:pPr>
    </w:p>
    <w:p w:rsidR="009504AC" w:rsidRDefault="009504AC" w:rsidP="00486266">
      <w:pPr>
        <w:spacing w:line="276" w:lineRule="auto"/>
        <w:jc w:val="center"/>
        <w:rPr>
          <w:b/>
          <w:sz w:val="28"/>
          <w:szCs w:val="28"/>
          <w:lang w:val="uk-UA"/>
        </w:rPr>
      </w:pPr>
    </w:p>
    <w:p w:rsidR="00011BE2" w:rsidRDefault="00011BE2" w:rsidP="00486266">
      <w:pPr>
        <w:spacing w:line="276" w:lineRule="auto"/>
        <w:jc w:val="center"/>
        <w:rPr>
          <w:b/>
          <w:sz w:val="28"/>
          <w:szCs w:val="28"/>
          <w:lang w:val="uk-UA"/>
        </w:rPr>
      </w:pPr>
    </w:p>
    <w:p w:rsidR="00011BE2" w:rsidRDefault="00011BE2" w:rsidP="00486266">
      <w:pPr>
        <w:spacing w:line="276" w:lineRule="auto"/>
        <w:jc w:val="center"/>
        <w:rPr>
          <w:b/>
          <w:sz w:val="28"/>
          <w:szCs w:val="28"/>
          <w:lang w:val="uk-UA"/>
        </w:rPr>
      </w:pPr>
    </w:p>
    <w:p w:rsidR="00011BE2" w:rsidRDefault="00011BE2" w:rsidP="00486266">
      <w:pPr>
        <w:spacing w:line="276" w:lineRule="auto"/>
        <w:jc w:val="center"/>
        <w:rPr>
          <w:b/>
          <w:sz w:val="28"/>
          <w:szCs w:val="28"/>
          <w:lang w:val="uk-UA"/>
        </w:rPr>
      </w:pPr>
    </w:p>
    <w:p w:rsidR="00011BE2" w:rsidRDefault="00011BE2" w:rsidP="00486266">
      <w:pPr>
        <w:spacing w:line="276" w:lineRule="auto"/>
        <w:jc w:val="center"/>
        <w:rPr>
          <w:b/>
          <w:sz w:val="28"/>
          <w:szCs w:val="28"/>
          <w:lang w:val="uk-UA"/>
        </w:rPr>
      </w:pPr>
    </w:p>
    <w:p w:rsidR="00011BE2" w:rsidRDefault="00011BE2" w:rsidP="00486266">
      <w:pPr>
        <w:spacing w:line="276" w:lineRule="auto"/>
        <w:jc w:val="center"/>
        <w:rPr>
          <w:b/>
          <w:sz w:val="28"/>
          <w:szCs w:val="28"/>
          <w:lang w:val="uk-UA"/>
        </w:rPr>
      </w:pPr>
    </w:p>
    <w:p w:rsidR="00011BE2" w:rsidRDefault="00011BE2" w:rsidP="00486266">
      <w:pPr>
        <w:spacing w:line="276" w:lineRule="auto"/>
        <w:jc w:val="center"/>
        <w:rPr>
          <w:b/>
          <w:sz w:val="28"/>
          <w:szCs w:val="28"/>
          <w:lang w:val="uk-UA"/>
        </w:rPr>
      </w:pPr>
    </w:p>
    <w:p w:rsidR="00011BE2" w:rsidRDefault="00011BE2" w:rsidP="00486266">
      <w:pPr>
        <w:spacing w:line="276" w:lineRule="auto"/>
        <w:jc w:val="center"/>
        <w:rPr>
          <w:b/>
          <w:sz w:val="28"/>
          <w:szCs w:val="28"/>
          <w:lang w:val="uk-UA"/>
        </w:rPr>
      </w:pPr>
    </w:p>
    <w:p w:rsidR="00011BE2" w:rsidRDefault="00011BE2" w:rsidP="00486266">
      <w:pPr>
        <w:spacing w:line="276" w:lineRule="auto"/>
        <w:jc w:val="center"/>
        <w:rPr>
          <w:b/>
          <w:sz w:val="28"/>
          <w:szCs w:val="28"/>
          <w:lang w:val="uk-UA"/>
        </w:rPr>
      </w:pPr>
    </w:p>
    <w:p w:rsidR="001F30FB" w:rsidRPr="000501C0" w:rsidRDefault="00F76259" w:rsidP="00486266">
      <w:pPr>
        <w:spacing w:line="276" w:lineRule="auto"/>
        <w:jc w:val="center"/>
        <w:rPr>
          <w:b/>
          <w:sz w:val="28"/>
          <w:szCs w:val="28"/>
          <w:lang w:val="uk-UA"/>
        </w:rPr>
      </w:pPr>
      <w:r>
        <w:rPr>
          <w:b/>
          <w:sz w:val="28"/>
          <w:szCs w:val="28"/>
          <w:lang w:val="uk-UA"/>
        </w:rPr>
        <w:lastRenderedPageBreak/>
        <w:t>ВЕРЕСЕНЬ 20</w:t>
      </w:r>
      <w:r w:rsidR="000501C0">
        <w:rPr>
          <w:b/>
          <w:sz w:val="28"/>
          <w:szCs w:val="28"/>
          <w:lang w:val="en-US"/>
        </w:rPr>
        <w:t>2</w:t>
      </w:r>
      <w:r w:rsidR="000501C0">
        <w:rPr>
          <w:b/>
          <w:sz w:val="28"/>
          <w:szCs w:val="28"/>
          <w:lang w:val="uk-UA"/>
        </w:rPr>
        <w:t>2</w:t>
      </w:r>
    </w:p>
    <w:p w:rsidR="000E40D3" w:rsidRPr="000E40D3" w:rsidRDefault="000E40D3" w:rsidP="000E40D3">
      <w:pPr>
        <w:spacing w:line="276" w:lineRule="auto"/>
        <w:jc w:val="center"/>
        <w:rPr>
          <w:b/>
          <w:bCs/>
          <w:iCs/>
          <w:sz w:val="28"/>
          <w:szCs w:val="28"/>
          <w:lang w:val="uk-UA"/>
        </w:rPr>
      </w:pPr>
    </w:p>
    <w:tbl>
      <w:tblPr>
        <w:tblW w:w="146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6235"/>
        <w:gridCol w:w="2221"/>
        <w:gridCol w:w="2407"/>
        <w:gridCol w:w="1705"/>
      </w:tblGrid>
      <w:tr w:rsidR="001F30FB" w:rsidRPr="00BB756B" w:rsidTr="00F04AE6">
        <w:trPr>
          <w:trHeight w:val="84"/>
        </w:trPr>
        <w:tc>
          <w:tcPr>
            <w:tcW w:w="2127" w:type="dxa"/>
            <w:tcBorders>
              <w:top w:val="single" w:sz="4" w:space="0" w:color="auto"/>
              <w:left w:val="single" w:sz="4" w:space="0" w:color="auto"/>
              <w:bottom w:val="single" w:sz="4" w:space="0" w:color="auto"/>
              <w:right w:val="single" w:sz="4" w:space="0" w:color="auto"/>
            </w:tcBorders>
            <w:vAlign w:val="center"/>
            <w:hideMark/>
          </w:tcPr>
          <w:p w:rsidR="001F30FB" w:rsidRPr="00BB756B" w:rsidRDefault="001F30FB" w:rsidP="00680250">
            <w:pPr>
              <w:spacing w:line="276" w:lineRule="auto"/>
              <w:jc w:val="center"/>
              <w:rPr>
                <w:b/>
                <w:sz w:val="28"/>
                <w:szCs w:val="28"/>
                <w:lang w:val="uk-UA" w:eastAsia="en-US"/>
              </w:rPr>
            </w:pPr>
            <w:r w:rsidRPr="00BB756B">
              <w:rPr>
                <w:b/>
                <w:sz w:val="28"/>
                <w:szCs w:val="28"/>
                <w:lang w:val="uk-UA" w:eastAsia="en-US"/>
              </w:rPr>
              <w:t>Форма проведення</w:t>
            </w:r>
          </w:p>
        </w:tc>
        <w:tc>
          <w:tcPr>
            <w:tcW w:w="6235" w:type="dxa"/>
            <w:tcBorders>
              <w:top w:val="single" w:sz="4" w:space="0" w:color="auto"/>
              <w:left w:val="single" w:sz="4" w:space="0" w:color="auto"/>
              <w:bottom w:val="single" w:sz="4" w:space="0" w:color="auto"/>
              <w:right w:val="single" w:sz="4" w:space="0" w:color="auto"/>
            </w:tcBorders>
            <w:hideMark/>
          </w:tcPr>
          <w:p w:rsidR="001F30FB" w:rsidRPr="00BB756B" w:rsidRDefault="001F30FB" w:rsidP="00680250">
            <w:pPr>
              <w:spacing w:line="276" w:lineRule="auto"/>
              <w:jc w:val="center"/>
              <w:rPr>
                <w:b/>
                <w:sz w:val="28"/>
                <w:szCs w:val="28"/>
                <w:lang w:val="uk-UA" w:eastAsia="en-US"/>
              </w:rPr>
            </w:pPr>
            <w:r w:rsidRPr="00BB756B">
              <w:rPr>
                <w:b/>
                <w:sz w:val="28"/>
                <w:szCs w:val="28"/>
                <w:lang w:val="uk-UA" w:eastAsia="en-US"/>
              </w:rPr>
              <w:t>Тема та зміст заходу</w:t>
            </w:r>
          </w:p>
        </w:tc>
        <w:tc>
          <w:tcPr>
            <w:tcW w:w="2221" w:type="dxa"/>
            <w:tcBorders>
              <w:top w:val="single" w:sz="4" w:space="0" w:color="auto"/>
              <w:left w:val="single" w:sz="4" w:space="0" w:color="auto"/>
              <w:bottom w:val="single" w:sz="4" w:space="0" w:color="auto"/>
              <w:right w:val="single" w:sz="4" w:space="0" w:color="auto"/>
            </w:tcBorders>
            <w:hideMark/>
          </w:tcPr>
          <w:p w:rsidR="001F30FB" w:rsidRPr="00BB756B" w:rsidRDefault="001F30FB" w:rsidP="00680250">
            <w:pPr>
              <w:spacing w:line="276" w:lineRule="auto"/>
              <w:jc w:val="center"/>
              <w:rPr>
                <w:b/>
                <w:sz w:val="28"/>
                <w:szCs w:val="28"/>
                <w:lang w:val="uk-UA" w:eastAsia="en-US"/>
              </w:rPr>
            </w:pPr>
            <w:r w:rsidRPr="00BB756B">
              <w:rPr>
                <w:b/>
                <w:sz w:val="28"/>
                <w:szCs w:val="28"/>
                <w:lang w:val="uk-UA" w:eastAsia="en-US"/>
              </w:rPr>
              <w:t>Термін</w:t>
            </w:r>
          </w:p>
          <w:p w:rsidR="001F30FB" w:rsidRPr="00BB756B" w:rsidRDefault="001F30FB" w:rsidP="00680250">
            <w:pPr>
              <w:spacing w:line="276" w:lineRule="auto"/>
              <w:jc w:val="center"/>
              <w:rPr>
                <w:b/>
                <w:sz w:val="28"/>
                <w:szCs w:val="28"/>
                <w:lang w:val="uk-UA" w:eastAsia="en-US"/>
              </w:rPr>
            </w:pPr>
            <w:r w:rsidRPr="00BB756B">
              <w:rPr>
                <w:b/>
                <w:sz w:val="28"/>
                <w:szCs w:val="28"/>
                <w:lang w:val="uk-UA" w:eastAsia="en-US"/>
              </w:rPr>
              <w:t>проведення</w:t>
            </w:r>
          </w:p>
        </w:tc>
        <w:tc>
          <w:tcPr>
            <w:tcW w:w="2407" w:type="dxa"/>
            <w:tcBorders>
              <w:top w:val="single" w:sz="4" w:space="0" w:color="auto"/>
              <w:left w:val="single" w:sz="4" w:space="0" w:color="auto"/>
              <w:bottom w:val="single" w:sz="4" w:space="0" w:color="auto"/>
              <w:right w:val="single" w:sz="4" w:space="0" w:color="auto"/>
            </w:tcBorders>
            <w:hideMark/>
          </w:tcPr>
          <w:p w:rsidR="001F30FB" w:rsidRPr="00BB756B" w:rsidRDefault="001F30FB" w:rsidP="00680250">
            <w:pPr>
              <w:spacing w:line="276" w:lineRule="auto"/>
              <w:jc w:val="center"/>
              <w:rPr>
                <w:b/>
                <w:sz w:val="28"/>
                <w:szCs w:val="28"/>
                <w:lang w:val="uk-UA" w:eastAsia="en-US"/>
              </w:rPr>
            </w:pPr>
            <w:r w:rsidRPr="00BB756B">
              <w:rPr>
                <w:b/>
                <w:sz w:val="28"/>
                <w:szCs w:val="28"/>
                <w:lang w:val="uk-UA" w:eastAsia="en-US"/>
              </w:rPr>
              <w:t>Відповідальні особи</w:t>
            </w:r>
          </w:p>
        </w:tc>
        <w:tc>
          <w:tcPr>
            <w:tcW w:w="1705" w:type="dxa"/>
            <w:tcBorders>
              <w:top w:val="single" w:sz="4" w:space="0" w:color="auto"/>
              <w:left w:val="single" w:sz="4" w:space="0" w:color="auto"/>
              <w:bottom w:val="single" w:sz="4" w:space="0" w:color="auto"/>
              <w:right w:val="single" w:sz="4" w:space="0" w:color="auto"/>
            </w:tcBorders>
            <w:hideMark/>
          </w:tcPr>
          <w:p w:rsidR="001F30FB" w:rsidRPr="00BB756B" w:rsidRDefault="001F30FB" w:rsidP="00680250">
            <w:pPr>
              <w:spacing w:line="276" w:lineRule="auto"/>
              <w:rPr>
                <w:b/>
                <w:sz w:val="28"/>
                <w:szCs w:val="28"/>
                <w:lang w:val="uk-UA" w:eastAsia="en-US"/>
              </w:rPr>
            </w:pPr>
            <w:r w:rsidRPr="00BB756B">
              <w:rPr>
                <w:b/>
                <w:sz w:val="28"/>
                <w:szCs w:val="28"/>
                <w:lang w:val="uk-UA" w:eastAsia="en-US"/>
              </w:rPr>
              <w:t xml:space="preserve">Примітки </w:t>
            </w:r>
          </w:p>
        </w:tc>
      </w:tr>
      <w:tr w:rsidR="001F30FB" w:rsidRPr="00BB756B" w:rsidTr="00F04AE6">
        <w:trPr>
          <w:trHeight w:val="219"/>
        </w:trPr>
        <w:tc>
          <w:tcPr>
            <w:tcW w:w="2127" w:type="dxa"/>
            <w:tcBorders>
              <w:top w:val="single" w:sz="4" w:space="0" w:color="auto"/>
              <w:left w:val="single" w:sz="4" w:space="0" w:color="auto"/>
              <w:bottom w:val="single" w:sz="4" w:space="0" w:color="auto"/>
              <w:right w:val="single" w:sz="4" w:space="0" w:color="auto"/>
            </w:tcBorders>
            <w:vAlign w:val="center"/>
            <w:hideMark/>
          </w:tcPr>
          <w:p w:rsidR="001F30FB" w:rsidRPr="00BB756B" w:rsidRDefault="001F30FB" w:rsidP="00680250">
            <w:pPr>
              <w:spacing w:line="276" w:lineRule="auto"/>
              <w:jc w:val="center"/>
              <w:rPr>
                <w:b/>
                <w:sz w:val="28"/>
                <w:szCs w:val="28"/>
                <w:lang w:val="uk-UA" w:eastAsia="en-US"/>
              </w:rPr>
            </w:pPr>
            <w:r w:rsidRPr="00BB756B">
              <w:rPr>
                <w:b/>
                <w:sz w:val="28"/>
                <w:szCs w:val="28"/>
                <w:lang w:val="uk-UA" w:eastAsia="en-US"/>
              </w:rPr>
              <w:t>1</w:t>
            </w:r>
          </w:p>
        </w:tc>
        <w:tc>
          <w:tcPr>
            <w:tcW w:w="6235" w:type="dxa"/>
            <w:tcBorders>
              <w:top w:val="single" w:sz="4" w:space="0" w:color="auto"/>
              <w:left w:val="single" w:sz="4" w:space="0" w:color="auto"/>
              <w:bottom w:val="single" w:sz="4" w:space="0" w:color="auto"/>
              <w:right w:val="single" w:sz="4" w:space="0" w:color="auto"/>
            </w:tcBorders>
            <w:hideMark/>
          </w:tcPr>
          <w:p w:rsidR="001F30FB" w:rsidRPr="00BB756B" w:rsidRDefault="001F30FB" w:rsidP="00680250">
            <w:pPr>
              <w:spacing w:line="276" w:lineRule="auto"/>
              <w:jc w:val="center"/>
              <w:rPr>
                <w:b/>
                <w:sz w:val="28"/>
                <w:szCs w:val="28"/>
                <w:lang w:val="uk-UA" w:eastAsia="en-US"/>
              </w:rPr>
            </w:pPr>
            <w:r w:rsidRPr="00BB756B">
              <w:rPr>
                <w:b/>
                <w:sz w:val="28"/>
                <w:szCs w:val="28"/>
                <w:lang w:val="uk-UA" w:eastAsia="en-US"/>
              </w:rPr>
              <w:t>2</w:t>
            </w:r>
          </w:p>
        </w:tc>
        <w:tc>
          <w:tcPr>
            <w:tcW w:w="2221" w:type="dxa"/>
            <w:tcBorders>
              <w:top w:val="single" w:sz="4" w:space="0" w:color="auto"/>
              <w:left w:val="single" w:sz="4" w:space="0" w:color="auto"/>
              <w:bottom w:val="single" w:sz="4" w:space="0" w:color="auto"/>
              <w:right w:val="single" w:sz="4" w:space="0" w:color="auto"/>
            </w:tcBorders>
            <w:hideMark/>
          </w:tcPr>
          <w:p w:rsidR="001F30FB" w:rsidRPr="00BB756B" w:rsidRDefault="001F30FB" w:rsidP="00680250">
            <w:pPr>
              <w:spacing w:line="276" w:lineRule="auto"/>
              <w:jc w:val="center"/>
              <w:rPr>
                <w:b/>
                <w:sz w:val="28"/>
                <w:szCs w:val="28"/>
                <w:lang w:val="uk-UA" w:eastAsia="en-US"/>
              </w:rPr>
            </w:pPr>
            <w:r w:rsidRPr="00BB756B">
              <w:rPr>
                <w:b/>
                <w:sz w:val="28"/>
                <w:szCs w:val="28"/>
                <w:lang w:val="uk-UA" w:eastAsia="en-US"/>
              </w:rPr>
              <w:t>3</w:t>
            </w:r>
          </w:p>
        </w:tc>
        <w:tc>
          <w:tcPr>
            <w:tcW w:w="2407" w:type="dxa"/>
            <w:tcBorders>
              <w:top w:val="single" w:sz="4" w:space="0" w:color="auto"/>
              <w:left w:val="single" w:sz="4" w:space="0" w:color="auto"/>
              <w:bottom w:val="single" w:sz="4" w:space="0" w:color="auto"/>
              <w:right w:val="single" w:sz="4" w:space="0" w:color="auto"/>
            </w:tcBorders>
            <w:hideMark/>
          </w:tcPr>
          <w:p w:rsidR="001F30FB" w:rsidRPr="00BB756B" w:rsidRDefault="001F30FB" w:rsidP="00680250">
            <w:pPr>
              <w:spacing w:line="276" w:lineRule="auto"/>
              <w:jc w:val="center"/>
              <w:rPr>
                <w:b/>
                <w:sz w:val="28"/>
                <w:szCs w:val="28"/>
                <w:lang w:val="uk-UA" w:eastAsia="en-US"/>
              </w:rPr>
            </w:pPr>
            <w:r w:rsidRPr="00BB756B">
              <w:rPr>
                <w:b/>
                <w:sz w:val="28"/>
                <w:szCs w:val="28"/>
                <w:lang w:val="uk-UA" w:eastAsia="en-US"/>
              </w:rPr>
              <w:t>4</w:t>
            </w:r>
          </w:p>
        </w:tc>
        <w:tc>
          <w:tcPr>
            <w:tcW w:w="1705" w:type="dxa"/>
            <w:tcBorders>
              <w:top w:val="single" w:sz="4" w:space="0" w:color="auto"/>
              <w:left w:val="single" w:sz="4" w:space="0" w:color="auto"/>
              <w:bottom w:val="single" w:sz="4" w:space="0" w:color="auto"/>
              <w:right w:val="single" w:sz="4" w:space="0" w:color="auto"/>
            </w:tcBorders>
            <w:hideMark/>
          </w:tcPr>
          <w:p w:rsidR="001F30FB" w:rsidRPr="00BB756B" w:rsidRDefault="001F30FB" w:rsidP="00680250">
            <w:pPr>
              <w:spacing w:line="276" w:lineRule="auto"/>
              <w:jc w:val="center"/>
              <w:rPr>
                <w:b/>
                <w:sz w:val="28"/>
                <w:szCs w:val="28"/>
                <w:lang w:val="uk-UA" w:eastAsia="en-US"/>
              </w:rPr>
            </w:pPr>
            <w:r w:rsidRPr="00BB756B">
              <w:rPr>
                <w:b/>
                <w:sz w:val="28"/>
                <w:szCs w:val="28"/>
                <w:lang w:val="uk-UA" w:eastAsia="en-US"/>
              </w:rPr>
              <w:t>5</w:t>
            </w:r>
          </w:p>
        </w:tc>
      </w:tr>
      <w:tr w:rsidR="001F30FB" w:rsidRPr="00BB756B" w:rsidTr="00BA0D72">
        <w:trPr>
          <w:trHeight w:val="202"/>
        </w:trPr>
        <w:tc>
          <w:tcPr>
            <w:tcW w:w="14695" w:type="dxa"/>
            <w:gridSpan w:val="5"/>
            <w:tcBorders>
              <w:top w:val="single" w:sz="4" w:space="0" w:color="auto"/>
              <w:left w:val="single" w:sz="4" w:space="0" w:color="auto"/>
              <w:bottom w:val="single" w:sz="4" w:space="0" w:color="auto"/>
              <w:right w:val="single" w:sz="4" w:space="0" w:color="auto"/>
            </w:tcBorders>
            <w:vAlign w:val="center"/>
            <w:hideMark/>
          </w:tcPr>
          <w:p w:rsidR="001F30FB" w:rsidRDefault="001F30FB" w:rsidP="00680250">
            <w:pPr>
              <w:spacing w:line="276" w:lineRule="auto"/>
              <w:jc w:val="center"/>
              <w:rPr>
                <w:b/>
                <w:sz w:val="28"/>
                <w:szCs w:val="28"/>
                <w:lang w:val="uk-UA" w:eastAsia="en-US"/>
              </w:rPr>
            </w:pPr>
            <w:r w:rsidRPr="00BB756B">
              <w:rPr>
                <w:b/>
                <w:sz w:val="28"/>
                <w:szCs w:val="28"/>
                <w:lang w:val="uk-UA" w:eastAsia="en-US"/>
              </w:rPr>
              <w:t>І</w:t>
            </w:r>
            <w:r w:rsidRPr="00BB756B">
              <w:rPr>
                <w:b/>
                <w:sz w:val="28"/>
                <w:szCs w:val="28"/>
                <w:lang w:val="en-US" w:eastAsia="en-US"/>
              </w:rPr>
              <w:t>I</w:t>
            </w:r>
            <w:r w:rsidRPr="00BB756B">
              <w:rPr>
                <w:b/>
                <w:sz w:val="28"/>
                <w:szCs w:val="28"/>
                <w:lang w:val="uk-UA" w:eastAsia="en-US"/>
              </w:rPr>
              <w:t>. Методична робота з кадрами</w:t>
            </w:r>
          </w:p>
          <w:p w:rsidR="000E40D3" w:rsidRPr="00BB756B" w:rsidRDefault="000E40D3" w:rsidP="00680250">
            <w:pPr>
              <w:spacing w:line="276" w:lineRule="auto"/>
              <w:jc w:val="center"/>
              <w:rPr>
                <w:b/>
                <w:sz w:val="28"/>
                <w:szCs w:val="28"/>
                <w:lang w:val="uk-UA" w:eastAsia="en-US"/>
              </w:rPr>
            </w:pPr>
          </w:p>
        </w:tc>
      </w:tr>
      <w:tr w:rsidR="001F30FB" w:rsidRPr="00E01AA3" w:rsidTr="00F04AE6">
        <w:trPr>
          <w:trHeight w:val="1185"/>
        </w:trPr>
        <w:tc>
          <w:tcPr>
            <w:tcW w:w="2127" w:type="dxa"/>
            <w:tcBorders>
              <w:top w:val="single" w:sz="4" w:space="0" w:color="auto"/>
              <w:left w:val="single" w:sz="4" w:space="0" w:color="auto"/>
              <w:bottom w:val="single" w:sz="4" w:space="0" w:color="auto"/>
              <w:right w:val="single" w:sz="4" w:space="0" w:color="auto"/>
            </w:tcBorders>
            <w:hideMark/>
          </w:tcPr>
          <w:p w:rsidR="001F30FB" w:rsidRPr="00BB756B" w:rsidRDefault="001F30FB" w:rsidP="00680250">
            <w:pPr>
              <w:spacing w:line="276" w:lineRule="auto"/>
              <w:rPr>
                <w:sz w:val="28"/>
                <w:szCs w:val="28"/>
                <w:lang w:val="uk-UA" w:eastAsia="en-US"/>
              </w:rPr>
            </w:pPr>
            <w:r w:rsidRPr="00BB756B">
              <w:rPr>
                <w:sz w:val="28"/>
                <w:szCs w:val="28"/>
                <w:lang w:val="uk-UA" w:eastAsia="en-US"/>
              </w:rPr>
              <w:t>Педагогіч</w:t>
            </w:r>
            <w:r w:rsidR="00A11A20" w:rsidRPr="00BB756B">
              <w:rPr>
                <w:sz w:val="28"/>
                <w:szCs w:val="28"/>
                <w:lang w:val="uk-UA" w:eastAsia="en-US"/>
              </w:rPr>
              <w:t>на рада</w:t>
            </w:r>
            <w:r w:rsidR="001F4220" w:rsidRPr="00BB756B">
              <w:rPr>
                <w:sz w:val="28"/>
                <w:szCs w:val="28"/>
                <w:lang w:val="uk-UA" w:eastAsia="en-US"/>
              </w:rPr>
              <w:t xml:space="preserve"> №1</w:t>
            </w:r>
          </w:p>
        </w:tc>
        <w:tc>
          <w:tcPr>
            <w:tcW w:w="6235" w:type="dxa"/>
            <w:tcBorders>
              <w:top w:val="single" w:sz="4" w:space="0" w:color="auto"/>
              <w:left w:val="single" w:sz="4" w:space="0" w:color="auto"/>
              <w:bottom w:val="single" w:sz="4" w:space="0" w:color="auto"/>
              <w:right w:val="single" w:sz="4" w:space="0" w:color="auto"/>
            </w:tcBorders>
            <w:hideMark/>
          </w:tcPr>
          <w:p w:rsidR="00A11A20" w:rsidRPr="00BB756B" w:rsidRDefault="00A11A20" w:rsidP="00680250">
            <w:pPr>
              <w:pStyle w:val="font8"/>
              <w:spacing w:before="0" w:beforeAutospacing="0" w:after="0" w:afterAutospacing="0" w:line="276" w:lineRule="auto"/>
              <w:textAlignment w:val="baseline"/>
              <w:rPr>
                <w:sz w:val="28"/>
                <w:szCs w:val="28"/>
              </w:rPr>
            </w:pPr>
            <w:r w:rsidRPr="00BB756B">
              <w:rPr>
                <w:iCs/>
                <w:sz w:val="28"/>
                <w:szCs w:val="28"/>
                <w:bdr w:val="none" w:sz="0" w:space="0" w:color="auto" w:frame="1"/>
              </w:rPr>
              <w:t>Шляхи організації навчально – виховного процесу, спрямованого на всебічний розвиток дошкільників</w:t>
            </w:r>
          </w:p>
          <w:p w:rsidR="00A11A20" w:rsidRPr="00FE4B34" w:rsidRDefault="00A11A20" w:rsidP="00680250">
            <w:pPr>
              <w:pStyle w:val="font8"/>
              <w:spacing w:before="0" w:beforeAutospacing="0" w:after="0" w:afterAutospacing="0" w:line="276" w:lineRule="auto"/>
              <w:textAlignment w:val="baseline"/>
              <w:rPr>
                <w:sz w:val="28"/>
                <w:szCs w:val="28"/>
                <w:lang w:val="uk-UA"/>
              </w:rPr>
            </w:pPr>
            <w:r w:rsidRPr="00BB756B">
              <w:rPr>
                <w:sz w:val="28"/>
                <w:szCs w:val="28"/>
                <w:bdr w:val="none" w:sz="0" w:space="0" w:color="auto" w:frame="1"/>
              </w:rPr>
              <w:t>1</w:t>
            </w:r>
            <w:r w:rsidRPr="00BB756B">
              <w:rPr>
                <w:sz w:val="28"/>
                <w:szCs w:val="28"/>
                <w:bdr w:val="none" w:sz="0" w:space="0" w:color="auto" w:frame="1"/>
                <w:lang w:val="uk-UA"/>
              </w:rPr>
              <w:t xml:space="preserve">. </w:t>
            </w:r>
            <w:r w:rsidR="00FE4B34">
              <w:rPr>
                <w:sz w:val="28"/>
                <w:szCs w:val="28"/>
                <w:bdr w:val="none" w:sz="0" w:space="0" w:color="auto" w:frame="1"/>
              </w:rPr>
              <w:t xml:space="preserve"> </w:t>
            </w:r>
            <w:r w:rsidR="00FE4B34">
              <w:rPr>
                <w:sz w:val="28"/>
                <w:szCs w:val="28"/>
                <w:bdr w:val="none" w:sz="0" w:space="0" w:color="auto" w:frame="1"/>
                <w:lang w:val="uk-UA"/>
              </w:rPr>
              <w:t>Аналіз роботи дошкільного закладу за 2021-2022 н.р.</w:t>
            </w:r>
          </w:p>
          <w:p w:rsidR="00A11A20" w:rsidRPr="00FE4B34" w:rsidRDefault="00A11A20" w:rsidP="00680250">
            <w:pPr>
              <w:pStyle w:val="font8"/>
              <w:spacing w:before="0" w:beforeAutospacing="0" w:after="0" w:afterAutospacing="0" w:line="276" w:lineRule="auto"/>
              <w:jc w:val="both"/>
              <w:textAlignment w:val="baseline"/>
              <w:rPr>
                <w:sz w:val="28"/>
                <w:szCs w:val="28"/>
                <w:lang w:val="uk-UA"/>
              </w:rPr>
            </w:pPr>
            <w:r w:rsidRPr="00BB756B">
              <w:rPr>
                <w:sz w:val="28"/>
                <w:szCs w:val="28"/>
                <w:bdr w:val="none" w:sz="0" w:space="0" w:color="auto" w:frame="1"/>
              </w:rPr>
              <w:t>2. Організація роботи в дошкільних навчальних закладах у</w:t>
            </w:r>
            <w:r w:rsidR="00435B5B">
              <w:rPr>
                <w:sz w:val="28"/>
                <w:szCs w:val="28"/>
                <w:bdr w:val="none" w:sz="0" w:space="0" w:color="auto" w:frame="1"/>
                <w:lang w:val="uk-UA"/>
              </w:rPr>
              <w:t xml:space="preserve"> </w:t>
            </w:r>
            <w:r w:rsidR="00C72DA0">
              <w:rPr>
                <w:sz w:val="28"/>
                <w:szCs w:val="28"/>
                <w:bdr w:val="none" w:sz="0" w:space="0" w:color="auto" w:frame="1"/>
              </w:rPr>
              <w:t>20</w:t>
            </w:r>
            <w:r w:rsidR="00FE4B34">
              <w:rPr>
                <w:sz w:val="28"/>
                <w:szCs w:val="28"/>
                <w:bdr w:val="none" w:sz="0" w:space="0" w:color="auto" w:frame="1"/>
              </w:rPr>
              <w:t>2</w:t>
            </w:r>
            <w:r w:rsidR="00FE4B34">
              <w:rPr>
                <w:sz w:val="28"/>
                <w:szCs w:val="28"/>
                <w:bdr w:val="none" w:sz="0" w:space="0" w:color="auto" w:frame="1"/>
                <w:lang w:val="uk-UA"/>
              </w:rPr>
              <w:t>2</w:t>
            </w:r>
            <w:r w:rsidR="00B7261A" w:rsidRPr="00BB756B">
              <w:rPr>
                <w:sz w:val="28"/>
                <w:szCs w:val="28"/>
                <w:bdr w:val="none" w:sz="0" w:space="0" w:color="auto" w:frame="1"/>
              </w:rPr>
              <w:t>/20</w:t>
            </w:r>
            <w:r w:rsidR="00C72DA0">
              <w:rPr>
                <w:sz w:val="28"/>
                <w:szCs w:val="28"/>
                <w:bdr w:val="none" w:sz="0" w:space="0" w:color="auto" w:frame="1"/>
                <w:lang w:val="uk-UA"/>
              </w:rPr>
              <w:t>2</w:t>
            </w:r>
            <w:r w:rsidR="00FE4B34">
              <w:rPr>
                <w:sz w:val="28"/>
                <w:szCs w:val="28"/>
                <w:bdr w:val="none" w:sz="0" w:space="0" w:color="auto" w:frame="1"/>
                <w:lang w:val="uk-UA"/>
              </w:rPr>
              <w:t>3</w:t>
            </w:r>
            <w:r w:rsidR="0000599D">
              <w:rPr>
                <w:sz w:val="28"/>
                <w:szCs w:val="28"/>
                <w:bdr w:val="none" w:sz="0" w:space="0" w:color="auto" w:frame="1"/>
              </w:rPr>
              <w:t xml:space="preserve"> н.р. (лист</w:t>
            </w:r>
            <w:r w:rsidR="00E01AA3">
              <w:rPr>
                <w:sz w:val="28"/>
                <w:szCs w:val="28"/>
                <w:bdr w:val="none" w:sz="0" w:space="0" w:color="auto" w:frame="1"/>
              </w:rPr>
              <w:t xml:space="preserve"> МОН України від </w:t>
            </w:r>
            <w:r w:rsidR="00FE4B34">
              <w:rPr>
                <w:sz w:val="28"/>
                <w:szCs w:val="28"/>
                <w:bdr w:val="none" w:sz="0" w:space="0" w:color="auto" w:frame="1"/>
                <w:lang w:val="uk-UA"/>
              </w:rPr>
              <w:t>27</w:t>
            </w:r>
            <w:r w:rsidR="00E01AA3">
              <w:rPr>
                <w:sz w:val="28"/>
                <w:szCs w:val="28"/>
                <w:bdr w:val="none" w:sz="0" w:space="0" w:color="auto" w:frame="1"/>
              </w:rPr>
              <w:t>.0</w:t>
            </w:r>
            <w:r w:rsidR="00FE4B34">
              <w:rPr>
                <w:sz w:val="28"/>
                <w:szCs w:val="28"/>
                <w:bdr w:val="none" w:sz="0" w:space="0" w:color="auto" w:frame="1"/>
                <w:lang w:val="uk-UA"/>
              </w:rPr>
              <w:t>7</w:t>
            </w:r>
            <w:r w:rsidR="00E01AA3">
              <w:rPr>
                <w:sz w:val="28"/>
                <w:szCs w:val="28"/>
                <w:bdr w:val="none" w:sz="0" w:space="0" w:color="auto" w:frame="1"/>
              </w:rPr>
              <w:t>.20</w:t>
            </w:r>
            <w:r w:rsidR="00FE4B34">
              <w:rPr>
                <w:sz w:val="28"/>
                <w:szCs w:val="28"/>
                <w:bdr w:val="none" w:sz="0" w:space="0" w:color="auto" w:frame="1"/>
                <w:lang w:val="uk-UA"/>
              </w:rPr>
              <w:t>22</w:t>
            </w:r>
            <w:r w:rsidR="00FE4B34">
              <w:rPr>
                <w:sz w:val="28"/>
                <w:szCs w:val="28"/>
                <w:bdr w:val="none" w:sz="0" w:space="0" w:color="auto" w:frame="1"/>
              </w:rPr>
              <w:t xml:space="preserve"> №1/</w:t>
            </w:r>
            <w:r w:rsidR="00FE4B34">
              <w:rPr>
                <w:sz w:val="28"/>
                <w:szCs w:val="28"/>
                <w:bdr w:val="none" w:sz="0" w:space="0" w:color="auto" w:frame="1"/>
                <w:lang w:val="uk-UA"/>
              </w:rPr>
              <w:t>8504-22).</w:t>
            </w:r>
          </w:p>
          <w:p w:rsidR="001F30FB" w:rsidRDefault="00A11A20" w:rsidP="00680250">
            <w:pPr>
              <w:pStyle w:val="font8"/>
              <w:spacing w:before="0" w:beforeAutospacing="0" w:after="0" w:afterAutospacing="0" w:line="276" w:lineRule="auto"/>
              <w:textAlignment w:val="baseline"/>
              <w:rPr>
                <w:sz w:val="28"/>
                <w:szCs w:val="28"/>
                <w:lang w:val="uk-UA"/>
              </w:rPr>
            </w:pPr>
            <w:r w:rsidRPr="00BB756B">
              <w:rPr>
                <w:sz w:val="28"/>
                <w:szCs w:val="28"/>
                <w:bdr w:val="none" w:sz="0" w:space="0" w:color="auto" w:frame="1"/>
              </w:rPr>
              <w:t>3. Обговорення та схвалення плану роботи</w:t>
            </w:r>
            <w:r w:rsidR="00C72DA0">
              <w:rPr>
                <w:sz w:val="28"/>
                <w:szCs w:val="28"/>
                <w:bdr w:val="none" w:sz="0" w:space="0" w:color="auto" w:frame="1"/>
              </w:rPr>
              <w:t xml:space="preserve"> ДНЗ на 20</w:t>
            </w:r>
            <w:r w:rsidR="001F13A8">
              <w:rPr>
                <w:sz w:val="28"/>
                <w:szCs w:val="28"/>
                <w:bdr w:val="none" w:sz="0" w:space="0" w:color="auto" w:frame="1"/>
              </w:rPr>
              <w:t>2</w:t>
            </w:r>
            <w:r w:rsidR="001F13A8">
              <w:rPr>
                <w:sz w:val="28"/>
                <w:szCs w:val="28"/>
                <w:bdr w:val="none" w:sz="0" w:space="0" w:color="auto" w:frame="1"/>
                <w:lang w:val="uk-UA"/>
              </w:rPr>
              <w:t>2</w:t>
            </w:r>
            <w:r w:rsidR="0050385D" w:rsidRPr="00BB756B">
              <w:rPr>
                <w:sz w:val="28"/>
                <w:szCs w:val="28"/>
                <w:bdr w:val="none" w:sz="0" w:space="0" w:color="auto" w:frame="1"/>
              </w:rPr>
              <w:t>/20</w:t>
            </w:r>
            <w:r w:rsidR="00C72DA0">
              <w:rPr>
                <w:sz w:val="28"/>
                <w:szCs w:val="28"/>
                <w:bdr w:val="none" w:sz="0" w:space="0" w:color="auto" w:frame="1"/>
                <w:lang w:val="uk-UA"/>
              </w:rPr>
              <w:t>2</w:t>
            </w:r>
            <w:r w:rsidR="001F13A8">
              <w:rPr>
                <w:sz w:val="28"/>
                <w:szCs w:val="28"/>
                <w:bdr w:val="none" w:sz="0" w:space="0" w:color="auto" w:frame="1"/>
                <w:lang w:val="uk-UA"/>
              </w:rPr>
              <w:t>3</w:t>
            </w:r>
            <w:r w:rsidRPr="00BB756B">
              <w:rPr>
                <w:sz w:val="28"/>
                <w:szCs w:val="28"/>
                <w:bdr w:val="none" w:sz="0" w:space="0" w:color="auto" w:frame="1"/>
              </w:rPr>
              <w:t xml:space="preserve"> навчальний рік. </w:t>
            </w:r>
          </w:p>
          <w:p w:rsidR="000E40D3" w:rsidRPr="000E40D3" w:rsidRDefault="000E40D3" w:rsidP="00680250">
            <w:pPr>
              <w:pStyle w:val="font8"/>
              <w:spacing w:before="0" w:beforeAutospacing="0" w:after="0" w:afterAutospacing="0" w:line="276" w:lineRule="auto"/>
              <w:textAlignment w:val="baseline"/>
              <w:rPr>
                <w:sz w:val="28"/>
                <w:szCs w:val="28"/>
                <w:lang w:val="uk-UA"/>
              </w:rPr>
            </w:pPr>
          </w:p>
        </w:tc>
        <w:tc>
          <w:tcPr>
            <w:tcW w:w="2221" w:type="dxa"/>
            <w:tcBorders>
              <w:top w:val="single" w:sz="4" w:space="0" w:color="auto"/>
              <w:left w:val="single" w:sz="4" w:space="0" w:color="auto"/>
              <w:bottom w:val="single" w:sz="4" w:space="0" w:color="auto"/>
              <w:right w:val="single" w:sz="4" w:space="0" w:color="auto"/>
            </w:tcBorders>
            <w:hideMark/>
          </w:tcPr>
          <w:p w:rsidR="001F30FB" w:rsidRPr="000501C0" w:rsidRDefault="00C72DA0" w:rsidP="00680250">
            <w:pPr>
              <w:spacing w:line="276" w:lineRule="auto"/>
              <w:rPr>
                <w:sz w:val="28"/>
                <w:szCs w:val="28"/>
                <w:lang w:val="uk-UA" w:eastAsia="en-US"/>
              </w:rPr>
            </w:pPr>
            <w:r>
              <w:rPr>
                <w:sz w:val="28"/>
                <w:szCs w:val="28"/>
                <w:lang w:val="en-US" w:eastAsia="en-US"/>
              </w:rPr>
              <w:t>30</w:t>
            </w:r>
            <w:r w:rsidR="00FC7906">
              <w:rPr>
                <w:sz w:val="28"/>
                <w:szCs w:val="28"/>
                <w:lang w:val="uk-UA" w:eastAsia="en-US"/>
              </w:rPr>
              <w:t>.08</w:t>
            </w:r>
            <w:r w:rsidR="001F30FB" w:rsidRPr="00BB756B">
              <w:rPr>
                <w:sz w:val="28"/>
                <w:szCs w:val="28"/>
                <w:lang w:val="uk-UA" w:eastAsia="en-US"/>
              </w:rPr>
              <w:t>.20</w:t>
            </w:r>
            <w:r w:rsidR="00F76259">
              <w:rPr>
                <w:sz w:val="28"/>
                <w:szCs w:val="28"/>
                <w:lang w:val="en-US" w:eastAsia="en-US"/>
              </w:rPr>
              <w:t>2</w:t>
            </w:r>
            <w:r w:rsidR="000501C0">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hideMark/>
          </w:tcPr>
          <w:p w:rsidR="00700615" w:rsidRPr="00BB756B" w:rsidRDefault="00700615" w:rsidP="00680250">
            <w:pPr>
              <w:spacing w:line="276" w:lineRule="auto"/>
              <w:rPr>
                <w:sz w:val="28"/>
                <w:szCs w:val="28"/>
                <w:lang w:val="uk-UA" w:eastAsia="en-US"/>
              </w:rPr>
            </w:pPr>
          </w:p>
          <w:p w:rsidR="00E85D62" w:rsidRPr="00BB756B" w:rsidRDefault="00E85D62" w:rsidP="00680250">
            <w:pPr>
              <w:spacing w:line="276" w:lineRule="auto"/>
              <w:rPr>
                <w:sz w:val="28"/>
                <w:szCs w:val="28"/>
                <w:lang w:val="uk-UA" w:eastAsia="en-US"/>
              </w:rPr>
            </w:pPr>
          </w:p>
          <w:p w:rsidR="001F30FB" w:rsidRPr="00BB756B" w:rsidRDefault="001F30FB" w:rsidP="00680250">
            <w:pPr>
              <w:spacing w:line="276" w:lineRule="auto"/>
              <w:rPr>
                <w:sz w:val="28"/>
                <w:szCs w:val="28"/>
                <w:lang w:val="uk-UA" w:eastAsia="en-US"/>
              </w:rPr>
            </w:pPr>
            <w:r w:rsidRPr="00BB756B">
              <w:rPr>
                <w:sz w:val="28"/>
                <w:szCs w:val="28"/>
                <w:lang w:val="uk-UA" w:eastAsia="en-US"/>
              </w:rPr>
              <w:t>Завідувач</w:t>
            </w:r>
          </w:p>
          <w:p w:rsidR="00A73A70" w:rsidRPr="00BB756B" w:rsidRDefault="001F30FB" w:rsidP="00680250">
            <w:pPr>
              <w:spacing w:line="276" w:lineRule="auto"/>
              <w:rPr>
                <w:sz w:val="28"/>
                <w:szCs w:val="28"/>
                <w:lang w:val="uk-UA" w:eastAsia="en-US"/>
              </w:rPr>
            </w:pPr>
            <w:r w:rsidRPr="00BB756B">
              <w:rPr>
                <w:sz w:val="28"/>
                <w:szCs w:val="28"/>
                <w:lang w:val="uk-UA" w:eastAsia="en-US"/>
              </w:rPr>
              <w:t>Завірюха Г.П.</w:t>
            </w:r>
            <w:r w:rsidR="00A73A70" w:rsidRPr="00BB756B">
              <w:rPr>
                <w:sz w:val="28"/>
                <w:szCs w:val="28"/>
                <w:lang w:val="uk-UA" w:eastAsia="en-US"/>
              </w:rPr>
              <w:t xml:space="preserve"> вихователь - методист</w:t>
            </w:r>
          </w:p>
          <w:p w:rsidR="001F30FB" w:rsidRPr="00A660A4" w:rsidRDefault="00A73A70" w:rsidP="00680250">
            <w:pPr>
              <w:spacing w:line="276" w:lineRule="auto"/>
              <w:rPr>
                <w:sz w:val="28"/>
                <w:szCs w:val="28"/>
                <w:lang w:eastAsia="en-US"/>
              </w:rPr>
            </w:pPr>
            <w:r w:rsidRPr="00BB756B">
              <w:rPr>
                <w:sz w:val="28"/>
                <w:szCs w:val="28"/>
                <w:lang w:val="uk-UA" w:eastAsia="en-US"/>
              </w:rPr>
              <w:t>Токаренко І.Л.</w:t>
            </w:r>
          </w:p>
          <w:p w:rsidR="00FE4B34" w:rsidRDefault="00FE4B34" w:rsidP="00680250">
            <w:pPr>
              <w:spacing w:line="276" w:lineRule="auto"/>
              <w:rPr>
                <w:sz w:val="28"/>
                <w:szCs w:val="28"/>
                <w:lang w:val="uk-UA" w:eastAsia="en-US"/>
              </w:rPr>
            </w:pPr>
          </w:p>
          <w:p w:rsidR="00E01AA3" w:rsidRPr="00E01AA3" w:rsidRDefault="00E01AA3" w:rsidP="00680250">
            <w:pPr>
              <w:spacing w:line="276" w:lineRule="auto"/>
              <w:rPr>
                <w:sz w:val="28"/>
                <w:szCs w:val="28"/>
                <w:lang w:val="uk-UA" w:eastAsia="en-US"/>
              </w:rPr>
            </w:pPr>
            <w:r>
              <w:rPr>
                <w:sz w:val="28"/>
                <w:szCs w:val="28"/>
                <w:lang w:val="uk-UA" w:eastAsia="en-US"/>
              </w:rPr>
              <w:t>вихователі всіх вікових груп</w:t>
            </w:r>
          </w:p>
        </w:tc>
        <w:tc>
          <w:tcPr>
            <w:tcW w:w="1705" w:type="dxa"/>
            <w:tcBorders>
              <w:top w:val="single" w:sz="4" w:space="0" w:color="auto"/>
              <w:left w:val="single" w:sz="4" w:space="0" w:color="auto"/>
              <w:bottom w:val="single" w:sz="4" w:space="0" w:color="auto"/>
              <w:right w:val="single" w:sz="4" w:space="0" w:color="auto"/>
            </w:tcBorders>
          </w:tcPr>
          <w:p w:rsidR="001F30FB" w:rsidRPr="00BB756B" w:rsidRDefault="001F30FB" w:rsidP="00680250">
            <w:pPr>
              <w:spacing w:after="200" w:line="276" w:lineRule="auto"/>
              <w:rPr>
                <w:sz w:val="28"/>
                <w:szCs w:val="28"/>
                <w:lang w:val="uk-UA" w:eastAsia="en-US"/>
              </w:rPr>
            </w:pPr>
          </w:p>
          <w:p w:rsidR="001F30FB" w:rsidRPr="00BB756B" w:rsidRDefault="001F30FB" w:rsidP="00680250">
            <w:pPr>
              <w:spacing w:line="276" w:lineRule="auto"/>
              <w:rPr>
                <w:sz w:val="28"/>
                <w:szCs w:val="28"/>
                <w:lang w:val="uk-UA" w:eastAsia="en-US"/>
              </w:rPr>
            </w:pPr>
          </w:p>
        </w:tc>
      </w:tr>
      <w:tr w:rsidR="001F30FB" w:rsidRPr="00BB756B" w:rsidTr="00F04AE6">
        <w:trPr>
          <w:trHeight w:val="333"/>
        </w:trPr>
        <w:tc>
          <w:tcPr>
            <w:tcW w:w="2127" w:type="dxa"/>
            <w:tcBorders>
              <w:top w:val="single" w:sz="4" w:space="0" w:color="auto"/>
              <w:left w:val="single" w:sz="4" w:space="0" w:color="auto"/>
              <w:bottom w:val="single" w:sz="4" w:space="0" w:color="auto"/>
              <w:right w:val="single" w:sz="4" w:space="0" w:color="auto"/>
            </w:tcBorders>
            <w:hideMark/>
          </w:tcPr>
          <w:p w:rsidR="001F30FB" w:rsidRPr="00FE4B34" w:rsidRDefault="00FE4B34" w:rsidP="00680250">
            <w:pPr>
              <w:spacing w:line="276" w:lineRule="auto"/>
              <w:rPr>
                <w:sz w:val="28"/>
                <w:szCs w:val="28"/>
                <w:lang w:val="uk-UA" w:eastAsia="en-US"/>
              </w:rPr>
            </w:pPr>
            <w:r>
              <w:rPr>
                <w:sz w:val="28"/>
                <w:szCs w:val="28"/>
                <w:lang w:val="uk-UA"/>
              </w:rPr>
              <w:t>Самоосвітня діяльність педагогів</w:t>
            </w:r>
          </w:p>
        </w:tc>
        <w:tc>
          <w:tcPr>
            <w:tcW w:w="6235" w:type="dxa"/>
            <w:tcBorders>
              <w:top w:val="single" w:sz="4" w:space="0" w:color="auto"/>
              <w:left w:val="single" w:sz="4" w:space="0" w:color="auto"/>
              <w:bottom w:val="single" w:sz="4" w:space="0" w:color="auto"/>
              <w:right w:val="single" w:sz="4" w:space="0" w:color="auto"/>
            </w:tcBorders>
            <w:hideMark/>
          </w:tcPr>
          <w:p w:rsidR="00FE4B34" w:rsidRPr="00C5785C" w:rsidRDefault="00FE4B34" w:rsidP="00FE4B34">
            <w:pPr>
              <w:jc w:val="both"/>
              <w:rPr>
                <w:sz w:val="28"/>
                <w:szCs w:val="28"/>
                <w:lang w:val="uk-UA"/>
              </w:rPr>
            </w:pPr>
            <w:r w:rsidRPr="00C5785C">
              <w:rPr>
                <w:sz w:val="28"/>
                <w:szCs w:val="28"/>
                <w:lang w:val="uk-UA"/>
              </w:rPr>
              <w:t>Систематично опрацьовувати нову методичну та періодичну літературу з метою використання нових ідей, інноваційних технологій виховання та навчання, педагогічної спадщини у практичній діяльності.</w:t>
            </w:r>
          </w:p>
          <w:p w:rsidR="000E40D3" w:rsidRPr="000E40D3" w:rsidRDefault="000E40D3" w:rsidP="00FE4B34">
            <w:pPr>
              <w:spacing w:line="276" w:lineRule="auto"/>
              <w:rPr>
                <w:sz w:val="28"/>
                <w:szCs w:val="28"/>
                <w:lang w:val="uk-UA" w:eastAsia="en-US"/>
              </w:rPr>
            </w:pPr>
          </w:p>
        </w:tc>
        <w:tc>
          <w:tcPr>
            <w:tcW w:w="2221" w:type="dxa"/>
            <w:tcBorders>
              <w:top w:val="single" w:sz="4" w:space="0" w:color="auto"/>
              <w:left w:val="single" w:sz="4" w:space="0" w:color="auto"/>
              <w:bottom w:val="single" w:sz="4" w:space="0" w:color="auto"/>
              <w:right w:val="single" w:sz="4" w:space="0" w:color="auto"/>
            </w:tcBorders>
            <w:hideMark/>
          </w:tcPr>
          <w:p w:rsidR="001F30FB" w:rsidRPr="000501C0" w:rsidRDefault="00891FFB" w:rsidP="00680250">
            <w:pPr>
              <w:spacing w:line="276" w:lineRule="auto"/>
              <w:rPr>
                <w:sz w:val="28"/>
                <w:szCs w:val="28"/>
                <w:lang w:val="uk-UA" w:eastAsia="en-US"/>
              </w:rPr>
            </w:pPr>
            <w:r>
              <w:rPr>
                <w:sz w:val="28"/>
                <w:szCs w:val="28"/>
                <w:lang w:val="en-US" w:eastAsia="en-US"/>
              </w:rPr>
              <w:t>1</w:t>
            </w:r>
            <w:r w:rsidR="00F02903" w:rsidRPr="00BB756B">
              <w:rPr>
                <w:sz w:val="28"/>
                <w:szCs w:val="28"/>
                <w:lang w:val="uk-UA" w:eastAsia="en-US"/>
              </w:rPr>
              <w:t>5</w:t>
            </w:r>
            <w:r w:rsidR="001F30FB" w:rsidRPr="00BB756B">
              <w:rPr>
                <w:sz w:val="28"/>
                <w:szCs w:val="28"/>
                <w:lang w:val="uk-UA" w:eastAsia="en-US"/>
              </w:rPr>
              <w:t>.09.20</w:t>
            </w:r>
            <w:r>
              <w:rPr>
                <w:sz w:val="28"/>
                <w:szCs w:val="28"/>
                <w:lang w:val="en-US" w:eastAsia="en-US"/>
              </w:rPr>
              <w:t>2</w:t>
            </w:r>
            <w:r w:rsidR="000501C0">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hideMark/>
          </w:tcPr>
          <w:p w:rsidR="001F30FB" w:rsidRPr="00BB756B" w:rsidRDefault="00EA7E96" w:rsidP="00680250">
            <w:pPr>
              <w:spacing w:line="276" w:lineRule="auto"/>
              <w:rPr>
                <w:sz w:val="28"/>
                <w:szCs w:val="28"/>
                <w:lang w:val="en-US" w:eastAsia="en-US"/>
              </w:rPr>
            </w:pPr>
            <w:r w:rsidRPr="00BB756B">
              <w:rPr>
                <w:sz w:val="28"/>
                <w:szCs w:val="28"/>
                <w:lang w:val="uk-UA" w:eastAsia="en-US"/>
              </w:rPr>
              <w:t>Виховател</w:t>
            </w:r>
            <w:r w:rsidR="00234FEB" w:rsidRPr="00BB756B">
              <w:rPr>
                <w:sz w:val="28"/>
                <w:szCs w:val="28"/>
                <w:lang w:val="uk-UA" w:eastAsia="en-US"/>
              </w:rPr>
              <w:t>і всіх вікових груп</w:t>
            </w:r>
          </w:p>
        </w:tc>
        <w:tc>
          <w:tcPr>
            <w:tcW w:w="1705" w:type="dxa"/>
            <w:tcBorders>
              <w:top w:val="single" w:sz="4" w:space="0" w:color="auto"/>
              <w:left w:val="single" w:sz="4" w:space="0" w:color="auto"/>
              <w:bottom w:val="single" w:sz="4" w:space="0" w:color="auto"/>
              <w:right w:val="single" w:sz="4" w:space="0" w:color="auto"/>
            </w:tcBorders>
          </w:tcPr>
          <w:p w:rsidR="001F30FB" w:rsidRPr="00BB756B" w:rsidRDefault="001F30FB" w:rsidP="00680250">
            <w:pPr>
              <w:spacing w:line="276" w:lineRule="auto"/>
              <w:rPr>
                <w:sz w:val="28"/>
                <w:szCs w:val="28"/>
                <w:lang w:val="uk-UA" w:eastAsia="en-US"/>
              </w:rPr>
            </w:pPr>
          </w:p>
        </w:tc>
      </w:tr>
      <w:tr w:rsidR="001F30FB" w:rsidRPr="00BB756B" w:rsidTr="00F04AE6">
        <w:trPr>
          <w:trHeight w:val="333"/>
        </w:trPr>
        <w:tc>
          <w:tcPr>
            <w:tcW w:w="2127" w:type="dxa"/>
            <w:tcBorders>
              <w:top w:val="single" w:sz="4" w:space="0" w:color="auto"/>
              <w:left w:val="single" w:sz="4" w:space="0" w:color="auto"/>
              <w:bottom w:val="single" w:sz="4" w:space="0" w:color="auto"/>
              <w:right w:val="single" w:sz="4" w:space="0" w:color="auto"/>
            </w:tcBorders>
            <w:hideMark/>
          </w:tcPr>
          <w:p w:rsidR="001F30FB" w:rsidRPr="00BB756B" w:rsidRDefault="009E27ED" w:rsidP="00680250">
            <w:pPr>
              <w:spacing w:line="276" w:lineRule="auto"/>
              <w:rPr>
                <w:sz w:val="28"/>
                <w:szCs w:val="28"/>
                <w:lang w:val="uk-UA" w:eastAsia="en-US"/>
              </w:rPr>
            </w:pPr>
            <w:r w:rsidRPr="00BB756B">
              <w:rPr>
                <w:sz w:val="28"/>
                <w:szCs w:val="28"/>
                <w:lang w:val="uk-UA" w:eastAsia="en-US"/>
              </w:rPr>
              <w:t xml:space="preserve"> Групова </w:t>
            </w:r>
            <w:r w:rsidRPr="00BB756B">
              <w:rPr>
                <w:sz w:val="28"/>
                <w:szCs w:val="28"/>
                <w:lang w:val="uk-UA" w:eastAsia="en-US"/>
              </w:rPr>
              <w:lastRenderedPageBreak/>
              <w:t xml:space="preserve">консультація  </w:t>
            </w:r>
          </w:p>
        </w:tc>
        <w:tc>
          <w:tcPr>
            <w:tcW w:w="6235" w:type="dxa"/>
            <w:tcBorders>
              <w:top w:val="single" w:sz="4" w:space="0" w:color="auto"/>
              <w:left w:val="single" w:sz="4" w:space="0" w:color="auto"/>
              <w:bottom w:val="single" w:sz="4" w:space="0" w:color="auto"/>
              <w:right w:val="single" w:sz="4" w:space="0" w:color="auto"/>
            </w:tcBorders>
            <w:hideMark/>
          </w:tcPr>
          <w:p w:rsidR="00D614A3" w:rsidRPr="00BB756B" w:rsidRDefault="00AC6D42" w:rsidP="00016038">
            <w:pPr>
              <w:shd w:val="clear" w:color="auto" w:fill="FFFFFF"/>
              <w:jc w:val="both"/>
              <w:rPr>
                <w:sz w:val="28"/>
                <w:szCs w:val="28"/>
                <w:lang w:val="uk-UA" w:eastAsia="en-US"/>
              </w:rPr>
            </w:pPr>
            <w:r w:rsidRPr="00C5785C">
              <w:rPr>
                <w:sz w:val="28"/>
                <w:szCs w:val="28"/>
                <w:lang w:val="uk-UA"/>
              </w:rPr>
              <w:lastRenderedPageBreak/>
              <w:t>Співпраця з родиною – запорука успіху у вихованні дітей-дошкільнят</w:t>
            </w:r>
          </w:p>
        </w:tc>
        <w:tc>
          <w:tcPr>
            <w:tcW w:w="2221" w:type="dxa"/>
            <w:tcBorders>
              <w:top w:val="single" w:sz="4" w:space="0" w:color="auto"/>
              <w:left w:val="single" w:sz="4" w:space="0" w:color="auto"/>
              <w:bottom w:val="single" w:sz="4" w:space="0" w:color="auto"/>
              <w:right w:val="single" w:sz="4" w:space="0" w:color="auto"/>
            </w:tcBorders>
            <w:hideMark/>
          </w:tcPr>
          <w:p w:rsidR="001F30FB" w:rsidRPr="00FE4B34" w:rsidRDefault="00891FFB" w:rsidP="00680250">
            <w:pPr>
              <w:spacing w:line="276" w:lineRule="auto"/>
              <w:rPr>
                <w:sz w:val="28"/>
                <w:szCs w:val="28"/>
                <w:lang w:val="uk-UA" w:eastAsia="en-US"/>
              </w:rPr>
            </w:pPr>
            <w:r>
              <w:rPr>
                <w:sz w:val="28"/>
                <w:szCs w:val="28"/>
                <w:lang w:val="uk-UA" w:eastAsia="en-US"/>
              </w:rPr>
              <w:t>1</w:t>
            </w:r>
            <w:r>
              <w:rPr>
                <w:sz w:val="28"/>
                <w:szCs w:val="28"/>
                <w:lang w:val="en-US" w:eastAsia="en-US"/>
              </w:rPr>
              <w:t>0</w:t>
            </w:r>
            <w:r w:rsidR="001F30FB" w:rsidRPr="00BB756B">
              <w:rPr>
                <w:sz w:val="28"/>
                <w:szCs w:val="28"/>
                <w:lang w:val="uk-UA" w:eastAsia="en-US"/>
              </w:rPr>
              <w:t>.09.20</w:t>
            </w:r>
            <w:r>
              <w:rPr>
                <w:sz w:val="28"/>
                <w:szCs w:val="28"/>
                <w:lang w:val="en-US" w:eastAsia="en-US"/>
              </w:rPr>
              <w:t>2</w:t>
            </w:r>
            <w:r w:rsidR="00FE4B34">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hideMark/>
          </w:tcPr>
          <w:p w:rsidR="009571D2" w:rsidRPr="00BB756B" w:rsidRDefault="009571D2" w:rsidP="009571D2">
            <w:pPr>
              <w:spacing w:line="276" w:lineRule="auto"/>
              <w:rPr>
                <w:sz w:val="28"/>
                <w:szCs w:val="28"/>
                <w:lang w:val="uk-UA" w:eastAsia="en-US"/>
              </w:rPr>
            </w:pPr>
            <w:r w:rsidRPr="00BB756B">
              <w:rPr>
                <w:sz w:val="28"/>
                <w:szCs w:val="28"/>
                <w:lang w:val="uk-UA" w:eastAsia="en-US"/>
              </w:rPr>
              <w:t xml:space="preserve">Вихователь - </w:t>
            </w:r>
            <w:r w:rsidRPr="00BB756B">
              <w:rPr>
                <w:sz w:val="28"/>
                <w:szCs w:val="28"/>
                <w:lang w:val="uk-UA" w:eastAsia="en-US"/>
              </w:rPr>
              <w:lastRenderedPageBreak/>
              <w:t>методист</w:t>
            </w:r>
          </w:p>
          <w:p w:rsidR="009571D2" w:rsidRPr="00BB756B" w:rsidRDefault="009571D2" w:rsidP="009571D2">
            <w:pPr>
              <w:spacing w:line="276" w:lineRule="auto"/>
              <w:rPr>
                <w:sz w:val="28"/>
                <w:szCs w:val="28"/>
                <w:lang w:val="uk-UA" w:eastAsia="en-US"/>
              </w:rPr>
            </w:pPr>
            <w:r w:rsidRPr="00BB756B">
              <w:rPr>
                <w:sz w:val="28"/>
                <w:szCs w:val="28"/>
                <w:lang w:val="uk-UA" w:eastAsia="en-US"/>
              </w:rPr>
              <w:t>Токаренко І.Л.</w:t>
            </w:r>
          </w:p>
          <w:p w:rsidR="001F30FB" w:rsidRPr="009571D2" w:rsidRDefault="001F30FB" w:rsidP="00680250">
            <w:pPr>
              <w:spacing w:line="276" w:lineRule="auto"/>
              <w:rPr>
                <w:b/>
                <w:bCs/>
                <w:sz w:val="28"/>
                <w:szCs w:val="28"/>
                <w:lang w:val="uk-UA"/>
              </w:rPr>
            </w:pPr>
          </w:p>
        </w:tc>
        <w:tc>
          <w:tcPr>
            <w:tcW w:w="1705" w:type="dxa"/>
            <w:tcBorders>
              <w:top w:val="single" w:sz="4" w:space="0" w:color="auto"/>
              <w:left w:val="single" w:sz="4" w:space="0" w:color="auto"/>
              <w:bottom w:val="single" w:sz="4" w:space="0" w:color="auto"/>
              <w:right w:val="single" w:sz="4" w:space="0" w:color="auto"/>
            </w:tcBorders>
          </w:tcPr>
          <w:p w:rsidR="001F30FB" w:rsidRPr="00BB756B" w:rsidRDefault="001F30FB" w:rsidP="00680250">
            <w:pPr>
              <w:spacing w:line="276" w:lineRule="auto"/>
              <w:rPr>
                <w:sz w:val="28"/>
                <w:szCs w:val="28"/>
                <w:lang w:val="uk-UA" w:eastAsia="en-US"/>
              </w:rPr>
            </w:pPr>
          </w:p>
        </w:tc>
      </w:tr>
      <w:tr w:rsidR="001F30FB" w:rsidRPr="00BB756B" w:rsidTr="00BA0D72">
        <w:trPr>
          <w:trHeight w:val="333"/>
        </w:trPr>
        <w:tc>
          <w:tcPr>
            <w:tcW w:w="14695" w:type="dxa"/>
            <w:gridSpan w:val="5"/>
            <w:tcBorders>
              <w:top w:val="single" w:sz="4" w:space="0" w:color="auto"/>
              <w:left w:val="single" w:sz="4" w:space="0" w:color="auto"/>
              <w:bottom w:val="single" w:sz="4" w:space="0" w:color="auto"/>
              <w:right w:val="single" w:sz="4" w:space="0" w:color="auto"/>
            </w:tcBorders>
            <w:hideMark/>
          </w:tcPr>
          <w:p w:rsidR="001F30FB" w:rsidRPr="00BB756B" w:rsidRDefault="001F30FB" w:rsidP="00680250">
            <w:pPr>
              <w:spacing w:line="276" w:lineRule="auto"/>
              <w:jc w:val="center"/>
              <w:rPr>
                <w:sz w:val="28"/>
                <w:szCs w:val="28"/>
                <w:lang w:val="uk-UA" w:eastAsia="en-US"/>
              </w:rPr>
            </w:pPr>
            <w:r w:rsidRPr="00BB756B">
              <w:rPr>
                <w:b/>
                <w:sz w:val="28"/>
                <w:szCs w:val="28"/>
                <w:lang w:val="uk-UA" w:eastAsia="en-US"/>
              </w:rPr>
              <w:lastRenderedPageBreak/>
              <w:t>ІІ</w:t>
            </w:r>
            <w:r w:rsidRPr="00BB756B">
              <w:rPr>
                <w:b/>
                <w:sz w:val="28"/>
                <w:szCs w:val="28"/>
                <w:lang w:val="en-US" w:eastAsia="en-US"/>
              </w:rPr>
              <w:t>I</w:t>
            </w:r>
            <w:r w:rsidRPr="00BB756B">
              <w:rPr>
                <w:b/>
                <w:sz w:val="28"/>
                <w:szCs w:val="28"/>
                <w:lang w:val="uk-UA" w:eastAsia="en-US"/>
              </w:rPr>
              <w:t>. Робота методичного кабінету</w:t>
            </w:r>
          </w:p>
        </w:tc>
      </w:tr>
      <w:tr w:rsidR="001339BE" w:rsidRPr="00BB756B" w:rsidTr="00F04AE6">
        <w:trPr>
          <w:trHeight w:val="333"/>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Засідання творчої групи</w:t>
            </w:r>
          </w:p>
        </w:tc>
        <w:tc>
          <w:tcPr>
            <w:tcW w:w="6235" w:type="dxa"/>
            <w:tcBorders>
              <w:top w:val="single" w:sz="4" w:space="0" w:color="auto"/>
              <w:left w:val="single" w:sz="4" w:space="0" w:color="auto"/>
              <w:bottom w:val="single" w:sz="4" w:space="0" w:color="auto"/>
              <w:right w:val="single" w:sz="4" w:space="0" w:color="auto"/>
            </w:tcBorders>
            <w:hideMark/>
          </w:tcPr>
          <w:p w:rsidR="00982A8A" w:rsidRDefault="001339BE" w:rsidP="00982A8A">
            <w:pPr>
              <w:ind w:firstLine="567"/>
              <w:jc w:val="both"/>
              <w:rPr>
                <w:sz w:val="28"/>
                <w:szCs w:val="28"/>
                <w:lang w:val="uk-UA" w:eastAsia="en-US"/>
              </w:rPr>
            </w:pPr>
            <w:r w:rsidRPr="002B61EA">
              <w:rPr>
                <w:sz w:val="28"/>
                <w:szCs w:val="28"/>
                <w:lang w:val="uk-UA" w:eastAsia="en-US"/>
              </w:rPr>
              <w:t>Складання та обговорення плану роботи творчої групи на навчальний рік по питанню</w:t>
            </w:r>
          </w:p>
          <w:p w:rsidR="006A1916" w:rsidRPr="00982A8A" w:rsidRDefault="006A1916" w:rsidP="00F04AE6">
            <w:pPr>
              <w:jc w:val="both"/>
              <w:rPr>
                <w:sz w:val="28"/>
                <w:szCs w:val="28"/>
                <w:lang w:val="uk-UA" w:eastAsia="en-US"/>
              </w:rPr>
            </w:pPr>
          </w:p>
        </w:tc>
        <w:tc>
          <w:tcPr>
            <w:tcW w:w="2221" w:type="dxa"/>
            <w:tcBorders>
              <w:top w:val="single" w:sz="4" w:space="0" w:color="auto"/>
              <w:left w:val="single" w:sz="4" w:space="0" w:color="auto"/>
              <w:bottom w:val="single" w:sz="4" w:space="0" w:color="auto"/>
              <w:right w:val="single" w:sz="4" w:space="0" w:color="auto"/>
            </w:tcBorders>
            <w:hideMark/>
          </w:tcPr>
          <w:p w:rsidR="001339BE" w:rsidRPr="0017412D" w:rsidRDefault="00891FFB" w:rsidP="00680250">
            <w:pPr>
              <w:spacing w:line="276" w:lineRule="auto"/>
              <w:rPr>
                <w:sz w:val="28"/>
                <w:szCs w:val="28"/>
                <w:lang w:val="uk-UA" w:eastAsia="en-US"/>
              </w:rPr>
            </w:pPr>
            <w:r>
              <w:rPr>
                <w:sz w:val="28"/>
                <w:szCs w:val="28"/>
                <w:lang w:val="uk-UA" w:eastAsia="en-US"/>
              </w:rPr>
              <w:t>1</w:t>
            </w:r>
            <w:r w:rsidR="0017412D">
              <w:rPr>
                <w:sz w:val="28"/>
                <w:szCs w:val="28"/>
                <w:lang w:val="uk-UA" w:eastAsia="en-US"/>
              </w:rPr>
              <w:t>6</w:t>
            </w:r>
            <w:r>
              <w:rPr>
                <w:sz w:val="28"/>
                <w:szCs w:val="28"/>
                <w:lang w:val="uk-UA" w:eastAsia="en-US"/>
              </w:rPr>
              <w:t>.09.2</w:t>
            </w:r>
            <w:r w:rsidR="0017412D">
              <w:rPr>
                <w:sz w:val="28"/>
                <w:szCs w:val="28"/>
                <w:lang w:val="en-US" w:eastAsia="en-US"/>
              </w:rPr>
              <w:t>02</w:t>
            </w:r>
            <w:r w:rsidR="0017412D">
              <w:rPr>
                <w:sz w:val="28"/>
                <w:szCs w:val="28"/>
                <w:lang w:val="uk-UA" w:eastAsia="en-US"/>
              </w:rPr>
              <w:t>2</w:t>
            </w:r>
          </w:p>
          <w:p w:rsidR="006A1916" w:rsidRPr="00BB756B" w:rsidRDefault="006A1916" w:rsidP="00680250">
            <w:pPr>
              <w:spacing w:line="276" w:lineRule="auto"/>
              <w:rPr>
                <w:sz w:val="28"/>
                <w:szCs w:val="28"/>
                <w:lang w:val="uk-UA" w:eastAsia="en-US"/>
              </w:rPr>
            </w:pPr>
          </w:p>
          <w:p w:rsidR="006A1916" w:rsidRPr="00BB756B" w:rsidRDefault="006A1916" w:rsidP="00680250">
            <w:pPr>
              <w:spacing w:line="276" w:lineRule="auto"/>
              <w:rPr>
                <w:sz w:val="28"/>
                <w:szCs w:val="28"/>
                <w:lang w:val="uk-UA" w:eastAsia="en-US"/>
              </w:rPr>
            </w:pPr>
          </w:p>
          <w:p w:rsidR="006A1916" w:rsidRPr="00BB756B" w:rsidRDefault="006A1916" w:rsidP="00680250">
            <w:pPr>
              <w:spacing w:line="276" w:lineRule="auto"/>
              <w:rPr>
                <w:sz w:val="28"/>
                <w:szCs w:val="28"/>
                <w:lang w:val="uk-UA" w:eastAsia="en-US"/>
              </w:rPr>
            </w:pPr>
          </w:p>
          <w:p w:rsidR="006A1916" w:rsidRPr="00BB756B" w:rsidRDefault="006A1916" w:rsidP="00680250">
            <w:pPr>
              <w:spacing w:line="276" w:lineRule="auto"/>
              <w:rPr>
                <w:sz w:val="28"/>
                <w:szCs w:val="28"/>
                <w:lang w:val="uk-UA" w:eastAsia="en-US"/>
              </w:rPr>
            </w:pPr>
          </w:p>
          <w:p w:rsidR="006A1916" w:rsidRPr="00BB756B" w:rsidRDefault="006A1916" w:rsidP="00680250">
            <w:pPr>
              <w:spacing w:line="276" w:lineRule="auto"/>
              <w:rPr>
                <w:sz w:val="28"/>
                <w:szCs w:val="28"/>
                <w:lang w:val="uk-UA" w:eastAsia="en-US"/>
              </w:rPr>
            </w:pPr>
          </w:p>
        </w:tc>
        <w:tc>
          <w:tcPr>
            <w:tcW w:w="240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Вихователь - методист</w:t>
            </w:r>
          </w:p>
          <w:p w:rsidR="001339BE" w:rsidRPr="00BB756B" w:rsidRDefault="001339BE" w:rsidP="00680250">
            <w:pPr>
              <w:spacing w:line="276" w:lineRule="auto"/>
              <w:rPr>
                <w:sz w:val="28"/>
                <w:szCs w:val="28"/>
                <w:lang w:val="uk-UA" w:eastAsia="en-US"/>
              </w:rPr>
            </w:pPr>
            <w:r w:rsidRPr="00BB756B">
              <w:rPr>
                <w:sz w:val="28"/>
                <w:szCs w:val="28"/>
                <w:lang w:val="uk-UA" w:eastAsia="en-US"/>
              </w:rPr>
              <w:t>Токаренко І.Л.</w:t>
            </w:r>
          </w:p>
          <w:p w:rsidR="001339BE" w:rsidRPr="00BB756B" w:rsidRDefault="001339BE" w:rsidP="00680250">
            <w:pPr>
              <w:spacing w:line="276" w:lineRule="auto"/>
              <w:rPr>
                <w:sz w:val="28"/>
                <w:szCs w:val="28"/>
                <w:lang w:val="uk-UA" w:eastAsia="en-US"/>
              </w:rPr>
            </w:pPr>
            <w:r w:rsidRPr="00BB756B">
              <w:rPr>
                <w:sz w:val="28"/>
                <w:szCs w:val="28"/>
                <w:lang w:val="uk-UA" w:eastAsia="en-US"/>
              </w:rPr>
              <w:t>Вихователі</w:t>
            </w:r>
          </w:p>
          <w:p w:rsidR="001339BE" w:rsidRPr="00BB756B" w:rsidRDefault="001339BE" w:rsidP="00680250">
            <w:pPr>
              <w:spacing w:line="276" w:lineRule="auto"/>
              <w:rPr>
                <w:sz w:val="28"/>
                <w:szCs w:val="28"/>
                <w:lang w:val="uk-UA" w:eastAsia="en-US"/>
              </w:rPr>
            </w:pPr>
            <w:r w:rsidRPr="00BB756B">
              <w:rPr>
                <w:sz w:val="28"/>
                <w:szCs w:val="28"/>
                <w:lang w:val="uk-UA" w:eastAsia="en-US"/>
              </w:rPr>
              <w:t>Клеша Н.М.,</w:t>
            </w:r>
          </w:p>
          <w:p w:rsidR="001339BE" w:rsidRPr="00BB756B" w:rsidRDefault="001339BE" w:rsidP="00680250">
            <w:pPr>
              <w:spacing w:line="276" w:lineRule="auto"/>
              <w:rPr>
                <w:sz w:val="28"/>
                <w:szCs w:val="28"/>
                <w:lang w:val="uk-UA" w:eastAsia="en-US"/>
              </w:rPr>
            </w:pPr>
            <w:r w:rsidRPr="00BB756B">
              <w:rPr>
                <w:sz w:val="28"/>
                <w:szCs w:val="28"/>
                <w:lang w:val="uk-UA" w:eastAsia="en-US"/>
              </w:rPr>
              <w:t>Шевчук С.В.</w:t>
            </w:r>
          </w:p>
          <w:p w:rsidR="001339BE" w:rsidRPr="00BB756B" w:rsidRDefault="001339BE" w:rsidP="00680250">
            <w:pPr>
              <w:spacing w:line="276" w:lineRule="auto"/>
              <w:rPr>
                <w:sz w:val="28"/>
                <w:szCs w:val="28"/>
                <w:lang w:val="uk-UA" w:eastAsia="en-US"/>
              </w:rPr>
            </w:pPr>
            <w:r w:rsidRPr="00BB756B">
              <w:rPr>
                <w:sz w:val="28"/>
                <w:szCs w:val="28"/>
                <w:lang w:val="uk-UA" w:eastAsia="en-US"/>
              </w:rPr>
              <w:t>Вербіцька Д.О.</w:t>
            </w: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F04AE6">
        <w:trPr>
          <w:trHeight w:val="333"/>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rPr>
              <w:t>Методичний турнір</w:t>
            </w:r>
          </w:p>
        </w:tc>
        <w:tc>
          <w:tcPr>
            <w:tcW w:w="6235" w:type="dxa"/>
            <w:tcBorders>
              <w:top w:val="single" w:sz="4" w:space="0" w:color="auto"/>
              <w:left w:val="single" w:sz="4" w:space="0" w:color="auto"/>
              <w:bottom w:val="single" w:sz="4" w:space="0" w:color="auto"/>
              <w:right w:val="single" w:sz="4" w:space="0" w:color="auto"/>
            </w:tcBorders>
            <w:hideMark/>
          </w:tcPr>
          <w:p w:rsidR="00AC6D42" w:rsidRPr="00C5785C" w:rsidRDefault="001339BE" w:rsidP="00AC6D42">
            <w:pPr>
              <w:rPr>
                <w:sz w:val="28"/>
                <w:szCs w:val="28"/>
                <w:lang w:val="uk-UA"/>
              </w:rPr>
            </w:pPr>
            <w:r w:rsidRPr="00BB756B">
              <w:rPr>
                <w:sz w:val="28"/>
                <w:szCs w:val="28"/>
              </w:rPr>
              <w:t xml:space="preserve"> </w:t>
            </w:r>
            <w:r w:rsidR="00011BE2">
              <w:rPr>
                <w:sz w:val="28"/>
                <w:szCs w:val="28"/>
                <w:lang w:val="uk-UA"/>
              </w:rPr>
              <w:t>Цифрова трансформація освіти</w:t>
            </w:r>
          </w:p>
          <w:p w:rsidR="001339BE" w:rsidRPr="00171107" w:rsidRDefault="001339BE" w:rsidP="00680250">
            <w:pPr>
              <w:spacing w:line="276" w:lineRule="auto"/>
              <w:rPr>
                <w:sz w:val="28"/>
                <w:szCs w:val="28"/>
                <w:lang w:val="uk-UA"/>
              </w:rPr>
            </w:pPr>
          </w:p>
          <w:p w:rsidR="001339BE" w:rsidRPr="00BB756B" w:rsidRDefault="001339BE" w:rsidP="00680250">
            <w:pPr>
              <w:spacing w:line="276" w:lineRule="auto"/>
              <w:rPr>
                <w:sz w:val="28"/>
                <w:szCs w:val="28"/>
                <w:lang w:val="uk-UA" w:eastAsia="en-US"/>
              </w:rPr>
            </w:pPr>
          </w:p>
        </w:tc>
        <w:tc>
          <w:tcPr>
            <w:tcW w:w="2221" w:type="dxa"/>
            <w:tcBorders>
              <w:top w:val="single" w:sz="4" w:space="0" w:color="auto"/>
              <w:left w:val="single" w:sz="4" w:space="0" w:color="auto"/>
              <w:bottom w:val="single" w:sz="4" w:space="0" w:color="auto"/>
              <w:right w:val="single" w:sz="4" w:space="0" w:color="auto"/>
            </w:tcBorders>
            <w:hideMark/>
          </w:tcPr>
          <w:p w:rsidR="001339BE" w:rsidRPr="003B36E3" w:rsidRDefault="00891FFB" w:rsidP="00680250">
            <w:pPr>
              <w:spacing w:line="276" w:lineRule="auto"/>
              <w:rPr>
                <w:sz w:val="28"/>
                <w:szCs w:val="28"/>
                <w:lang w:val="uk-UA" w:eastAsia="en-US"/>
              </w:rPr>
            </w:pPr>
            <w:r>
              <w:rPr>
                <w:sz w:val="28"/>
                <w:szCs w:val="28"/>
                <w:lang w:val="en-US" w:eastAsia="en-US"/>
              </w:rPr>
              <w:t>21</w:t>
            </w:r>
            <w:r w:rsidR="00824811" w:rsidRPr="00BB756B">
              <w:rPr>
                <w:sz w:val="28"/>
                <w:szCs w:val="28"/>
                <w:lang w:val="uk-UA" w:eastAsia="en-US"/>
              </w:rPr>
              <w:t>.09.20</w:t>
            </w:r>
            <w:r>
              <w:rPr>
                <w:sz w:val="28"/>
                <w:szCs w:val="28"/>
                <w:lang w:val="en-US" w:eastAsia="en-US"/>
              </w:rPr>
              <w:t>2</w:t>
            </w:r>
            <w:r w:rsidR="0017412D">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1339BE" w:rsidRPr="00BB756B" w:rsidRDefault="001339BE" w:rsidP="00680250">
            <w:pPr>
              <w:spacing w:line="276" w:lineRule="auto"/>
              <w:rPr>
                <w:sz w:val="28"/>
                <w:szCs w:val="28"/>
                <w:lang w:val="uk-UA" w:eastAsia="en-US"/>
              </w:rPr>
            </w:pPr>
            <w:r w:rsidRPr="00BB756B">
              <w:rPr>
                <w:sz w:val="28"/>
                <w:szCs w:val="28"/>
                <w:lang w:val="uk-UA" w:eastAsia="en-US"/>
              </w:rPr>
              <w:t>Токаренко І.Л.</w:t>
            </w: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F04AE6">
        <w:trPr>
          <w:trHeight w:val="333"/>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9B24EC" w:rsidP="009B24EC">
            <w:pPr>
              <w:spacing w:line="276" w:lineRule="auto"/>
              <w:rPr>
                <w:sz w:val="28"/>
                <w:szCs w:val="28"/>
                <w:lang w:val="uk-UA" w:eastAsia="en-US"/>
              </w:rPr>
            </w:pPr>
            <w:r>
              <w:rPr>
                <w:sz w:val="28"/>
                <w:szCs w:val="28"/>
                <w:lang w:val="uk-UA"/>
              </w:rPr>
              <w:t>Засідання круглого столу</w:t>
            </w:r>
          </w:p>
        </w:tc>
        <w:tc>
          <w:tcPr>
            <w:tcW w:w="6235" w:type="dxa"/>
            <w:tcBorders>
              <w:top w:val="single" w:sz="4" w:space="0" w:color="auto"/>
              <w:left w:val="single" w:sz="4" w:space="0" w:color="auto"/>
              <w:bottom w:val="single" w:sz="4" w:space="0" w:color="auto"/>
              <w:right w:val="single" w:sz="4" w:space="0" w:color="auto"/>
            </w:tcBorders>
            <w:hideMark/>
          </w:tcPr>
          <w:p w:rsidR="001339BE" w:rsidRPr="00BB756B" w:rsidRDefault="009B24EC" w:rsidP="00680250">
            <w:pPr>
              <w:spacing w:line="276" w:lineRule="auto"/>
              <w:rPr>
                <w:sz w:val="28"/>
                <w:szCs w:val="28"/>
                <w:lang w:val="uk-UA" w:eastAsia="en-US"/>
              </w:rPr>
            </w:pPr>
            <w:r w:rsidRPr="00BE6079">
              <w:rPr>
                <w:sz w:val="28"/>
                <w:szCs w:val="28"/>
                <w:lang w:val="uk-UA"/>
              </w:rPr>
              <w:t>Визначення власної стратегії</w:t>
            </w:r>
            <w:r w:rsidRPr="00BE6079">
              <w:rPr>
                <w:iCs/>
                <w:sz w:val="28"/>
                <w:szCs w:val="28"/>
                <w:lang w:val="uk-UA"/>
              </w:rPr>
              <w:t xml:space="preserve"> впровадження підходу  «навчання через гру» в освітньому просторі ЗДО</w:t>
            </w:r>
          </w:p>
        </w:tc>
        <w:tc>
          <w:tcPr>
            <w:tcW w:w="2221" w:type="dxa"/>
            <w:tcBorders>
              <w:top w:val="single" w:sz="4" w:space="0" w:color="auto"/>
              <w:left w:val="single" w:sz="4" w:space="0" w:color="auto"/>
              <w:bottom w:val="single" w:sz="4" w:space="0" w:color="auto"/>
              <w:right w:val="single" w:sz="4" w:space="0" w:color="auto"/>
            </w:tcBorders>
            <w:hideMark/>
          </w:tcPr>
          <w:p w:rsidR="001339BE" w:rsidRPr="00BB756B" w:rsidRDefault="00891FFB" w:rsidP="00680250">
            <w:pPr>
              <w:spacing w:line="276" w:lineRule="auto"/>
              <w:rPr>
                <w:sz w:val="28"/>
                <w:szCs w:val="28"/>
                <w:lang w:val="uk-UA" w:eastAsia="en-US"/>
              </w:rPr>
            </w:pPr>
            <w:r>
              <w:rPr>
                <w:sz w:val="28"/>
                <w:szCs w:val="28"/>
                <w:lang w:val="en-US" w:eastAsia="en-US"/>
              </w:rPr>
              <w:t>23</w:t>
            </w:r>
            <w:r w:rsidR="001339BE" w:rsidRPr="00BB756B">
              <w:rPr>
                <w:sz w:val="28"/>
                <w:szCs w:val="28"/>
                <w:lang w:val="uk-UA" w:eastAsia="en-US"/>
              </w:rPr>
              <w:t>.09.20</w:t>
            </w:r>
            <w:r w:rsidR="003061DB">
              <w:rPr>
                <w:sz w:val="28"/>
                <w:szCs w:val="28"/>
                <w:lang w:val="uk-UA" w:eastAsia="en-US"/>
              </w:rPr>
              <w:t>22</w:t>
            </w:r>
          </w:p>
        </w:tc>
        <w:tc>
          <w:tcPr>
            <w:tcW w:w="240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1339BE" w:rsidRPr="00BB756B" w:rsidRDefault="001339BE" w:rsidP="00680250">
            <w:pPr>
              <w:spacing w:line="276" w:lineRule="auto"/>
              <w:rPr>
                <w:sz w:val="28"/>
                <w:szCs w:val="28"/>
                <w:lang w:val="uk-UA" w:eastAsia="en-US"/>
              </w:rPr>
            </w:pPr>
            <w:r w:rsidRPr="00BB756B">
              <w:rPr>
                <w:sz w:val="28"/>
                <w:szCs w:val="28"/>
                <w:lang w:val="uk-UA" w:eastAsia="en-US"/>
              </w:rPr>
              <w:t>Токаренко І.Л.</w:t>
            </w: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F04AE6">
        <w:trPr>
          <w:trHeight w:val="333"/>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005337" w:rsidP="00680250">
            <w:pPr>
              <w:spacing w:line="276" w:lineRule="auto"/>
              <w:rPr>
                <w:sz w:val="28"/>
                <w:szCs w:val="28"/>
                <w:lang w:val="uk-UA" w:eastAsia="en-US"/>
              </w:rPr>
            </w:pPr>
            <w:r w:rsidRPr="00BB756B">
              <w:rPr>
                <w:sz w:val="28"/>
                <w:szCs w:val="28"/>
                <w:lang w:val="uk-UA" w:eastAsia="en-US"/>
              </w:rPr>
              <w:t>Підвищення рівня фахової майстерності педагогів</w:t>
            </w:r>
          </w:p>
        </w:tc>
        <w:tc>
          <w:tcPr>
            <w:tcW w:w="6235"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C72DA0" w:rsidRPr="0074519C" w:rsidRDefault="00C72DA0" w:rsidP="00C72DA0">
            <w:pPr>
              <w:shd w:val="clear" w:color="auto" w:fill="FFFFFF" w:themeFill="background1"/>
              <w:spacing w:after="153" w:line="306" w:lineRule="atLeast"/>
              <w:textAlignment w:val="baseline"/>
              <w:rPr>
                <w:sz w:val="28"/>
                <w:szCs w:val="28"/>
                <w:lang w:val="uk-UA"/>
              </w:rPr>
            </w:pPr>
            <w:r w:rsidRPr="0074519C">
              <w:rPr>
                <w:bCs/>
                <w:sz w:val="28"/>
                <w:szCs w:val="28"/>
              </w:rPr>
              <w:t>Участь у методичній роботі міста</w:t>
            </w:r>
            <w:r w:rsidRPr="0074519C">
              <w:rPr>
                <w:bCs/>
                <w:sz w:val="28"/>
                <w:szCs w:val="28"/>
                <w:lang w:val="uk-UA"/>
              </w:rPr>
              <w:t xml:space="preserve"> </w:t>
            </w:r>
            <w:r w:rsidRPr="0074519C">
              <w:rPr>
                <w:sz w:val="28"/>
                <w:szCs w:val="28"/>
                <w:lang w:val="uk-UA"/>
              </w:rPr>
              <w:t>з</w:t>
            </w:r>
            <w:r w:rsidRPr="0074519C">
              <w:rPr>
                <w:sz w:val="28"/>
                <w:szCs w:val="28"/>
              </w:rPr>
              <w:t xml:space="preserve"> метою підвищення теоретичного рівня та компетентності педагогів забезпечити участь педагогів у методичних заходах</w:t>
            </w:r>
            <w:r w:rsidRPr="0074519C">
              <w:rPr>
                <w:sz w:val="28"/>
                <w:szCs w:val="28"/>
                <w:lang w:val="uk-UA"/>
              </w:rPr>
              <w:t>.</w:t>
            </w:r>
          </w:p>
          <w:p w:rsidR="001339BE" w:rsidRPr="00C72DA0" w:rsidRDefault="001339BE" w:rsidP="00680250">
            <w:pPr>
              <w:spacing w:line="276" w:lineRule="auto"/>
              <w:rPr>
                <w:sz w:val="28"/>
                <w:szCs w:val="28"/>
                <w:lang w:eastAsia="en-US"/>
              </w:rPr>
            </w:pPr>
          </w:p>
        </w:tc>
        <w:tc>
          <w:tcPr>
            <w:tcW w:w="2221"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1 раз на місяць</w:t>
            </w:r>
          </w:p>
        </w:tc>
        <w:tc>
          <w:tcPr>
            <w:tcW w:w="240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Вихователь-методист</w:t>
            </w:r>
          </w:p>
          <w:p w:rsidR="001339BE" w:rsidRPr="00BB756B" w:rsidRDefault="001339BE" w:rsidP="00680250">
            <w:pPr>
              <w:spacing w:line="276" w:lineRule="auto"/>
              <w:rPr>
                <w:sz w:val="28"/>
                <w:szCs w:val="28"/>
                <w:lang w:val="uk-UA" w:eastAsia="en-US"/>
              </w:rPr>
            </w:pPr>
            <w:r w:rsidRPr="00BB756B">
              <w:rPr>
                <w:sz w:val="28"/>
                <w:szCs w:val="28"/>
                <w:lang w:val="uk-UA" w:eastAsia="en-US"/>
              </w:rPr>
              <w:t>Токаренко І.Л.</w:t>
            </w: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BA0D72">
        <w:trPr>
          <w:trHeight w:val="333"/>
        </w:trPr>
        <w:tc>
          <w:tcPr>
            <w:tcW w:w="14695" w:type="dxa"/>
            <w:gridSpan w:val="5"/>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jc w:val="center"/>
              <w:rPr>
                <w:sz w:val="28"/>
                <w:szCs w:val="28"/>
                <w:lang w:val="uk-UA" w:eastAsia="en-US"/>
              </w:rPr>
            </w:pPr>
            <w:r w:rsidRPr="00BB756B">
              <w:rPr>
                <w:b/>
                <w:sz w:val="28"/>
                <w:szCs w:val="28"/>
                <w:lang w:val="en-US" w:eastAsia="en-US"/>
              </w:rPr>
              <w:t>IV. Організаційно-педагогічна робота</w:t>
            </w:r>
          </w:p>
        </w:tc>
      </w:tr>
      <w:tr w:rsidR="001339BE" w:rsidRPr="00BB756B" w:rsidTr="004975C2">
        <w:trPr>
          <w:trHeight w:val="333"/>
        </w:trPr>
        <w:tc>
          <w:tcPr>
            <w:tcW w:w="2127" w:type="dxa"/>
            <w:tcBorders>
              <w:top w:val="single" w:sz="4" w:space="0" w:color="auto"/>
              <w:left w:val="single" w:sz="4" w:space="0" w:color="auto"/>
              <w:bottom w:val="single" w:sz="4" w:space="0" w:color="auto"/>
              <w:right w:val="single" w:sz="4" w:space="0" w:color="auto"/>
            </w:tcBorders>
          </w:tcPr>
          <w:p w:rsidR="001339BE" w:rsidRPr="00BB756B" w:rsidRDefault="004975C2" w:rsidP="00680250">
            <w:pPr>
              <w:spacing w:line="276" w:lineRule="auto"/>
              <w:rPr>
                <w:sz w:val="28"/>
                <w:szCs w:val="28"/>
                <w:lang w:val="uk-UA" w:eastAsia="en-US"/>
              </w:rPr>
            </w:pPr>
            <w:r>
              <w:rPr>
                <w:sz w:val="28"/>
                <w:szCs w:val="28"/>
                <w:lang w:val="uk-UA" w:eastAsia="en-US"/>
              </w:rPr>
              <w:t>Робота з дітьми</w:t>
            </w:r>
          </w:p>
        </w:tc>
        <w:tc>
          <w:tcPr>
            <w:tcW w:w="6235" w:type="dxa"/>
            <w:tcBorders>
              <w:top w:val="single" w:sz="4" w:space="0" w:color="auto"/>
              <w:left w:val="single" w:sz="4" w:space="0" w:color="auto"/>
              <w:bottom w:val="single" w:sz="4" w:space="0" w:color="auto"/>
              <w:right w:val="single" w:sz="4" w:space="0" w:color="auto"/>
            </w:tcBorders>
          </w:tcPr>
          <w:p w:rsidR="001339BE" w:rsidRDefault="004975C2" w:rsidP="00680250">
            <w:pPr>
              <w:spacing w:line="276" w:lineRule="auto"/>
              <w:rPr>
                <w:sz w:val="28"/>
                <w:szCs w:val="28"/>
                <w:lang w:val="uk-UA" w:eastAsia="en-US"/>
              </w:rPr>
            </w:pPr>
            <w:r>
              <w:rPr>
                <w:sz w:val="28"/>
                <w:szCs w:val="28"/>
                <w:lang w:val="uk-UA" w:eastAsia="en-US"/>
              </w:rPr>
              <w:t>Розроблення індивідуальних планів роботи вихователів</w:t>
            </w:r>
          </w:p>
          <w:p w:rsidR="004975C2" w:rsidRPr="00BB756B" w:rsidRDefault="004975C2" w:rsidP="00680250">
            <w:pPr>
              <w:spacing w:line="276" w:lineRule="auto"/>
              <w:rPr>
                <w:sz w:val="28"/>
                <w:szCs w:val="28"/>
                <w:lang w:val="uk-UA" w:eastAsia="en-US"/>
              </w:rPr>
            </w:pPr>
            <w:r>
              <w:rPr>
                <w:sz w:val="28"/>
                <w:szCs w:val="28"/>
                <w:lang w:val="uk-UA" w:eastAsia="en-US"/>
              </w:rPr>
              <w:lastRenderedPageBreak/>
              <w:t>Розроблення індивідуальних планів роботи музичного керівника</w:t>
            </w:r>
          </w:p>
        </w:tc>
        <w:tc>
          <w:tcPr>
            <w:tcW w:w="2221" w:type="dxa"/>
            <w:tcBorders>
              <w:top w:val="single" w:sz="4" w:space="0" w:color="auto"/>
              <w:left w:val="single" w:sz="4" w:space="0" w:color="auto"/>
              <w:bottom w:val="single" w:sz="4" w:space="0" w:color="auto"/>
              <w:right w:val="single" w:sz="4" w:space="0" w:color="auto"/>
            </w:tcBorders>
          </w:tcPr>
          <w:p w:rsidR="001339BE" w:rsidRPr="00D821DF" w:rsidRDefault="004975C2" w:rsidP="00680250">
            <w:pPr>
              <w:spacing w:line="276" w:lineRule="auto"/>
              <w:rPr>
                <w:sz w:val="28"/>
                <w:szCs w:val="28"/>
                <w:lang w:val="uk-UA" w:eastAsia="en-US"/>
              </w:rPr>
            </w:pPr>
            <w:r>
              <w:rPr>
                <w:sz w:val="28"/>
                <w:szCs w:val="28"/>
                <w:lang w:val="uk-UA" w:eastAsia="en-US"/>
              </w:rPr>
              <w:lastRenderedPageBreak/>
              <w:t>Протягом місяця</w:t>
            </w:r>
          </w:p>
        </w:tc>
        <w:tc>
          <w:tcPr>
            <w:tcW w:w="2407" w:type="dxa"/>
            <w:tcBorders>
              <w:top w:val="single" w:sz="4" w:space="0" w:color="auto"/>
              <w:left w:val="single" w:sz="4" w:space="0" w:color="auto"/>
              <w:bottom w:val="single" w:sz="4" w:space="0" w:color="auto"/>
              <w:right w:val="single" w:sz="4" w:space="0" w:color="auto"/>
            </w:tcBorders>
          </w:tcPr>
          <w:p w:rsidR="001339BE" w:rsidRDefault="004975C2" w:rsidP="00680250">
            <w:pPr>
              <w:spacing w:line="276" w:lineRule="auto"/>
              <w:rPr>
                <w:sz w:val="28"/>
                <w:szCs w:val="28"/>
                <w:lang w:val="uk-UA"/>
              </w:rPr>
            </w:pPr>
            <w:r>
              <w:rPr>
                <w:sz w:val="28"/>
                <w:szCs w:val="28"/>
                <w:lang w:val="uk-UA"/>
              </w:rPr>
              <w:t>Вихователі всіх вікових груп</w:t>
            </w:r>
          </w:p>
          <w:p w:rsidR="004975C2" w:rsidRPr="009B05AA" w:rsidRDefault="004975C2" w:rsidP="00680250">
            <w:pPr>
              <w:spacing w:line="276" w:lineRule="auto"/>
              <w:rPr>
                <w:sz w:val="28"/>
                <w:szCs w:val="28"/>
                <w:lang w:val="uk-UA"/>
              </w:rPr>
            </w:pPr>
            <w:r>
              <w:rPr>
                <w:sz w:val="28"/>
                <w:szCs w:val="28"/>
                <w:lang w:val="uk-UA"/>
              </w:rPr>
              <w:lastRenderedPageBreak/>
              <w:t>Музичний керівник</w:t>
            </w: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F04AE6">
        <w:trPr>
          <w:trHeight w:val="333"/>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lastRenderedPageBreak/>
              <w:t>Групові батьківські збори</w:t>
            </w:r>
          </w:p>
          <w:p w:rsidR="001339BE" w:rsidRPr="00BB756B" w:rsidRDefault="001339BE" w:rsidP="00680250">
            <w:pPr>
              <w:spacing w:line="276" w:lineRule="auto"/>
              <w:rPr>
                <w:sz w:val="28"/>
                <w:szCs w:val="28"/>
                <w:lang w:val="uk-UA" w:eastAsia="en-US"/>
              </w:rPr>
            </w:pPr>
          </w:p>
          <w:p w:rsidR="001339BE" w:rsidRPr="00BB756B" w:rsidRDefault="001339BE" w:rsidP="00680250">
            <w:pPr>
              <w:spacing w:line="276" w:lineRule="auto"/>
              <w:rPr>
                <w:sz w:val="28"/>
                <w:szCs w:val="28"/>
                <w:lang w:val="uk-UA" w:eastAsia="en-US"/>
              </w:rPr>
            </w:pPr>
          </w:p>
        </w:tc>
        <w:tc>
          <w:tcPr>
            <w:tcW w:w="6235" w:type="dxa"/>
            <w:tcBorders>
              <w:top w:val="single" w:sz="4" w:space="0" w:color="auto"/>
              <w:left w:val="single" w:sz="4" w:space="0" w:color="auto"/>
              <w:bottom w:val="single" w:sz="4" w:space="0" w:color="auto"/>
              <w:right w:val="single" w:sz="4" w:space="0" w:color="auto"/>
            </w:tcBorders>
          </w:tcPr>
          <w:p w:rsidR="00242A1B" w:rsidRPr="00764D96" w:rsidRDefault="00242A1B" w:rsidP="00242A1B">
            <w:pPr>
              <w:rPr>
                <w:sz w:val="28"/>
                <w:szCs w:val="28"/>
                <w:lang w:val="uk-UA"/>
              </w:rPr>
            </w:pPr>
            <w:r w:rsidRPr="00764D96">
              <w:rPr>
                <w:sz w:val="28"/>
                <w:szCs w:val="28"/>
                <w:lang w:val="uk-UA"/>
              </w:rPr>
              <w:t>«Ефективність взаємодії дошкільного закладу та родини у процесі оздоровлення та фізичного розвитку».</w:t>
            </w:r>
          </w:p>
          <w:p w:rsidR="00242A1B" w:rsidRPr="00A74A4F" w:rsidRDefault="00242A1B" w:rsidP="00242A1B">
            <w:pPr>
              <w:jc w:val="both"/>
              <w:rPr>
                <w:sz w:val="28"/>
                <w:szCs w:val="28"/>
                <w:lang w:val="uk-UA"/>
              </w:rPr>
            </w:pPr>
            <w:r w:rsidRPr="00A74A4F">
              <w:rPr>
                <w:sz w:val="28"/>
                <w:szCs w:val="28"/>
                <w:u w:val="single"/>
                <w:lang w:val="uk-UA"/>
              </w:rPr>
              <w:t>Мета:</w:t>
            </w:r>
            <w:r w:rsidRPr="00A74A4F">
              <w:rPr>
                <w:sz w:val="28"/>
                <w:szCs w:val="28"/>
                <w:lang w:val="uk-UA"/>
              </w:rPr>
              <w:t xml:space="preserve"> підвищити рівень усвідомлення батьками відповідальності за стан свого здоров’я та своєї дитини. </w:t>
            </w:r>
          </w:p>
          <w:p w:rsidR="00242A1B" w:rsidRPr="00A74A4F" w:rsidRDefault="00242A1B" w:rsidP="00242A1B">
            <w:pPr>
              <w:rPr>
                <w:sz w:val="28"/>
                <w:szCs w:val="28"/>
                <w:lang w:val="uk-UA"/>
              </w:rPr>
            </w:pPr>
            <w:r w:rsidRPr="00A74A4F">
              <w:rPr>
                <w:sz w:val="28"/>
                <w:szCs w:val="28"/>
                <w:lang w:val="uk-UA"/>
              </w:rPr>
              <w:t xml:space="preserve">1. Звіт завідувача ДНЗ про підготовку ДНЗ до нового навчального року. </w:t>
            </w:r>
          </w:p>
          <w:p w:rsidR="00242A1B" w:rsidRPr="00A74A4F" w:rsidRDefault="00242A1B" w:rsidP="00242A1B">
            <w:pPr>
              <w:rPr>
                <w:sz w:val="28"/>
                <w:szCs w:val="28"/>
                <w:lang w:val="uk-UA"/>
              </w:rPr>
            </w:pPr>
            <w:r w:rsidRPr="00A74A4F">
              <w:rPr>
                <w:sz w:val="28"/>
                <w:szCs w:val="28"/>
                <w:lang w:val="uk-UA"/>
              </w:rPr>
              <w:t>2. Пріоритетні напрямки роботи ДНЗ</w:t>
            </w:r>
          </w:p>
          <w:p w:rsidR="00AC6D42" w:rsidRDefault="00242A1B" w:rsidP="00242A1B">
            <w:pPr>
              <w:rPr>
                <w:bCs/>
                <w:sz w:val="28"/>
                <w:szCs w:val="28"/>
                <w:lang w:val="uk-UA"/>
              </w:rPr>
            </w:pPr>
            <w:r>
              <w:rPr>
                <w:sz w:val="28"/>
                <w:szCs w:val="28"/>
                <w:lang w:val="uk-UA"/>
              </w:rPr>
              <w:t>на</w:t>
            </w:r>
            <w:r w:rsidR="004A72FA">
              <w:rPr>
                <w:sz w:val="28"/>
                <w:szCs w:val="28"/>
                <w:lang w:val="uk-UA"/>
              </w:rPr>
              <w:t xml:space="preserve"> 202</w:t>
            </w:r>
            <w:r w:rsidR="00125B18">
              <w:rPr>
                <w:sz w:val="28"/>
                <w:szCs w:val="28"/>
                <w:lang w:val="uk-UA"/>
              </w:rPr>
              <w:t>2</w:t>
            </w:r>
            <w:r w:rsidR="00AB0F42">
              <w:rPr>
                <w:sz w:val="28"/>
                <w:szCs w:val="28"/>
                <w:lang w:val="uk-UA"/>
              </w:rPr>
              <w:t>/2</w:t>
            </w:r>
            <w:r w:rsidR="004A72FA">
              <w:rPr>
                <w:sz w:val="28"/>
                <w:szCs w:val="28"/>
                <w:lang w:val="uk-UA"/>
              </w:rPr>
              <w:t>02</w:t>
            </w:r>
            <w:r w:rsidR="00125B18">
              <w:rPr>
                <w:sz w:val="28"/>
                <w:szCs w:val="28"/>
                <w:lang w:val="uk-UA"/>
              </w:rPr>
              <w:t>3</w:t>
            </w:r>
            <w:r w:rsidRPr="00A74A4F">
              <w:rPr>
                <w:sz w:val="28"/>
                <w:szCs w:val="28"/>
                <w:lang w:val="uk-UA"/>
              </w:rPr>
              <w:t>н.р.(інформанонс)</w:t>
            </w:r>
            <w:r w:rsidR="00AC6D42">
              <w:rPr>
                <w:bCs/>
                <w:sz w:val="28"/>
                <w:szCs w:val="28"/>
                <w:lang w:val="uk-UA"/>
              </w:rPr>
              <w:t xml:space="preserve"> </w:t>
            </w:r>
          </w:p>
          <w:p w:rsidR="00242A1B" w:rsidRPr="00A74A4F" w:rsidRDefault="00AC6D42" w:rsidP="00242A1B">
            <w:pPr>
              <w:rPr>
                <w:sz w:val="28"/>
                <w:szCs w:val="28"/>
                <w:lang w:val="uk-UA"/>
              </w:rPr>
            </w:pPr>
            <w:r>
              <w:rPr>
                <w:bCs/>
                <w:sz w:val="28"/>
                <w:szCs w:val="28"/>
                <w:lang w:val="uk-UA"/>
              </w:rPr>
              <w:t>3.С</w:t>
            </w:r>
            <w:r w:rsidRPr="002B22EA">
              <w:rPr>
                <w:bCs/>
                <w:sz w:val="28"/>
                <w:szCs w:val="28"/>
                <w:lang w:val="uk-UA"/>
              </w:rPr>
              <w:t>истема роботи по формуванню</w:t>
            </w:r>
            <w:r>
              <w:rPr>
                <w:bCs/>
                <w:sz w:val="28"/>
                <w:szCs w:val="28"/>
                <w:lang w:val="uk-UA"/>
              </w:rPr>
              <w:t xml:space="preserve"> </w:t>
            </w:r>
            <w:r w:rsidRPr="002B22EA">
              <w:rPr>
                <w:bCs/>
                <w:sz w:val="28"/>
                <w:szCs w:val="28"/>
                <w:lang w:val="uk-UA"/>
              </w:rPr>
              <w:t>національної свідомості патріотизму</w:t>
            </w:r>
            <w:r>
              <w:rPr>
                <w:bCs/>
                <w:sz w:val="28"/>
                <w:szCs w:val="28"/>
                <w:lang w:val="uk-UA"/>
              </w:rPr>
              <w:t xml:space="preserve"> </w:t>
            </w:r>
            <w:r w:rsidRPr="002B22EA">
              <w:rPr>
                <w:bCs/>
                <w:sz w:val="28"/>
                <w:szCs w:val="28"/>
                <w:lang w:val="uk-UA"/>
              </w:rPr>
              <w:t>дітей дошкільного віку</w:t>
            </w:r>
          </w:p>
          <w:p w:rsidR="00242A1B" w:rsidRPr="00A74A4F" w:rsidRDefault="00242A1B" w:rsidP="00242A1B">
            <w:pPr>
              <w:rPr>
                <w:sz w:val="28"/>
                <w:szCs w:val="28"/>
                <w:lang w:val="uk-UA"/>
              </w:rPr>
            </w:pPr>
            <w:r w:rsidRPr="00A74A4F">
              <w:rPr>
                <w:sz w:val="28"/>
                <w:szCs w:val="28"/>
                <w:lang w:val="uk-UA"/>
              </w:rPr>
              <w:t>4. Попередження гострих респіраторних захворювань.(пам’ятки, рекомендації)</w:t>
            </w:r>
          </w:p>
          <w:p w:rsidR="001339BE" w:rsidRPr="00BB756B" w:rsidRDefault="001339BE" w:rsidP="00242A1B">
            <w:pPr>
              <w:spacing w:line="276" w:lineRule="auto"/>
              <w:rPr>
                <w:sz w:val="28"/>
                <w:szCs w:val="28"/>
                <w:lang w:val="uk-UA"/>
              </w:rPr>
            </w:pPr>
          </w:p>
        </w:tc>
        <w:tc>
          <w:tcPr>
            <w:tcW w:w="2221" w:type="dxa"/>
            <w:tcBorders>
              <w:top w:val="single" w:sz="4" w:space="0" w:color="auto"/>
              <w:left w:val="single" w:sz="4" w:space="0" w:color="auto"/>
              <w:bottom w:val="single" w:sz="4" w:space="0" w:color="auto"/>
              <w:right w:val="single" w:sz="4" w:space="0" w:color="auto"/>
            </w:tcBorders>
            <w:hideMark/>
          </w:tcPr>
          <w:p w:rsidR="001339BE" w:rsidRPr="00BB756B" w:rsidRDefault="004A72FA" w:rsidP="00680250">
            <w:pPr>
              <w:spacing w:line="276" w:lineRule="auto"/>
              <w:rPr>
                <w:sz w:val="28"/>
                <w:szCs w:val="28"/>
                <w:lang w:val="uk-UA" w:eastAsia="en-US"/>
              </w:rPr>
            </w:pPr>
            <w:r>
              <w:rPr>
                <w:sz w:val="28"/>
                <w:szCs w:val="28"/>
                <w:lang w:val="uk-UA" w:eastAsia="en-US"/>
              </w:rPr>
              <w:t>З 1</w:t>
            </w:r>
            <w:r>
              <w:rPr>
                <w:sz w:val="28"/>
                <w:szCs w:val="28"/>
                <w:lang w:val="en-US" w:eastAsia="en-US"/>
              </w:rPr>
              <w:t>4</w:t>
            </w:r>
            <w:r w:rsidR="001339BE" w:rsidRPr="00BB756B">
              <w:rPr>
                <w:sz w:val="28"/>
                <w:szCs w:val="28"/>
                <w:lang w:val="uk-UA" w:eastAsia="en-US"/>
              </w:rPr>
              <w:t>.09 по</w:t>
            </w:r>
          </w:p>
          <w:p w:rsidR="001339BE" w:rsidRPr="00125B18" w:rsidRDefault="009B05AA" w:rsidP="00680250">
            <w:pPr>
              <w:spacing w:line="276" w:lineRule="auto"/>
              <w:rPr>
                <w:sz w:val="28"/>
                <w:szCs w:val="28"/>
                <w:lang w:val="uk-UA" w:eastAsia="en-US"/>
              </w:rPr>
            </w:pPr>
            <w:r>
              <w:rPr>
                <w:sz w:val="28"/>
                <w:szCs w:val="28"/>
                <w:lang w:val="uk-UA" w:eastAsia="en-US"/>
              </w:rPr>
              <w:t>18.09.202</w:t>
            </w:r>
            <w:r w:rsidR="00125B18">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Вихователі всіх вікових груп</w:t>
            </w: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BA0D72">
        <w:trPr>
          <w:trHeight w:val="333"/>
        </w:trPr>
        <w:tc>
          <w:tcPr>
            <w:tcW w:w="14695" w:type="dxa"/>
            <w:gridSpan w:val="5"/>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jc w:val="center"/>
              <w:rPr>
                <w:sz w:val="28"/>
                <w:szCs w:val="28"/>
                <w:lang w:val="uk-UA" w:eastAsia="en-US"/>
              </w:rPr>
            </w:pPr>
            <w:r w:rsidRPr="00BB756B">
              <w:rPr>
                <w:b/>
                <w:sz w:val="28"/>
                <w:szCs w:val="28"/>
                <w:lang w:val="en-US" w:eastAsia="en-US"/>
              </w:rPr>
              <w:t>V</w:t>
            </w:r>
            <w:r w:rsidRPr="00BB756B">
              <w:rPr>
                <w:b/>
                <w:sz w:val="28"/>
                <w:szCs w:val="28"/>
                <w:lang w:val="uk-UA" w:eastAsia="en-US"/>
              </w:rPr>
              <w:t>. Адміністративно-господарська діяльність</w:t>
            </w:r>
          </w:p>
        </w:tc>
      </w:tr>
      <w:tr w:rsidR="001339BE" w:rsidRPr="00BB756B" w:rsidTr="00F04AE6">
        <w:trPr>
          <w:trHeight w:val="333"/>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Збори колективу та батьків</w:t>
            </w:r>
          </w:p>
        </w:tc>
        <w:tc>
          <w:tcPr>
            <w:tcW w:w="6235"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1. Завдання дошкіль</w:t>
            </w:r>
            <w:r w:rsidR="00824811" w:rsidRPr="00BB756B">
              <w:rPr>
                <w:sz w:val="28"/>
                <w:szCs w:val="28"/>
                <w:lang w:val="uk-UA" w:eastAsia="en-US"/>
              </w:rPr>
              <w:t>ног</w:t>
            </w:r>
            <w:r w:rsidR="004A72FA">
              <w:rPr>
                <w:sz w:val="28"/>
                <w:szCs w:val="28"/>
                <w:lang w:val="uk-UA" w:eastAsia="en-US"/>
              </w:rPr>
              <w:t>о навчального закладу на 202</w:t>
            </w:r>
            <w:r w:rsidR="004A72FA" w:rsidRPr="004A72FA">
              <w:rPr>
                <w:sz w:val="28"/>
                <w:szCs w:val="28"/>
                <w:lang w:eastAsia="en-US"/>
              </w:rPr>
              <w:t>1</w:t>
            </w:r>
            <w:r w:rsidR="004A72FA">
              <w:rPr>
                <w:sz w:val="28"/>
                <w:szCs w:val="28"/>
                <w:lang w:val="uk-UA" w:eastAsia="en-US"/>
              </w:rPr>
              <w:t>/202</w:t>
            </w:r>
            <w:r w:rsidR="004A72FA" w:rsidRPr="004A72FA">
              <w:rPr>
                <w:sz w:val="28"/>
                <w:szCs w:val="28"/>
                <w:lang w:eastAsia="en-US"/>
              </w:rPr>
              <w:t>2</w:t>
            </w:r>
            <w:r w:rsidRPr="00BB756B">
              <w:rPr>
                <w:sz w:val="28"/>
                <w:szCs w:val="28"/>
                <w:lang w:val="uk-UA" w:eastAsia="en-US"/>
              </w:rPr>
              <w:t xml:space="preserve"> н.р. та шляхи їх реалізації.</w:t>
            </w:r>
          </w:p>
          <w:p w:rsidR="001339BE" w:rsidRPr="00BB756B" w:rsidRDefault="001339BE" w:rsidP="00680250">
            <w:pPr>
              <w:spacing w:line="276" w:lineRule="auto"/>
              <w:rPr>
                <w:sz w:val="28"/>
                <w:szCs w:val="28"/>
                <w:lang w:val="uk-UA" w:eastAsia="en-US"/>
              </w:rPr>
            </w:pPr>
            <w:r w:rsidRPr="00BB756B">
              <w:rPr>
                <w:sz w:val="28"/>
                <w:szCs w:val="28"/>
                <w:lang w:val="uk-UA" w:eastAsia="en-US"/>
              </w:rPr>
              <w:t>2. Готовність дошкільного навчального закладу до роботи в осінньо-зимовий період.</w:t>
            </w:r>
          </w:p>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3. Вибори членів Ради дошкільного закладу. </w:t>
            </w:r>
          </w:p>
        </w:tc>
        <w:tc>
          <w:tcPr>
            <w:tcW w:w="2221" w:type="dxa"/>
            <w:tcBorders>
              <w:top w:val="single" w:sz="4" w:space="0" w:color="auto"/>
              <w:left w:val="single" w:sz="4" w:space="0" w:color="auto"/>
              <w:bottom w:val="single" w:sz="4" w:space="0" w:color="auto"/>
              <w:right w:val="single" w:sz="4" w:space="0" w:color="auto"/>
            </w:tcBorders>
            <w:hideMark/>
          </w:tcPr>
          <w:p w:rsidR="001339BE" w:rsidRPr="00125B18" w:rsidRDefault="009B05AA" w:rsidP="00680250">
            <w:pPr>
              <w:spacing w:line="276" w:lineRule="auto"/>
              <w:rPr>
                <w:sz w:val="28"/>
                <w:szCs w:val="28"/>
                <w:lang w:val="uk-UA" w:eastAsia="en-US"/>
              </w:rPr>
            </w:pPr>
            <w:r>
              <w:rPr>
                <w:sz w:val="28"/>
                <w:szCs w:val="28"/>
                <w:lang w:val="uk-UA" w:eastAsia="en-US"/>
              </w:rPr>
              <w:t>08.09.202</w:t>
            </w:r>
            <w:r w:rsidR="00125B18">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Завідувач, </w:t>
            </w:r>
          </w:p>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методист, </w:t>
            </w:r>
          </w:p>
          <w:p w:rsidR="001339BE" w:rsidRPr="00BB756B" w:rsidRDefault="001339BE" w:rsidP="00680250">
            <w:pPr>
              <w:spacing w:line="276" w:lineRule="auto"/>
              <w:rPr>
                <w:sz w:val="28"/>
                <w:szCs w:val="28"/>
                <w:lang w:val="uk-UA" w:eastAsia="en-US"/>
              </w:rPr>
            </w:pPr>
            <w:r w:rsidRPr="00BB756B">
              <w:rPr>
                <w:sz w:val="28"/>
                <w:szCs w:val="28"/>
                <w:lang w:val="uk-UA" w:eastAsia="en-US"/>
              </w:rPr>
              <w:t>голова ПК,</w:t>
            </w:r>
          </w:p>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голова Ради закладу </w:t>
            </w: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F04AE6">
        <w:trPr>
          <w:trHeight w:val="3297"/>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lastRenderedPageBreak/>
              <w:t>Виробнича нарада</w:t>
            </w:r>
          </w:p>
        </w:tc>
        <w:tc>
          <w:tcPr>
            <w:tcW w:w="6235" w:type="dxa"/>
            <w:tcBorders>
              <w:top w:val="single" w:sz="4" w:space="0" w:color="auto"/>
              <w:left w:val="single" w:sz="4" w:space="0" w:color="auto"/>
              <w:bottom w:val="single" w:sz="4" w:space="0" w:color="auto"/>
              <w:right w:val="single" w:sz="4" w:space="0" w:color="auto"/>
            </w:tcBorders>
            <w:hideMark/>
          </w:tcPr>
          <w:p w:rsidR="00435B5B" w:rsidRPr="00A74A4F" w:rsidRDefault="00AC6D42" w:rsidP="00435B5B">
            <w:pPr>
              <w:rPr>
                <w:sz w:val="28"/>
                <w:szCs w:val="28"/>
                <w:lang w:val="uk-UA"/>
              </w:rPr>
            </w:pPr>
            <w:r>
              <w:rPr>
                <w:sz w:val="28"/>
                <w:szCs w:val="28"/>
                <w:lang w:val="uk-UA"/>
              </w:rPr>
              <w:t>1</w:t>
            </w:r>
            <w:r w:rsidR="00435B5B" w:rsidRPr="00A74A4F">
              <w:rPr>
                <w:sz w:val="28"/>
                <w:szCs w:val="28"/>
                <w:lang w:val="uk-UA"/>
              </w:rPr>
              <w:t>.Про дотримання правил безпеки життєдіяльності в ДНЗ ( звіт комісії по охороні життя та  безпеки життєдіяльності)</w:t>
            </w:r>
          </w:p>
          <w:p w:rsidR="001339BE" w:rsidRPr="00BB756B" w:rsidRDefault="00AC6D42" w:rsidP="00435B5B">
            <w:pPr>
              <w:tabs>
                <w:tab w:val="num" w:pos="72"/>
              </w:tabs>
              <w:spacing w:line="276" w:lineRule="auto"/>
              <w:rPr>
                <w:sz w:val="28"/>
                <w:szCs w:val="28"/>
                <w:lang w:val="uk-UA" w:eastAsia="en-US"/>
              </w:rPr>
            </w:pPr>
            <w:r>
              <w:rPr>
                <w:sz w:val="28"/>
                <w:szCs w:val="28"/>
                <w:lang w:val="uk-UA"/>
              </w:rPr>
              <w:t>2</w:t>
            </w:r>
            <w:r w:rsidR="00435B5B" w:rsidRPr="00A74A4F">
              <w:rPr>
                <w:sz w:val="28"/>
                <w:szCs w:val="28"/>
                <w:lang w:val="uk-UA"/>
              </w:rPr>
              <w:t>.</w:t>
            </w:r>
            <w:r w:rsidR="00171107">
              <w:rPr>
                <w:sz w:val="28"/>
                <w:szCs w:val="28"/>
                <w:lang w:val="uk-UA"/>
              </w:rPr>
              <w:t xml:space="preserve"> </w:t>
            </w:r>
            <w:r w:rsidR="00435B5B" w:rsidRPr="00A74A4F">
              <w:rPr>
                <w:sz w:val="28"/>
                <w:szCs w:val="28"/>
                <w:lang w:val="uk-UA"/>
              </w:rPr>
              <w:t>Якість реалізації оздоровчих заходів в літній період, аналіз харчування</w:t>
            </w:r>
          </w:p>
        </w:tc>
        <w:tc>
          <w:tcPr>
            <w:tcW w:w="2221" w:type="dxa"/>
            <w:tcBorders>
              <w:top w:val="single" w:sz="4" w:space="0" w:color="auto"/>
              <w:left w:val="single" w:sz="4" w:space="0" w:color="auto"/>
              <w:bottom w:val="single" w:sz="4" w:space="0" w:color="auto"/>
              <w:right w:val="single" w:sz="4" w:space="0" w:color="auto"/>
            </w:tcBorders>
          </w:tcPr>
          <w:p w:rsidR="001339BE" w:rsidRPr="00125B18" w:rsidRDefault="004A72FA" w:rsidP="00680250">
            <w:pPr>
              <w:spacing w:line="276" w:lineRule="auto"/>
              <w:rPr>
                <w:sz w:val="28"/>
                <w:szCs w:val="28"/>
                <w:lang w:val="uk-UA" w:eastAsia="en-US"/>
              </w:rPr>
            </w:pPr>
            <w:r>
              <w:rPr>
                <w:sz w:val="28"/>
                <w:szCs w:val="28"/>
                <w:lang w:val="uk-UA" w:eastAsia="en-US"/>
              </w:rPr>
              <w:t>0</w:t>
            </w:r>
            <w:r w:rsidR="00E10508">
              <w:rPr>
                <w:sz w:val="28"/>
                <w:szCs w:val="28"/>
                <w:lang w:val="uk-UA" w:eastAsia="en-US"/>
              </w:rPr>
              <w:t>8</w:t>
            </w:r>
            <w:r>
              <w:rPr>
                <w:sz w:val="28"/>
                <w:szCs w:val="28"/>
                <w:lang w:val="uk-UA" w:eastAsia="en-US"/>
              </w:rPr>
              <w:t>.09.202</w:t>
            </w:r>
            <w:r w:rsidR="00125B18">
              <w:rPr>
                <w:sz w:val="28"/>
                <w:szCs w:val="28"/>
                <w:lang w:val="uk-UA" w:eastAsia="en-US"/>
              </w:rPr>
              <w:t>2</w:t>
            </w:r>
          </w:p>
          <w:p w:rsidR="001339BE" w:rsidRPr="00BB756B" w:rsidRDefault="001339BE" w:rsidP="00680250">
            <w:pPr>
              <w:spacing w:line="276" w:lineRule="auto"/>
              <w:rPr>
                <w:sz w:val="28"/>
                <w:szCs w:val="28"/>
                <w:lang w:val="uk-UA" w:eastAsia="en-US"/>
              </w:rPr>
            </w:pPr>
          </w:p>
          <w:p w:rsidR="001339BE" w:rsidRPr="00BB756B" w:rsidRDefault="001339BE" w:rsidP="00680250">
            <w:pPr>
              <w:spacing w:line="276" w:lineRule="auto"/>
              <w:rPr>
                <w:sz w:val="28"/>
                <w:szCs w:val="28"/>
                <w:lang w:val="uk-UA" w:eastAsia="en-US"/>
              </w:rPr>
            </w:pPr>
          </w:p>
          <w:p w:rsidR="001339BE" w:rsidRPr="00BB756B" w:rsidRDefault="001339BE" w:rsidP="00680250">
            <w:pPr>
              <w:spacing w:line="276" w:lineRule="auto"/>
              <w:rPr>
                <w:sz w:val="28"/>
                <w:szCs w:val="28"/>
                <w:lang w:val="uk-UA" w:eastAsia="en-US"/>
              </w:rPr>
            </w:pPr>
          </w:p>
          <w:p w:rsidR="001339BE" w:rsidRPr="00BB756B" w:rsidRDefault="001339BE" w:rsidP="00680250">
            <w:pPr>
              <w:spacing w:line="276" w:lineRule="auto"/>
              <w:rPr>
                <w:sz w:val="28"/>
                <w:szCs w:val="28"/>
                <w:lang w:val="uk-UA" w:eastAsia="en-US"/>
              </w:rPr>
            </w:pPr>
          </w:p>
          <w:p w:rsidR="001339BE" w:rsidRPr="00BB756B" w:rsidRDefault="001339BE" w:rsidP="00680250">
            <w:pPr>
              <w:spacing w:line="276" w:lineRule="auto"/>
              <w:rPr>
                <w:sz w:val="28"/>
                <w:szCs w:val="28"/>
                <w:lang w:val="uk-UA" w:eastAsia="en-US"/>
              </w:rPr>
            </w:pPr>
          </w:p>
          <w:p w:rsidR="001339BE" w:rsidRPr="00BB756B" w:rsidRDefault="001339BE" w:rsidP="00680250">
            <w:pPr>
              <w:spacing w:line="276" w:lineRule="auto"/>
              <w:rPr>
                <w:sz w:val="28"/>
                <w:szCs w:val="28"/>
                <w:lang w:val="uk-UA" w:eastAsia="en-US"/>
              </w:rPr>
            </w:pPr>
          </w:p>
          <w:p w:rsidR="001339BE" w:rsidRPr="00BB756B" w:rsidRDefault="001339BE" w:rsidP="00680250">
            <w:pPr>
              <w:spacing w:line="276" w:lineRule="auto"/>
              <w:rPr>
                <w:sz w:val="28"/>
                <w:szCs w:val="28"/>
                <w:lang w:val="uk-UA" w:eastAsia="en-US"/>
              </w:rPr>
            </w:pPr>
          </w:p>
        </w:tc>
        <w:tc>
          <w:tcPr>
            <w:tcW w:w="240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Завідувач </w:t>
            </w:r>
          </w:p>
          <w:p w:rsidR="001339BE" w:rsidRPr="00BB756B" w:rsidRDefault="001339BE" w:rsidP="00680250">
            <w:pPr>
              <w:spacing w:line="276" w:lineRule="auto"/>
              <w:rPr>
                <w:b/>
                <w:sz w:val="28"/>
                <w:szCs w:val="28"/>
                <w:lang w:val="uk-UA" w:eastAsia="en-US"/>
              </w:rPr>
            </w:pPr>
            <w:r w:rsidRPr="00BB756B">
              <w:rPr>
                <w:sz w:val="28"/>
                <w:szCs w:val="28"/>
                <w:lang w:val="uk-UA" w:eastAsia="en-US"/>
              </w:rPr>
              <w:t>Завірюха Г.П.</w:t>
            </w:r>
          </w:p>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1339BE" w:rsidRPr="00BB756B" w:rsidRDefault="001339BE" w:rsidP="00680250">
            <w:pPr>
              <w:spacing w:line="276" w:lineRule="auto"/>
              <w:rPr>
                <w:sz w:val="28"/>
                <w:szCs w:val="28"/>
                <w:lang w:val="uk-UA" w:eastAsia="en-US"/>
              </w:rPr>
            </w:pPr>
            <w:r w:rsidRPr="00BB756B">
              <w:rPr>
                <w:sz w:val="28"/>
                <w:szCs w:val="28"/>
                <w:lang w:val="uk-UA" w:eastAsia="en-US"/>
              </w:rPr>
              <w:t>Токаренко І.Л.</w:t>
            </w:r>
          </w:p>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Медична сестра </w:t>
            </w:r>
          </w:p>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Завгосп </w:t>
            </w:r>
          </w:p>
          <w:p w:rsidR="001339BE" w:rsidRPr="00BB756B" w:rsidRDefault="001339BE" w:rsidP="00680250">
            <w:pPr>
              <w:spacing w:line="276" w:lineRule="auto"/>
              <w:rPr>
                <w:sz w:val="28"/>
                <w:szCs w:val="28"/>
                <w:lang w:val="uk-UA" w:eastAsia="en-US"/>
              </w:rPr>
            </w:pPr>
            <w:r w:rsidRPr="00BB756B">
              <w:rPr>
                <w:sz w:val="28"/>
                <w:szCs w:val="28"/>
                <w:lang w:val="uk-UA" w:eastAsia="en-US"/>
              </w:rPr>
              <w:t>Сілаєва Л.Ф.</w:t>
            </w: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F04AE6">
        <w:trPr>
          <w:trHeight w:val="1250"/>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Рада закладу</w:t>
            </w:r>
          </w:p>
        </w:tc>
        <w:tc>
          <w:tcPr>
            <w:tcW w:w="6235"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tabs>
                <w:tab w:val="left" w:pos="576"/>
              </w:tabs>
              <w:spacing w:line="276" w:lineRule="auto"/>
              <w:rPr>
                <w:sz w:val="28"/>
                <w:szCs w:val="28"/>
                <w:lang w:val="uk-UA" w:eastAsia="en-US"/>
              </w:rPr>
            </w:pPr>
            <w:r w:rsidRPr="00BB756B">
              <w:rPr>
                <w:sz w:val="28"/>
                <w:szCs w:val="28"/>
                <w:lang w:eastAsia="en-US"/>
              </w:rPr>
              <w:t>1. Звіт про заходи щодо підготовки до нового навчального року.</w:t>
            </w:r>
          </w:p>
          <w:p w:rsidR="001339BE" w:rsidRPr="00BB756B" w:rsidRDefault="001339BE" w:rsidP="00680250">
            <w:pPr>
              <w:tabs>
                <w:tab w:val="left" w:pos="576"/>
              </w:tabs>
              <w:spacing w:line="276" w:lineRule="auto"/>
              <w:rPr>
                <w:sz w:val="28"/>
                <w:szCs w:val="28"/>
                <w:lang w:eastAsia="en-US"/>
              </w:rPr>
            </w:pPr>
            <w:r w:rsidRPr="00BB756B">
              <w:rPr>
                <w:sz w:val="28"/>
                <w:szCs w:val="28"/>
                <w:lang w:eastAsia="en-US"/>
              </w:rPr>
              <w:t>2. Про підготовку до осінньо-зимового періоду.</w:t>
            </w:r>
          </w:p>
          <w:p w:rsidR="001339BE" w:rsidRPr="00BB756B" w:rsidRDefault="001339BE" w:rsidP="00680250">
            <w:pPr>
              <w:tabs>
                <w:tab w:val="left" w:pos="36"/>
                <w:tab w:val="left" w:pos="576"/>
                <w:tab w:val="center" w:pos="2322"/>
              </w:tabs>
              <w:spacing w:line="276" w:lineRule="auto"/>
              <w:rPr>
                <w:sz w:val="28"/>
                <w:szCs w:val="28"/>
                <w:lang w:val="uk-UA" w:eastAsia="en-US"/>
              </w:rPr>
            </w:pPr>
          </w:p>
        </w:tc>
        <w:tc>
          <w:tcPr>
            <w:tcW w:w="2221" w:type="dxa"/>
            <w:tcBorders>
              <w:top w:val="single" w:sz="4" w:space="0" w:color="auto"/>
              <w:left w:val="single" w:sz="4" w:space="0" w:color="auto"/>
              <w:bottom w:val="single" w:sz="4" w:space="0" w:color="auto"/>
              <w:right w:val="single" w:sz="4" w:space="0" w:color="auto"/>
            </w:tcBorders>
            <w:hideMark/>
          </w:tcPr>
          <w:p w:rsidR="001339BE" w:rsidRPr="00E10508" w:rsidRDefault="009B05AA" w:rsidP="00680250">
            <w:pPr>
              <w:spacing w:line="276" w:lineRule="auto"/>
              <w:rPr>
                <w:sz w:val="28"/>
                <w:szCs w:val="28"/>
                <w:lang w:val="uk-UA" w:eastAsia="en-US"/>
              </w:rPr>
            </w:pPr>
            <w:r>
              <w:rPr>
                <w:sz w:val="28"/>
                <w:szCs w:val="28"/>
                <w:lang w:val="uk-UA" w:eastAsia="en-US"/>
              </w:rPr>
              <w:t>16</w:t>
            </w:r>
            <w:r>
              <w:rPr>
                <w:sz w:val="28"/>
                <w:szCs w:val="28"/>
                <w:lang w:eastAsia="en-US"/>
              </w:rPr>
              <w:t>.09.20</w:t>
            </w:r>
            <w:r>
              <w:rPr>
                <w:sz w:val="28"/>
                <w:szCs w:val="28"/>
                <w:lang w:val="uk-UA" w:eastAsia="en-US"/>
              </w:rPr>
              <w:t>2</w:t>
            </w:r>
            <w:r w:rsidR="00E10508">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Завідувач </w:t>
            </w:r>
          </w:p>
          <w:p w:rsidR="001339BE" w:rsidRPr="00BB756B" w:rsidRDefault="001339BE" w:rsidP="00680250">
            <w:pPr>
              <w:spacing w:line="276" w:lineRule="auto"/>
              <w:rPr>
                <w:b/>
                <w:sz w:val="28"/>
                <w:szCs w:val="28"/>
                <w:lang w:val="uk-UA" w:eastAsia="en-US"/>
              </w:rPr>
            </w:pPr>
            <w:r w:rsidRPr="00BB756B">
              <w:rPr>
                <w:sz w:val="28"/>
                <w:szCs w:val="28"/>
                <w:lang w:val="uk-UA" w:eastAsia="en-US"/>
              </w:rPr>
              <w:t>Завірюха Г.П.</w:t>
            </w:r>
          </w:p>
          <w:p w:rsidR="001339BE" w:rsidRPr="00BB756B" w:rsidRDefault="001339BE" w:rsidP="00680250">
            <w:pPr>
              <w:spacing w:line="276" w:lineRule="auto"/>
              <w:rPr>
                <w:sz w:val="28"/>
                <w:szCs w:val="28"/>
                <w:lang w:val="uk-UA" w:eastAsia="en-US"/>
              </w:rPr>
            </w:pP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E10508">
        <w:trPr>
          <w:trHeight w:val="428"/>
        </w:trPr>
        <w:tc>
          <w:tcPr>
            <w:tcW w:w="2127"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Накази </w:t>
            </w:r>
          </w:p>
          <w:p w:rsidR="001339BE" w:rsidRPr="00BB756B" w:rsidRDefault="001339BE" w:rsidP="00680250">
            <w:pPr>
              <w:spacing w:line="276" w:lineRule="auto"/>
              <w:rPr>
                <w:sz w:val="28"/>
                <w:szCs w:val="28"/>
                <w:lang w:val="uk-UA" w:eastAsia="en-US"/>
              </w:rPr>
            </w:pPr>
          </w:p>
        </w:tc>
        <w:tc>
          <w:tcPr>
            <w:tcW w:w="6235"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1. Про результати підготовки дошкільного навчального закладу до нового навчального року.</w:t>
            </w:r>
          </w:p>
          <w:p w:rsidR="001339BE" w:rsidRPr="00BB756B" w:rsidRDefault="002A771E" w:rsidP="00680250">
            <w:pPr>
              <w:spacing w:line="276" w:lineRule="auto"/>
              <w:rPr>
                <w:sz w:val="28"/>
                <w:szCs w:val="28"/>
                <w:lang w:val="uk-UA" w:eastAsia="en-US"/>
              </w:rPr>
            </w:pPr>
            <w:r>
              <w:rPr>
                <w:sz w:val="28"/>
                <w:szCs w:val="28"/>
                <w:lang w:val="uk-UA" w:eastAsia="en-US"/>
              </w:rPr>
              <w:t>2</w:t>
            </w:r>
            <w:r w:rsidR="001339BE" w:rsidRPr="00BB756B">
              <w:rPr>
                <w:sz w:val="28"/>
                <w:szCs w:val="28"/>
                <w:lang w:val="uk-UA" w:eastAsia="en-US"/>
              </w:rPr>
              <w:t>. Про створення комісії по перевірці закладу з питань охорони праці, техніки безпеки .</w:t>
            </w:r>
          </w:p>
          <w:p w:rsidR="001339BE" w:rsidRPr="00BB756B" w:rsidRDefault="002A771E" w:rsidP="00680250">
            <w:pPr>
              <w:spacing w:line="276" w:lineRule="auto"/>
              <w:rPr>
                <w:sz w:val="28"/>
                <w:szCs w:val="28"/>
                <w:lang w:val="uk-UA" w:eastAsia="en-US"/>
              </w:rPr>
            </w:pPr>
            <w:r>
              <w:rPr>
                <w:sz w:val="28"/>
                <w:szCs w:val="28"/>
                <w:lang w:val="uk-UA" w:eastAsia="en-US"/>
              </w:rPr>
              <w:t>3</w:t>
            </w:r>
            <w:r w:rsidR="001339BE" w:rsidRPr="00BB756B">
              <w:rPr>
                <w:sz w:val="28"/>
                <w:szCs w:val="28"/>
                <w:lang w:val="uk-UA" w:eastAsia="en-US"/>
              </w:rPr>
              <w:t>. Про ознайомлення  Інструкцій з організації охорони життя і  здоров’я дітей у дошкільному закладі.</w:t>
            </w:r>
          </w:p>
          <w:p w:rsidR="001339BE" w:rsidRPr="00BB756B" w:rsidRDefault="002A771E" w:rsidP="00680250">
            <w:pPr>
              <w:spacing w:line="276" w:lineRule="auto"/>
              <w:rPr>
                <w:sz w:val="28"/>
                <w:szCs w:val="28"/>
                <w:lang w:val="uk-UA" w:eastAsia="en-US"/>
              </w:rPr>
            </w:pPr>
            <w:r>
              <w:rPr>
                <w:sz w:val="28"/>
                <w:szCs w:val="28"/>
                <w:lang w:val="uk-UA" w:eastAsia="en-US"/>
              </w:rPr>
              <w:t>4</w:t>
            </w:r>
            <w:r w:rsidR="001339BE" w:rsidRPr="00BB756B">
              <w:rPr>
                <w:sz w:val="28"/>
                <w:szCs w:val="28"/>
                <w:lang w:val="uk-UA" w:eastAsia="en-US"/>
              </w:rPr>
              <w:t>. Про розподіл обов’язків відповідальних за охорону праці та виконання правил техніки безпеки по дошкільному навчальному закладу.</w:t>
            </w:r>
          </w:p>
          <w:p w:rsidR="001339BE" w:rsidRPr="00BB756B" w:rsidRDefault="002A771E" w:rsidP="00680250">
            <w:pPr>
              <w:spacing w:line="276" w:lineRule="auto"/>
              <w:rPr>
                <w:sz w:val="28"/>
                <w:szCs w:val="28"/>
                <w:lang w:val="uk-UA" w:eastAsia="en-US"/>
              </w:rPr>
            </w:pPr>
            <w:r>
              <w:rPr>
                <w:sz w:val="28"/>
                <w:szCs w:val="28"/>
                <w:lang w:val="uk-UA" w:eastAsia="en-US"/>
              </w:rPr>
              <w:t>5</w:t>
            </w:r>
            <w:r w:rsidR="001339BE" w:rsidRPr="00BB756B">
              <w:rPr>
                <w:sz w:val="28"/>
                <w:szCs w:val="28"/>
                <w:lang w:val="uk-UA" w:eastAsia="en-US"/>
              </w:rPr>
              <w:t>. Про введення цивільної оборони в ДНЗ.</w:t>
            </w:r>
          </w:p>
          <w:p w:rsidR="001339BE" w:rsidRPr="00BB756B" w:rsidRDefault="002A771E" w:rsidP="00680250">
            <w:pPr>
              <w:tabs>
                <w:tab w:val="left" w:pos="433"/>
              </w:tabs>
              <w:spacing w:line="276" w:lineRule="auto"/>
              <w:rPr>
                <w:sz w:val="28"/>
                <w:szCs w:val="28"/>
                <w:lang w:val="uk-UA" w:eastAsia="en-US"/>
              </w:rPr>
            </w:pPr>
            <w:r>
              <w:rPr>
                <w:sz w:val="28"/>
                <w:szCs w:val="28"/>
                <w:lang w:val="uk-UA" w:eastAsia="en-US"/>
              </w:rPr>
              <w:t>6</w:t>
            </w:r>
            <w:r w:rsidR="001339BE" w:rsidRPr="00BB756B">
              <w:rPr>
                <w:sz w:val="28"/>
                <w:szCs w:val="28"/>
                <w:lang w:val="uk-UA" w:eastAsia="en-US"/>
              </w:rPr>
              <w:t xml:space="preserve">. Про комплектацію груп дітьми та </w:t>
            </w:r>
            <w:r w:rsidR="001339BE" w:rsidRPr="00BB756B">
              <w:rPr>
                <w:sz w:val="28"/>
                <w:szCs w:val="28"/>
                <w:lang w:val="uk-UA" w:eastAsia="en-US"/>
              </w:rPr>
              <w:lastRenderedPageBreak/>
              <w:t>педагогічними кадра</w:t>
            </w:r>
            <w:r w:rsidR="000B7C5D">
              <w:rPr>
                <w:sz w:val="28"/>
                <w:szCs w:val="28"/>
                <w:lang w:val="uk-UA" w:eastAsia="en-US"/>
              </w:rPr>
              <w:t>ми на новий 202</w:t>
            </w:r>
            <w:r w:rsidR="009B24EC">
              <w:rPr>
                <w:sz w:val="28"/>
                <w:szCs w:val="28"/>
                <w:lang w:val="uk-UA" w:eastAsia="en-US"/>
              </w:rPr>
              <w:t>2</w:t>
            </w:r>
            <w:r w:rsidR="000B7C5D">
              <w:rPr>
                <w:sz w:val="28"/>
                <w:szCs w:val="28"/>
                <w:lang w:val="uk-UA" w:eastAsia="en-US"/>
              </w:rPr>
              <w:t>/202</w:t>
            </w:r>
            <w:r w:rsidR="009B24EC">
              <w:rPr>
                <w:sz w:val="28"/>
                <w:szCs w:val="28"/>
                <w:lang w:val="uk-UA" w:eastAsia="en-US"/>
              </w:rPr>
              <w:t>3</w:t>
            </w:r>
            <w:r w:rsidR="001339BE" w:rsidRPr="00BB756B">
              <w:rPr>
                <w:sz w:val="28"/>
                <w:szCs w:val="28"/>
                <w:lang w:val="uk-UA" w:eastAsia="en-US"/>
              </w:rPr>
              <w:t xml:space="preserve"> н.р. </w:t>
            </w:r>
          </w:p>
          <w:p w:rsidR="001339BE" w:rsidRPr="00BB756B" w:rsidRDefault="002A771E" w:rsidP="00680250">
            <w:pPr>
              <w:spacing w:line="276" w:lineRule="auto"/>
              <w:rPr>
                <w:sz w:val="28"/>
                <w:szCs w:val="28"/>
                <w:lang w:val="uk-UA" w:eastAsia="en-US"/>
              </w:rPr>
            </w:pPr>
            <w:r>
              <w:rPr>
                <w:sz w:val="28"/>
                <w:szCs w:val="28"/>
                <w:lang w:val="uk-UA" w:eastAsia="en-US"/>
              </w:rPr>
              <w:t>7</w:t>
            </w:r>
            <w:r w:rsidR="001339BE" w:rsidRPr="00BB756B">
              <w:rPr>
                <w:sz w:val="28"/>
                <w:szCs w:val="28"/>
                <w:lang w:val="uk-UA" w:eastAsia="en-US"/>
              </w:rPr>
              <w:t>. Про організацію роботи з охорони праці та виконання правил з техніки безпеки, пожежної безпеки н</w:t>
            </w:r>
            <w:r>
              <w:rPr>
                <w:sz w:val="28"/>
                <w:szCs w:val="28"/>
                <w:lang w:val="uk-UA" w:eastAsia="en-US"/>
              </w:rPr>
              <w:t>а новий навчальний рік</w:t>
            </w:r>
            <w:r w:rsidR="001339BE" w:rsidRPr="00BB756B">
              <w:rPr>
                <w:sz w:val="28"/>
                <w:szCs w:val="28"/>
                <w:lang w:val="uk-UA" w:eastAsia="en-US"/>
              </w:rPr>
              <w:t>.</w:t>
            </w:r>
          </w:p>
          <w:p w:rsidR="001339BE" w:rsidRPr="00BB756B" w:rsidRDefault="002A771E" w:rsidP="00680250">
            <w:pPr>
              <w:spacing w:line="276" w:lineRule="auto"/>
              <w:rPr>
                <w:sz w:val="28"/>
                <w:szCs w:val="28"/>
                <w:lang w:val="uk-UA" w:eastAsia="en-US"/>
              </w:rPr>
            </w:pPr>
            <w:r>
              <w:rPr>
                <w:sz w:val="28"/>
                <w:szCs w:val="28"/>
                <w:lang w:val="uk-UA" w:eastAsia="en-US"/>
              </w:rPr>
              <w:t>8</w:t>
            </w:r>
            <w:r w:rsidR="001339BE" w:rsidRPr="00BB756B">
              <w:rPr>
                <w:sz w:val="28"/>
                <w:szCs w:val="28"/>
                <w:lang w:val="uk-UA" w:eastAsia="en-US"/>
              </w:rPr>
              <w:t>. Про орга</w:t>
            </w:r>
            <w:r w:rsidR="004A72FA">
              <w:rPr>
                <w:sz w:val="28"/>
                <w:szCs w:val="28"/>
                <w:lang w:val="uk-UA" w:eastAsia="en-US"/>
              </w:rPr>
              <w:t>нізацію методичної роботи у 202</w:t>
            </w:r>
            <w:r w:rsidR="00E10508">
              <w:rPr>
                <w:sz w:val="28"/>
                <w:szCs w:val="28"/>
                <w:lang w:val="uk-UA" w:eastAsia="en-US"/>
              </w:rPr>
              <w:t>2</w:t>
            </w:r>
            <w:r w:rsidR="004A72FA">
              <w:rPr>
                <w:sz w:val="28"/>
                <w:szCs w:val="28"/>
                <w:lang w:val="uk-UA" w:eastAsia="en-US"/>
              </w:rPr>
              <w:t>/202</w:t>
            </w:r>
            <w:r w:rsidR="00E10508">
              <w:rPr>
                <w:sz w:val="28"/>
                <w:szCs w:val="28"/>
                <w:lang w:val="uk-UA" w:eastAsia="en-US"/>
              </w:rPr>
              <w:t>3</w:t>
            </w:r>
            <w:r w:rsidR="001339BE" w:rsidRPr="00BB756B">
              <w:rPr>
                <w:sz w:val="28"/>
                <w:szCs w:val="28"/>
                <w:lang w:val="uk-UA" w:eastAsia="en-US"/>
              </w:rPr>
              <w:t xml:space="preserve"> н.р.</w:t>
            </w:r>
          </w:p>
          <w:p w:rsidR="001339BE" w:rsidRPr="00BB756B" w:rsidRDefault="002A771E" w:rsidP="00680250">
            <w:pPr>
              <w:spacing w:line="276" w:lineRule="auto"/>
              <w:rPr>
                <w:sz w:val="28"/>
                <w:szCs w:val="28"/>
                <w:lang w:val="uk-UA" w:eastAsia="en-US"/>
              </w:rPr>
            </w:pPr>
            <w:r>
              <w:rPr>
                <w:sz w:val="28"/>
                <w:szCs w:val="28"/>
                <w:lang w:val="uk-UA" w:eastAsia="en-US"/>
              </w:rPr>
              <w:t>9</w:t>
            </w:r>
            <w:r w:rsidR="001339BE" w:rsidRPr="00BB756B">
              <w:rPr>
                <w:sz w:val="28"/>
                <w:szCs w:val="28"/>
                <w:lang w:val="uk-UA" w:eastAsia="en-US"/>
              </w:rPr>
              <w:t>. Про дотримання трудової дисципліни, правил внутрішнього розпорядку та виконання посадових обов’язків працівниками дошкільного навчального закладу.</w:t>
            </w:r>
          </w:p>
        </w:tc>
        <w:tc>
          <w:tcPr>
            <w:tcW w:w="2221" w:type="dxa"/>
            <w:tcBorders>
              <w:top w:val="single" w:sz="4" w:space="0" w:color="auto"/>
              <w:left w:val="single" w:sz="4" w:space="0" w:color="auto"/>
              <w:bottom w:val="single" w:sz="4" w:space="0" w:color="auto"/>
              <w:right w:val="single" w:sz="4" w:space="0" w:color="auto"/>
            </w:tcBorders>
          </w:tcPr>
          <w:p w:rsidR="001339BE" w:rsidRPr="00E10508" w:rsidRDefault="001339BE" w:rsidP="00680250">
            <w:pPr>
              <w:spacing w:line="276" w:lineRule="auto"/>
              <w:rPr>
                <w:sz w:val="28"/>
                <w:szCs w:val="28"/>
                <w:lang w:val="uk-UA" w:eastAsia="en-US"/>
              </w:rPr>
            </w:pPr>
            <w:r w:rsidRPr="00BB756B">
              <w:rPr>
                <w:sz w:val="28"/>
                <w:szCs w:val="28"/>
                <w:lang w:val="uk-UA" w:eastAsia="en-US"/>
              </w:rPr>
              <w:lastRenderedPageBreak/>
              <w:t>до 05.09.</w:t>
            </w:r>
            <w:r w:rsidR="009B05AA">
              <w:rPr>
                <w:sz w:val="28"/>
                <w:szCs w:val="28"/>
                <w:lang w:eastAsia="en-US"/>
              </w:rPr>
              <w:t xml:space="preserve"> 20</w:t>
            </w:r>
            <w:r w:rsidR="004A72FA">
              <w:rPr>
                <w:sz w:val="28"/>
                <w:szCs w:val="28"/>
                <w:lang w:val="uk-UA" w:eastAsia="en-US"/>
              </w:rPr>
              <w:t>2</w:t>
            </w:r>
            <w:r w:rsidR="00E10508">
              <w:rPr>
                <w:sz w:val="28"/>
                <w:szCs w:val="28"/>
                <w:lang w:val="uk-UA" w:eastAsia="en-US"/>
              </w:rPr>
              <w:t>2</w:t>
            </w:r>
          </w:p>
          <w:p w:rsidR="001339BE" w:rsidRPr="00BB756B" w:rsidRDefault="001339BE" w:rsidP="00680250">
            <w:pPr>
              <w:spacing w:line="276" w:lineRule="auto"/>
              <w:rPr>
                <w:sz w:val="28"/>
                <w:szCs w:val="28"/>
                <w:lang w:val="uk-UA" w:eastAsia="en-US"/>
              </w:rPr>
            </w:pPr>
          </w:p>
          <w:p w:rsidR="001339BE" w:rsidRPr="00E10508" w:rsidRDefault="001339BE" w:rsidP="00680250">
            <w:pPr>
              <w:spacing w:line="276" w:lineRule="auto"/>
              <w:rPr>
                <w:sz w:val="28"/>
                <w:szCs w:val="28"/>
                <w:lang w:val="uk-UA" w:eastAsia="en-US"/>
              </w:rPr>
            </w:pPr>
            <w:r w:rsidRPr="00BB756B">
              <w:rPr>
                <w:sz w:val="28"/>
                <w:szCs w:val="28"/>
                <w:lang w:val="uk-UA" w:eastAsia="en-US"/>
              </w:rPr>
              <w:t>до 05.09.</w:t>
            </w:r>
            <w:r w:rsidR="009B05AA">
              <w:rPr>
                <w:sz w:val="28"/>
                <w:szCs w:val="28"/>
                <w:lang w:eastAsia="en-US"/>
              </w:rPr>
              <w:t xml:space="preserve"> 20</w:t>
            </w:r>
            <w:r w:rsidR="004A72FA">
              <w:rPr>
                <w:sz w:val="28"/>
                <w:szCs w:val="28"/>
                <w:lang w:val="uk-UA" w:eastAsia="en-US"/>
              </w:rPr>
              <w:t>2</w:t>
            </w:r>
            <w:r w:rsidR="00E10508">
              <w:rPr>
                <w:sz w:val="28"/>
                <w:szCs w:val="28"/>
                <w:lang w:val="uk-UA" w:eastAsia="en-US"/>
              </w:rPr>
              <w:t>2</w:t>
            </w:r>
          </w:p>
          <w:p w:rsidR="001339BE" w:rsidRPr="00BB756B" w:rsidRDefault="001339BE" w:rsidP="00680250">
            <w:pPr>
              <w:spacing w:line="276" w:lineRule="auto"/>
              <w:rPr>
                <w:sz w:val="28"/>
                <w:szCs w:val="28"/>
                <w:lang w:val="uk-UA" w:eastAsia="en-US"/>
              </w:rPr>
            </w:pPr>
          </w:p>
          <w:p w:rsidR="001339BE" w:rsidRPr="00E10508" w:rsidRDefault="001339BE" w:rsidP="00680250">
            <w:pPr>
              <w:spacing w:line="276" w:lineRule="auto"/>
              <w:rPr>
                <w:sz w:val="28"/>
                <w:szCs w:val="28"/>
                <w:lang w:val="uk-UA" w:eastAsia="en-US"/>
              </w:rPr>
            </w:pPr>
            <w:r w:rsidRPr="00BB756B">
              <w:rPr>
                <w:sz w:val="28"/>
                <w:szCs w:val="28"/>
                <w:lang w:val="uk-UA" w:eastAsia="en-US"/>
              </w:rPr>
              <w:t>до 05.09.</w:t>
            </w:r>
            <w:r w:rsidR="009B05AA">
              <w:rPr>
                <w:sz w:val="28"/>
                <w:szCs w:val="28"/>
                <w:lang w:eastAsia="en-US"/>
              </w:rPr>
              <w:t xml:space="preserve"> 20</w:t>
            </w:r>
            <w:r w:rsidR="004A72FA">
              <w:rPr>
                <w:sz w:val="28"/>
                <w:szCs w:val="28"/>
                <w:lang w:val="uk-UA" w:eastAsia="en-US"/>
              </w:rPr>
              <w:t>2</w:t>
            </w:r>
            <w:r w:rsidR="00E10508">
              <w:rPr>
                <w:sz w:val="28"/>
                <w:szCs w:val="28"/>
                <w:lang w:val="uk-UA" w:eastAsia="en-US"/>
              </w:rPr>
              <w:t>2</w:t>
            </w:r>
          </w:p>
          <w:p w:rsidR="001339BE" w:rsidRPr="00BB756B" w:rsidRDefault="001339BE" w:rsidP="00680250">
            <w:pPr>
              <w:spacing w:line="276" w:lineRule="auto"/>
              <w:rPr>
                <w:sz w:val="28"/>
                <w:szCs w:val="28"/>
                <w:lang w:val="uk-UA" w:eastAsia="en-US"/>
              </w:rPr>
            </w:pPr>
          </w:p>
          <w:p w:rsidR="004A72FA" w:rsidRPr="000B7C5D" w:rsidRDefault="004A72FA" w:rsidP="00680250">
            <w:pPr>
              <w:spacing w:line="276" w:lineRule="auto"/>
              <w:rPr>
                <w:sz w:val="28"/>
                <w:szCs w:val="28"/>
                <w:lang w:eastAsia="en-US"/>
              </w:rPr>
            </w:pPr>
          </w:p>
          <w:p w:rsidR="001339BE" w:rsidRPr="00E10508" w:rsidRDefault="001339BE" w:rsidP="00680250">
            <w:pPr>
              <w:spacing w:line="276" w:lineRule="auto"/>
              <w:rPr>
                <w:sz w:val="28"/>
                <w:szCs w:val="28"/>
                <w:lang w:val="uk-UA" w:eastAsia="en-US"/>
              </w:rPr>
            </w:pPr>
            <w:r w:rsidRPr="00BB756B">
              <w:rPr>
                <w:sz w:val="28"/>
                <w:szCs w:val="28"/>
                <w:lang w:val="uk-UA" w:eastAsia="en-US"/>
              </w:rPr>
              <w:t>до 05.09.</w:t>
            </w:r>
            <w:r w:rsidR="000F41BB">
              <w:rPr>
                <w:sz w:val="28"/>
                <w:szCs w:val="28"/>
                <w:lang w:eastAsia="en-US"/>
              </w:rPr>
              <w:t xml:space="preserve"> 20</w:t>
            </w:r>
            <w:r w:rsidR="004A72FA">
              <w:rPr>
                <w:sz w:val="28"/>
                <w:szCs w:val="28"/>
                <w:lang w:val="uk-UA" w:eastAsia="en-US"/>
              </w:rPr>
              <w:t>2</w:t>
            </w:r>
            <w:r w:rsidR="00E10508">
              <w:rPr>
                <w:sz w:val="28"/>
                <w:szCs w:val="28"/>
                <w:lang w:eastAsia="en-US"/>
              </w:rPr>
              <w:t>2</w:t>
            </w:r>
          </w:p>
          <w:p w:rsidR="001339BE" w:rsidRPr="00BB756B" w:rsidRDefault="001339BE" w:rsidP="00680250">
            <w:pPr>
              <w:spacing w:line="276" w:lineRule="auto"/>
              <w:rPr>
                <w:sz w:val="28"/>
                <w:szCs w:val="28"/>
                <w:lang w:val="uk-UA" w:eastAsia="en-US"/>
              </w:rPr>
            </w:pPr>
          </w:p>
          <w:p w:rsidR="001339BE" w:rsidRPr="00E10508" w:rsidRDefault="004A72FA" w:rsidP="00680250">
            <w:pPr>
              <w:spacing w:line="276" w:lineRule="auto"/>
              <w:rPr>
                <w:sz w:val="28"/>
                <w:szCs w:val="28"/>
                <w:lang w:val="uk-UA" w:eastAsia="en-US"/>
              </w:rPr>
            </w:pPr>
            <w:r>
              <w:rPr>
                <w:sz w:val="28"/>
                <w:szCs w:val="28"/>
                <w:lang w:val="uk-UA" w:eastAsia="en-US"/>
              </w:rPr>
              <w:t>до 05.09. 202</w:t>
            </w:r>
            <w:r w:rsidR="00E10508">
              <w:rPr>
                <w:sz w:val="28"/>
                <w:szCs w:val="28"/>
                <w:lang w:val="uk-UA" w:eastAsia="en-US"/>
              </w:rPr>
              <w:t>2</w:t>
            </w:r>
          </w:p>
          <w:p w:rsidR="001339BE" w:rsidRPr="00E10508" w:rsidRDefault="004A72FA" w:rsidP="00680250">
            <w:pPr>
              <w:spacing w:line="276" w:lineRule="auto"/>
              <w:rPr>
                <w:sz w:val="28"/>
                <w:szCs w:val="28"/>
                <w:lang w:val="uk-UA" w:eastAsia="en-US"/>
              </w:rPr>
            </w:pPr>
            <w:r>
              <w:rPr>
                <w:sz w:val="28"/>
                <w:szCs w:val="28"/>
                <w:lang w:val="uk-UA" w:eastAsia="en-US"/>
              </w:rPr>
              <w:t>до 05.09. 202</w:t>
            </w:r>
            <w:r w:rsidR="00E10508">
              <w:rPr>
                <w:sz w:val="28"/>
                <w:szCs w:val="28"/>
                <w:lang w:val="uk-UA" w:eastAsia="en-US"/>
              </w:rPr>
              <w:t>2</w:t>
            </w:r>
          </w:p>
          <w:p w:rsidR="001339BE" w:rsidRPr="00E10508" w:rsidRDefault="004A72FA" w:rsidP="00680250">
            <w:pPr>
              <w:spacing w:line="276" w:lineRule="auto"/>
              <w:rPr>
                <w:sz w:val="28"/>
                <w:szCs w:val="28"/>
                <w:lang w:val="uk-UA" w:eastAsia="en-US"/>
              </w:rPr>
            </w:pPr>
            <w:r>
              <w:rPr>
                <w:sz w:val="28"/>
                <w:szCs w:val="28"/>
                <w:lang w:val="uk-UA" w:eastAsia="en-US"/>
              </w:rPr>
              <w:t>до 05.09. 202</w:t>
            </w:r>
            <w:r w:rsidR="00E10508">
              <w:rPr>
                <w:sz w:val="28"/>
                <w:szCs w:val="28"/>
                <w:lang w:val="uk-UA" w:eastAsia="en-US"/>
              </w:rPr>
              <w:t>2</w:t>
            </w:r>
          </w:p>
          <w:p w:rsidR="002A771E" w:rsidRDefault="002A771E" w:rsidP="00680250">
            <w:pPr>
              <w:spacing w:line="276" w:lineRule="auto"/>
              <w:rPr>
                <w:sz w:val="28"/>
                <w:szCs w:val="28"/>
                <w:lang w:val="uk-UA" w:eastAsia="en-US"/>
              </w:rPr>
            </w:pPr>
          </w:p>
          <w:p w:rsidR="001339BE" w:rsidRPr="00E10508" w:rsidRDefault="004A72FA" w:rsidP="00680250">
            <w:pPr>
              <w:spacing w:line="276" w:lineRule="auto"/>
              <w:rPr>
                <w:sz w:val="28"/>
                <w:szCs w:val="28"/>
                <w:lang w:val="uk-UA" w:eastAsia="en-US"/>
              </w:rPr>
            </w:pPr>
            <w:r>
              <w:rPr>
                <w:sz w:val="28"/>
                <w:szCs w:val="28"/>
                <w:lang w:val="uk-UA" w:eastAsia="en-US"/>
              </w:rPr>
              <w:t>до 05.09. 202</w:t>
            </w:r>
            <w:r w:rsidR="00E10508">
              <w:rPr>
                <w:sz w:val="28"/>
                <w:szCs w:val="28"/>
                <w:lang w:val="uk-UA" w:eastAsia="en-US"/>
              </w:rPr>
              <w:t>2</w:t>
            </w:r>
          </w:p>
          <w:p w:rsidR="001339BE" w:rsidRPr="00BB756B" w:rsidRDefault="001339BE" w:rsidP="00680250">
            <w:pPr>
              <w:spacing w:line="276" w:lineRule="auto"/>
              <w:rPr>
                <w:sz w:val="28"/>
                <w:szCs w:val="28"/>
                <w:lang w:val="uk-UA" w:eastAsia="en-US"/>
              </w:rPr>
            </w:pPr>
          </w:p>
          <w:p w:rsidR="001339BE" w:rsidRPr="00BB756B" w:rsidRDefault="001339BE" w:rsidP="00680250">
            <w:pPr>
              <w:spacing w:line="276" w:lineRule="auto"/>
              <w:rPr>
                <w:sz w:val="28"/>
                <w:szCs w:val="28"/>
                <w:lang w:val="uk-UA" w:eastAsia="en-US"/>
              </w:rPr>
            </w:pPr>
          </w:p>
          <w:p w:rsidR="001339BE" w:rsidRPr="00E10508" w:rsidRDefault="00E10508" w:rsidP="00680250">
            <w:pPr>
              <w:spacing w:line="276" w:lineRule="auto"/>
              <w:rPr>
                <w:sz w:val="28"/>
                <w:szCs w:val="28"/>
                <w:lang w:val="uk-UA" w:eastAsia="en-US"/>
              </w:rPr>
            </w:pPr>
            <w:r>
              <w:rPr>
                <w:sz w:val="28"/>
                <w:szCs w:val="28"/>
                <w:lang w:val="uk-UA" w:eastAsia="en-US"/>
              </w:rPr>
              <w:t>0</w:t>
            </w:r>
            <w:r w:rsidR="004A72FA">
              <w:rPr>
                <w:sz w:val="28"/>
                <w:szCs w:val="28"/>
                <w:lang w:val="uk-UA" w:eastAsia="en-US"/>
              </w:rPr>
              <w:t>7.09.202</w:t>
            </w:r>
            <w:r>
              <w:rPr>
                <w:sz w:val="28"/>
                <w:szCs w:val="28"/>
                <w:lang w:val="uk-UA" w:eastAsia="en-US"/>
              </w:rPr>
              <w:t>2</w:t>
            </w:r>
          </w:p>
          <w:p w:rsidR="000F41BB" w:rsidRDefault="000F41BB" w:rsidP="00680250">
            <w:pPr>
              <w:spacing w:line="276" w:lineRule="auto"/>
              <w:rPr>
                <w:sz w:val="28"/>
                <w:szCs w:val="28"/>
                <w:lang w:val="uk-UA" w:eastAsia="en-US"/>
              </w:rPr>
            </w:pPr>
          </w:p>
          <w:p w:rsidR="001339BE" w:rsidRPr="003061DB" w:rsidRDefault="004A72FA" w:rsidP="00680250">
            <w:pPr>
              <w:spacing w:line="276" w:lineRule="auto"/>
              <w:rPr>
                <w:sz w:val="28"/>
                <w:szCs w:val="28"/>
                <w:lang w:val="uk-UA" w:eastAsia="en-US"/>
              </w:rPr>
            </w:pPr>
            <w:r>
              <w:rPr>
                <w:sz w:val="28"/>
                <w:szCs w:val="28"/>
                <w:lang w:val="uk-UA" w:eastAsia="en-US"/>
              </w:rPr>
              <w:t>7.09.202</w:t>
            </w:r>
            <w:r w:rsidR="003061DB">
              <w:rPr>
                <w:sz w:val="28"/>
                <w:szCs w:val="28"/>
                <w:lang w:val="uk-UA" w:eastAsia="en-US"/>
              </w:rPr>
              <w:t>2</w:t>
            </w:r>
          </w:p>
          <w:p w:rsidR="001339BE" w:rsidRPr="00BB756B" w:rsidRDefault="001339BE" w:rsidP="00680250">
            <w:pPr>
              <w:spacing w:line="276" w:lineRule="auto"/>
              <w:rPr>
                <w:sz w:val="28"/>
                <w:szCs w:val="28"/>
                <w:lang w:val="uk-UA" w:eastAsia="en-US"/>
              </w:rPr>
            </w:pPr>
          </w:p>
        </w:tc>
        <w:tc>
          <w:tcPr>
            <w:tcW w:w="2407"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r w:rsidRPr="00BB756B">
              <w:rPr>
                <w:sz w:val="28"/>
                <w:szCs w:val="28"/>
                <w:lang w:val="uk-UA" w:eastAsia="en-US"/>
              </w:rPr>
              <w:lastRenderedPageBreak/>
              <w:t xml:space="preserve">Завідувач </w:t>
            </w:r>
          </w:p>
          <w:p w:rsidR="001339BE" w:rsidRPr="00BB756B" w:rsidRDefault="001339BE" w:rsidP="00680250">
            <w:pPr>
              <w:spacing w:line="276" w:lineRule="auto"/>
              <w:rPr>
                <w:b/>
                <w:sz w:val="28"/>
                <w:szCs w:val="28"/>
                <w:lang w:val="uk-UA" w:eastAsia="en-US"/>
              </w:rPr>
            </w:pPr>
            <w:r w:rsidRPr="00BB756B">
              <w:rPr>
                <w:sz w:val="28"/>
                <w:szCs w:val="28"/>
                <w:lang w:val="uk-UA" w:eastAsia="en-US"/>
              </w:rPr>
              <w:t>Завірюха Г.П.</w:t>
            </w:r>
          </w:p>
          <w:p w:rsidR="001339BE" w:rsidRPr="00BB756B" w:rsidRDefault="001339BE" w:rsidP="00680250">
            <w:pPr>
              <w:spacing w:line="276" w:lineRule="auto"/>
              <w:rPr>
                <w:sz w:val="28"/>
                <w:szCs w:val="28"/>
                <w:lang w:val="uk-UA" w:eastAsia="en-US"/>
              </w:rPr>
            </w:pP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F04AE6">
        <w:trPr>
          <w:trHeight w:val="652"/>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lastRenderedPageBreak/>
              <w:t xml:space="preserve">Комплектація </w:t>
            </w:r>
          </w:p>
        </w:tc>
        <w:tc>
          <w:tcPr>
            <w:tcW w:w="6235"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Підготувати документацію та закінчити комплектацію дошкільного закладу дітьми.</w:t>
            </w:r>
          </w:p>
        </w:tc>
        <w:tc>
          <w:tcPr>
            <w:tcW w:w="2221" w:type="dxa"/>
            <w:tcBorders>
              <w:top w:val="single" w:sz="4" w:space="0" w:color="auto"/>
              <w:left w:val="single" w:sz="4" w:space="0" w:color="auto"/>
              <w:bottom w:val="single" w:sz="4" w:space="0" w:color="auto"/>
              <w:right w:val="single" w:sz="4" w:space="0" w:color="auto"/>
            </w:tcBorders>
            <w:hideMark/>
          </w:tcPr>
          <w:p w:rsidR="001339BE" w:rsidRPr="00E10508" w:rsidRDefault="000F41BB" w:rsidP="00680250">
            <w:pPr>
              <w:spacing w:line="276" w:lineRule="auto"/>
              <w:rPr>
                <w:sz w:val="28"/>
                <w:szCs w:val="28"/>
                <w:lang w:val="uk-UA" w:eastAsia="en-US"/>
              </w:rPr>
            </w:pPr>
            <w:r>
              <w:rPr>
                <w:sz w:val="28"/>
                <w:szCs w:val="28"/>
                <w:lang w:val="uk-UA" w:eastAsia="en-US"/>
              </w:rPr>
              <w:t>до 05.09.202</w:t>
            </w:r>
            <w:r w:rsidR="00E10508">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Завідувач </w:t>
            </w:r>
          </w:p>
          <w:p w:rsidR="001339BE" w:rsidRPr="00BB756B" w:rsidRDefault="001339BE" w:rsidP="00680250">
            <w:pPr>
              <w:spacing w:line="276" w:lineRule="auto"/>
              <w:rPr>
                <w:b/>
                <w:sz w:val="28"/>
                <w:szCs w:val="28"/>
                <w:lang w:val="uk-UA" w:eastAsia="en-US"/>
              </w:rPr>
            </w:pPr>
            <w:r w:rsidRPr="00BB756B">
              <w:rPr>
                <w:sz w:val="28"/>
                <w:szCs w:val="28"/>
                <w:lang w:val="uk-UA" w:eastAsia="en-US"/>
              </w:rPr>
              <w:t>Завірюха Г.П.</w:t>
            </w: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F04AE6">
        <w:trPr>
          <w:trHeight w:val="333"/>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Тарифікація </w:t>
            </w:r>
          </w:p>
        </w:tc>
        <w:tc>
          <w:tcPr>
            <w:tcW w:w="6235"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Провести тарифікацію педагогічних працівників та подати матеріали .</w:t>
            </w:r>
          </w:p>
        </w:tc>
        <w:tc>
          <w:tcPr>
            <w:tcW w:w="2221" w:type="dxa"/>
            <w:tcBorders>
              <w:top w:val="single" w:sz="4" w:space="0" w:color="auto"/>
              <w:left w:val="single" w:sz="4" w:space="0" w:color="auto"/>
              <w:bottom w:val="single" w:sz="4" w:space="0" w:color="auto"/>
              <w:right w:val="single" w:sz="4" w:space="0" w:color="auto"/>
            </w:tcBorders>
            <w:hideMark/>
          </w:tcPr>
          <w:p w:rsidR="001339BE" w:rsidRPr="00E10508" w:rsidRDefault="00304679" w:rsidP="00680250">
            <w:pPr>
              <w:spacing w:line="276" w:lineRule="auto"/>
              <w:rPr>
                <w:sz w:val="28"/>
                <w:szCs w:val="28"/>
                <w:lang w:val="uk-UA" w:eastAsia="en-US"/>
              </w:rPr>
            </w:pPr>
            <w:r>
              <w:rPr>
                <w:sz w:val="28"/>
                <w:szCs w:val="28"/>
                <w:lang w:val="uk-UA" w:eastAsia="en-US"/>
              </w:rPr>
              <w:t>до 05.09.202</w:t>
            </w:r>
            <w:r w:rsidR="00E10508">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Завідувач </w:t>
            </w:r>
          </w:p>
          <w:p w:rsidR="001339BE" w:rsidRPr="00BB756B" w:rsidRDefault="001339BE" w:rsidP="00680250">
            <w:pPr>
              <w:spacing w:line="276" w:lineRule="auto"/>
              <w:rPr>
                <w:b/>
                <w:sz w:val="28"/>
                <w:szCs w:val="28"/>
                <w:lang w:val="uk-UA" w:eastAsia="en-US"/>
              </w:rPr>
            </w:pPr>
            <w:r w:rsidRPr="00BB756B">
              <w:rPr>
                <w:sz w:val="28"/>
                <w:szCs w:val="28"/>
                <w:lang w:val="uk-UA" w:eastAsia="en-US"/>
              </w:rPr>
              <w:t>Завірюха Г.П.</w:t>
            </w: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F04AE6">
        <w:trPr>
          <w:trHeight w:val="333"/>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Ревізія </w:t>
            </w:r>
          </w:p>
        </w:tc>
        <w:tc>
          <w:tcPr>
            <w:tcW w:w="6235"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Провести ревізію опалювальної системи, каналізації, системи водопостачання.</w:t>
            </w:r>
          </w:p>
        </w:tc>
        <w:tc>
          <w:tcPr>
            <w:tcW w:w="2221" w:type="dxa"/>
            <w:tcBorders>
              <w:top w:val="single" w:sz="4" w:space="0" w:color="auto"/>
              <w:left w:val="single" w:sz="4" w:space="0" w:color="auto"/>
              <w:bottom w:val="single" w:sz="4" w:space="0" w:color="auto"/>
              <w:right w:val="single" w:sz="4" w:space="0" w:color="auto"/>
            </w:tcBorders>
            <w:hideMark/>
          </w:tcPr>
          <w:p w:rsidR="001339BE" w:rsidRPr="00E10508" w:rsidRDefault="00304679" w:rsidP="00680250">
            <w:pPr>
              <w:spacing w:line="276" w:lineRule="auto"/>
              <w:rPr>
                <w:sz w:val="28"/>
                <w:szCs w:val="28"/>
                <w:lang w:val="uk-UA" w:eastAsia="en-US"/>
              </w:rPr>
            </w:pPr>
            <w:r>
              <w:rPr>
                <w:sz w:val="28"/>
                <w:szCs w:val="28"/>
                <w:lang w:val="uk-UA" w:eastAsia="en-US"/>
              </w:rPr>
              <w:t>до 23.09.202</w:t>
            </w:r>
            <w:r w:rsidR="00E10508">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Завгосп</w:t>
            </w:r>
          </w:p>
          <w:p w:rsidR="001339BE" w:rsidRPr="00BB756B" w:rsidRDefault="001339BE" w:rsidP="00680250">
            <w:pPr>
              <w:spacing w:line="276" w:lineRule="auto"/>
              <w:rPr>
                <w:sz w:val="28"/>
                <w:szCs w:val="28"/>
                <w:lang w:val="uk-UA" w:eastAsia="en-US"/>
              </w:rPr>
            </w:pPr>
            <w:r w:rsidRPr="00BB756B">
              <w:rPr>
                <w:sz w:val="28"/>
                <w:szCs w:val="28"/>
                <w:lang w:val="uk-UA" w:eastAsia="en-US"/>
              </w:rPr>
              <w:t>Сілаєва Л.Ф.</w:t>
            </w: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F04AE6">
        <w:trPr>
          <w:trHeight w:val="333"/>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Навчання </w:t>
            </w:r>
          </w:p>
        </w:tc>
        <w:tc>
          <w:tcPr>
            <w:tcW w:w="6235"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Провести навчання з охорони праці та прийняти заліки. </w:t>
            </w:r>
          </w:p>
        </w:tc>
        <w:tc>
          <w:tcPr>
            <w:tcW w:w="2221" w:type="dxa"/>
            <w:tcBorders>
              <w:top w:val="single" w:sz="4" w:space="0" w:color="auto"/>
              <w:left w:val="single" w:sz="4" w:space="0" w:color="auto"/>
              <w:bottom w:val="single" w:sz="4" w:space="0" w:color="auto"/>
              <w:right w:val="single" w:sz="4" w:space="0" w:color="auto"/>
            </w:tcBorders>
            <w:hideMark/>
          </w:tcPr>
          <w:p w:rsidR="001339BE" w:rsidRPr="00E10508" w:rsidRDefault="00304679" w:rsidP="00680250">
            <w:pPr>
              <w:spacing w:line="276" w:lineRule="auto"/>
              <w:rPr>
                <w:sz w:val="28"/>
                <w:szCs w:val="28"/>
                <w:lang w:val="uk-UA" w:eastAsia="en-US"/>
              </w:rPr>
            </w:pPr>
            <w:r>
              <w:rPr>
                <w:sz w:val="28"/>
                <w:szCs w:val="28"/>
                <w:lang w:val="uk-UA" w:eastAsia="en-US"/>
              </w:rPr>
              <w:t>до 16.09.202</w:t>
            </w:r>
            <w:r w:rsidR="00E10508">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tabs>
                <w:tab w:val="left" w:pos="315"/>
                <w:tab w:val="center" w:pos="972"/>
              </w:tabs>
              <w:spacing w:line="276" w:lineRule="auto"/>
              <w:rPr>
                <w:sz w:val="28"/>
                <w:szCs w:val="28"/>
                <w:lang w:val="uk-UA" w:eastAsia="en-US"/>
              </w:rPr>
            </w:pPr>
            <w:r w:rsidRPr="00BB756B">
              <w:rPr>
                <w:sz w:val="28"/>
                <w:szCs w:val="28"/>
                <w:lang w:val="uk-UA" w:eastAsia="en-US"/>
              </w:rPr>
              <w:t>Завгосп, завідувач,</w:t>
            </w:r>
          </w:p>
          <w:p w:rsidR="001339BE" w:rsidRPr="00BB756B" w:rsidRDefault="001339BE" w:rsidP="00680250">
            <w:pPr>
              <w:tabs>
                <w:tab w:val="left" w:pos="315"/>
                <w:tab w:val="center" w:pos="972"/>
              </w:tabs>
              <w:spacing w:line="276" w:lineRule="auto"/>
              <w:rPr>
                <w:sz w:val="28"/>
                <w:szCs w:val="28"/>
                <w:lang w:val="uk-UA" w:eastAsia="en-US"/>
              </w:rPr>
            </w:pPr>
            <w:r w:rsidRPr="00BB756B">
              <w:rPr>
                <w:sz w:val="28"/>
                <w:szCs w:val="28"/>
                <w:lang w:val="uk-UA" w:eastAsia="en-US"/>
              </w:rPr>
              <w:t>методист</w:t>
            </w: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F04AE6">
        <w:trPr>
          <w:trHeight w:val="333"/>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Інструкції </w:t>
            </w:r>
          </w:p>
        </w:tc>
        <w:tc>
          <w:tcPr>
            <w:tcW w:w="6235"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Переглянути інструкції з охорони праці для працівників дошкільного закладу та внести доповнення та зміни згідно чинного законодавства України. </w:t>
            </w:r>
          </w:p>
        </w:tc>
        <w:tc>
          <w:tcPr>
            <w:tcW w:w="2221" w:type="dxa"/>
            <w:tcBorders>
              <w:top w:val="single" w:sz="4" w:space="0" w:color="auto"/>
              <w:left w:val="single" w:sz="4" w:space="0" w:color="auto"/>
              <w:bottom w:val="single" w:sz="4" w:space="0" w:color="auto"/>
              <w:right w:val="single" w:sz="4" w:space="0" w:color="auto"/>
            </w:tcBorders>
            <w:hideMark/>
          </w:tcPr>
          <w:p w:rsidR="001339BE" w:rsidRPr="00E10508" w:rsidRDefault="00304679" w:rsidP="00680250">
            <w:pPr>
              <w:tabs>
                <w:tab w:val="center" w:pos="964"/>
              </w:tabs>
              <w:spacing w:line="276" w:lineRule="auto"/>
              <w:rPr>
                <w:sz w:val="28"/>
                <w:szCs w:val="28"/>
                <w:lang w:val="uk-UA" w:eastAsia="en-US"/>
              </w:rPr>
            </w:pPr>
            <w:r>
              <w:rPr>
                <w:sz w:val="28"/>
                <w:szCs w:val="28"/>
                <w:lang w:val="uk-UA" w:eastAsia="en-US"/>
              </w:rPr>
              <w:t>до 05.09.202</w:t>
            </w:r>
            <w:r w:rsidR="00E10508">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Завідувач </w:t>
            </w:r>
          </w:p>
          <w:p w:rsidR="001339BE" w:rsidRPr="00BB756B" w:rsidRDefault="001339BE" w:rsidP="00680250">
            <w:pPr>
              <w:spacing w:line="276" w:lineRule="auto"/>
              <w:rPr>
                <w:b/>
                <w:sz w:val="28"/>
                <w:szCs w:val="28"/>
                <w:lang w:val="uk-UA" w:eastAsia="en-US"/>
              </w:rPr>
            </w:pPr>
            <w:r w:rsidRPr="00BB756B">
              <w:rPr>
                <w:sz w:val="28"/>
                <w:szCs w:val="28"/>
                <w:lang w:val="uk-UA" w:eastAsia="en-US"/>
              </w:rPr>
              <w:t>Завірюха Г.П.</w:t>
            </w:r>
          </w:p>
          <w:p w:rsidR="001339BE" w:rsidRPr="00BB756B" w:rsidRDefault="001339BE" w:rsidP="00680250">
            <w:pPr>
              <w:tabs>
                <w:tab w:val="center" w:pos="972"/>
              </w:tabs>
              <w:spacing w:line="276" w:lineRule="auto"/>
              <w:rPr>
                <w:sz w:val="28"/>
                <w:szCs w:val="28"/>
                <w:lang w:val="uk-UA" w:eastAsia="en-US"/>
              </w:rPr>
            </w:pP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F04AE6">
        <w:trPr>
          <w:trHeight w:val="333"/>
        </w:trPr>
        <w:tc>
          <w:tcPr>
            <w:tcW w:w="212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Графіки </w:t>
            </w:r>
          </w:p>
        </w:tc>
        <w:tc>
          <w:tcPr>
            <w:tcW w:w="6235"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Скласти та затвердити графік роботи </w:t>
            </w:r>
          </w:p>
          <w:p w:rsidR="001339BE" w:rsidRPr="00BB756B" w:rsidRDefault="001339BE" w:rsidP="00680250">
            <w:pPr>
              <w:spacing w:line="276" w:lineRule="auto"/>
              <w:rPr>
                <w:sz w:val="28"/>
                <w:szCs w:val="28"/>
                <w:lang w:val="uk-UA" w:eastAsia="en-US"/>
              </w:rPr>
            </w:pPr>
            <w:r w:rsidRPr="00BB756B">
              <w:rPr>
                <w:sz w:val="28"/>
                <w:szCs w:val="28"/>
                <w:lang w:val="uk-UA" w:eastAsia="en-US"/>
              </w:rPr>
              <w:t>працівників ДНЗ на навчальний рік.</w:t>
            </w:r>
          </w:p>
        </w:tc>
        <w:tc>
          <w:tcPr>
            <w:tcW w:w="2221" w:type="dxa"/>
            <w:tcBorders>
              <w:top w:val="single" w:sz="4" w:space="0" w:color="auto"/>
              <w:left w:val="single" w:sz="4" w:space="0" w:color="auto"/>
              <w:bottom w:val="single" w:sz="4" w:space="0" w:color="auto"/>
              <w:right w:val="single" w:sz="4" w:space="0" w:color="auto"/>
            </w:tcBorders>
            <w:hideMark/>
          </w:tcPr>
          <w:p w:rsidR="001339BE" w:rsidRPr="00E10508" w:rsidRDefault="00304679" w:rsidP="00680250">
            <w:pPr>
              <w:spacing w:line="276" w:lineRule="auto"/>
              <w:rPr>
                <w:sz w:val="28"/>
                <w:szCs w:val="28"/>
                <w:lang w:val="uk-UA" w:eastAsia="en-US"/>
              </w:rPr>
            </w:pPr>
            <w:r>
              <w:rPr>
                <w:sz w:val="28"/>
                <w:szCs w:val="28"/>
                <w:lang w:val="uk-UA" w:eastAsia="en-US"/>
              </w:rPr>
              <w:t>до 04.09.20</w:t>
            </w:r>
            <w:r w:rsidR="00E10508">
              <w:rPr>
                <w:sz w:val="28"/>
                <w:szCs w:val="28"/>
                <w:lang w:val="en-US" w:eastAsia="en-US"/>
              </w:rPr>
              <w:t>2</w:t>
            </w:r>
            <w:r w:rsidR="00E10508">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hideMark/>
          </w:tcPr>
          <w:p w:rsidR="001339BE" w:rsidRPr="00BB756B" w:rsidRDefault="001339BE" w:rsidP="00680250">
            <w:pPr>
              <w:spacing w:line="276" w:lineRule="auto"/>
              <w:rPr>
                <w:sz w:val="28"/>
                <w:szCs w:val="28"/>
                <w:lang w:val="uk-UA" w:eastAsia="en-US"/>
              </w:rPr>
            </w:pPr>
            <w:r w:rsidRPr="00BB756B">
              <w:rPr>
                <w:sz w:val="28"/>
                <w:szCs w:val="28"/>
                <w:lang w:val="uk-UA" w:eastAsia="en-US"/>
              </w:rPr>
              <w:t xml:space="preserve">Завідувач </w:t>
            </w:r>
          </w:p>
          <w:p w:rsidR="001339BE" w:rsidRPr="00BB756B" w:rsidRDefault="001339BE" w:rsidP="00680250">
            <w:pPr>
              <w:spacing w:line="276" w:lineRule="auto"/>
              <w:rPr>
                <w:sz w:val="28"/>
                <w:szCs w:val="28"/>
                <w:lang w:val="uk-UA" w:eastAsia="en-US"/>
              </w:rPr>
            </w:pPr>
            <w:r w:rsidRPr="00BB756B">
              <w:rPr>
                <w:sz w:val="28"/>
                <w:szCs w:val="28"/>
                <w:lang w:val="uk-UA" w:eastAsia="en-US"/>
              </w:rPr>
              <w:t>Завірюха Г.П.</w:t>
            </w:r>
          </w:p>
        </w:tc>
        <w:tc>
          <w:tcPr>
            <w:tcW w:w="1705" w:type="dxa"/>
            <w:tcBorders>
              <w:top w:val="single" w:sz="4" w:space="0" w:color="auto"/>
              <w:left w:val="single" w:sz="4" w:space="0" w:color="auto"/>
              <w:bottom w:val="single" w:sz="4" w:space="0" w:color="auto"/>
              <w:right w:val="single" w:sz="4" w:space="0" w:color="auto"/>
            </w:tcBorders>
          </w:tcPr>
          <w:p w:rsidR="001339BE" w:rsidRPr="00BB756B" w:rsidRDefault="001339BE" w:rsidP="00680250">
            <w:pPr>
              <w:spacing w:line="276" w:lineRule="auto"/>
              <w:rPr>
                <w:sz w:val="28"/>
                <w:szCs w:val="28"/>
                <w:lang w:val="uk-UA" w:eastAsia="en-US"/>
              </w:rPr>
            </w:pPr>
          </w:p>
        </w:tc>
      </w:tr>
      <w:tr w:rsidR="001339BE" w:rsidRPr="00BB756B" w:rsidTr="00BA0D72">
        <w:trPr>
          <w:trHeight w:val="421"/>
        </w:trPr>
        <w:tc>
          <w:tcPr>
            <w:tcW w:w="14695" w:type="dxa"/>
            <w:gridSpan w:val="5"/>
            <w:tcBorders>
              <w:top w:val="single" w:sz="4" w:space="0" w:color="auto"/>
              <w:left w:val="single" w:sz="4" w:space="0" w:color="auto"/>
              <w:bottom w:val="single" w:sz="4" w:space="0" w:color="auto"/>
              <w:right w:val="single" w:sz="4" w:space="0" w:color="auto"/>
            </w:tcBorders>
            <w:vAlign w:val="center"/>
            <w:hideMark/>
          </w:tcPr>
          <w:p w:rsidR="001339BE" w:rsidRPr="00BB756B" w:rsidRDefault="001339BE" w:rsidP="00680250">
            <w:pPr>
              <w:spacing w:line="276" w:lineRule="auto"/>
              <w:jc w:val="center"/>
              <w:rPr>
                <w:sz w:val="28"/>
                <w:szCs w:val="28"/>
                <w:lang w:val="uk-UA" w:eastAsia="en-US"/>
              </w:rPr>
            </w:pPr>
            <w:r w:rsidRPr="00BB756B">
              <w:rPr>
                <w:b/>
                <w:sz w:val="28"/>
                <w:szCs w:val="28"/>
                <w:lang w:val="en-US" w:eastAsia="en-US"/>
              </w:rPr>
              <w:lastRenderedPageBreak/>
              <w:t>VI</w:t>
            </w:r>
            <w:r w:rsidRPr="00BB756B">
              <w:rPr>
                <w:b/>
                <w:sz w:val="28"/>
                <w:szCs w:val="28"/>
                <w:lang w:val="uk-UA" w:eastAsia="en-US"/>
              </w:rPr>
              <w:t>. Вивчення стану організації освітнього процесу</w:t>
            </w:r>
          </w:p>
        </w:tc>
      </w:tr>
      <w:tr w:rsidR="001339BE" w:rsidRPr="00BB756B" w:rsidTr="00F04AE6">
        <w:trPr>
          <w:trHeight w:val="84"/>
        </w:trPr>
        <w:tc>
          <w:tcPr>
            <w:tcW w:w="2127" w:type="dxa"/>
            <w:tcBorders>
              <w:top w:val="single" w:sz="4" w:space="0" w:color="auto"/>
              <w:left w:val="single" w:sz="4" w:space="0" w:color="auto"/>
              <w:bottom w:val="single" w:sz="4" w:space="0" w:color="auto"/>
              <w:right w:val="single" w:sz="4" w:space="0" w:color="auto"/>
            </w:tcBorders>
            <w:hideMark/>
          </w:tcPr>
          <w:p w:rsidR="001339BE" w:rsidRPr="00A174ED" w:rsidRDefault="001339BE" w:rsidP="00680250">
            <w:pPr>
              <w:spacing w:line="276" w:lineRule="auto"/>
              <w:rPr>
                <w:sz w:val="28"/>
                <w:szCs w:val="28"/>
                <w:lang w:val="uk-UA" w:eastAsia="en-US"/>
              </w:rPr>
            </w:pPr>
            <w:r w:rsidRPr="00A174ED">
              <w:rPr>
                <w:sz w:val="28"/>
                <w:szCs w:val="28"/>
                <w:lang w:val="uk-UA" w:eastAsia="en-US"/>
              </w:rPr>
              <w:t>Оперативний контроль</w:t>
            </w:r>
          </w:p>
        </w:tc>
        <w:tc>
          <w:tcPr>
            <w:tcW w:w="6235" w:type="dxa"/>
            <w:tcBorders>
              <w:top w:val="single" w:sz="4" w:space="0" w:color="auto"/>
              <w:left w:val="single" w:sz="4" w:space="0" w:color="auto"/>
              <w:bottom w:val="single" w:sz="4" w:space="0" w:color="auto"/>
              <w:right w:val="single" w:sz="4" w:space="0" w:color="auto"/>
            </w:tcBorders>
            <w:hideMark/>
          </w:tcPr>
          <w:p w:rsidR="001339BE" w:rsidRPr="00A174ED" w:rsidRDefault="001339BE" w:rsidP="00680250">
            <w:pPr>
              <w:spacing w:line="276" w:lineRule="auto"/>
              <w:rPr>
                <w:sz w:val="28"/>
                <w:szCs w:val="28"/>
                <w:lang w:val="uk-UA" w:eastAsia="en-US"/>
              </w:rPr>
            </w:pPr>
            <w:r w:rsidRPr="00A174ED">
              <w:rPr>
                <w:sz w:val="28"/>
                <w:szCs w:val="28"/>
                <w:lang w:val="uk-UA" w:eastAsia="en-US"/>
              </w:rPr>
              <w:t xml:space="preserve">Планування освітньо виховної роботи. </w:t>
            </w:r>
          </w:p>
        </w:tc>
        <w:tc>
          <w:tcPr>
            <w:tcW w:w="2221" w:type="dxa"/>
            <w:tcBorders>
              <w:top w:val="single" w:sz="4" w:space="0" w:color="auto"/>
              <w:left w:val="single" w:sz="4" w:space="0" w:color="auto"/>
              <w:bottom w:val="single" w:sz="4" w:space="0" w:color="auto"/>
              <w:right w:val="single" w:sz="4" w:space="0" w:color="auto"/>
            </w:tcBorders>
            <w:hideMark/>
          </w:tcPr>
          <w:p w:rsidR="001339BE" w:rsidRPr="00A174ED" w:rsidRDefault="004A72FA" w:rsidP="00680250">
            <w:pPr>
              <w:tabs>
                <w:tab w:val="center" w:pos="964"/>
              </w:tabs>
              <w:spacing w:line="276" w:lineRule="auto"/>
              <w:rPr>
                <w:sz w:val="28"/>
                <w:szCs w:val="28"/>
                <w:lang w:val="uk-UA" w:eastAsia="en-US"/>
              </w:rPr>
            </w:pPr>
            <w:r w:rsidRPr="00A174ED">
              <w:rPr>
                <w:sz w:val="28"/>
                <w:szCs w:val="28"/>
                <w:lang w:val="uk-UA" w:eastAsia="en-US"/>
              </w:rPr>
              <w:t>1</w:t>
            </w:r>
            <w:r w:rsidR="00E10508" w:rsidRPr="00A174ED">
              <w:rPr>
                <w:sz w:val="28"/>
                <w:szCs w:val="28"/>
                <w:lang w:val="uk-UA" w:eastAsia="en-US"/>
              </w:rPr>
              <w:t>4</w:t>
            </w:r>
            <w:r w:rsidR="008C5E57" w:rsidRPr="00A174ED">
              <w:rPr>
                <w:sz w:val="28"/>
                <w:szCs w:val="28"/>
                <w:lang w:val="uk-UA" w:eastAsia="en-US"/>
              </w:rPr>
              <w:t>.09.202</w:t>
            </w:r>
            <w:r w:rsidR="00E10508" w:rsidRPr="00A174ED">
              <w:rPr>
                <w:sz w:val="28"/>
                <w:szCs w:val="28"/>
                <w:lang w:val="uk-UA" w:eastAsia="en-US"/>
              </w:rPr>
              <w:t>2</w:t>
            </w:r>
          </w:p>
        </w:tc>
        <w:tc>
          <w:tcPr>
            <w:tcW w:w="2407" w:type="dxa"/>
            <w:tcBorders>
              <w:top w:val="single" w:sz="4" w:space="0" w:color="auto"/>
              <w:left w:val="single" w:sz="4" w:space="0" w:color="auto"/>
              <w:bottom w:val="single" w:sz="4" w:space="0" w:color="auto"/>
              <w:right w:val="single" w:sz="4" w:space="0" w:color="auto"/>
            </w:tcBorders>
            <w:hideMark/>
          </w:tcPr>
          <w:p w:rsidR="001339BE" w:rsidRPr="00A174ED" w:rsidRDefault="001339BE" w:rsidP="00680250">
            <w:pPr>
              <w:spacing w:line="276" w:lineRule="auto"/>
              <w:rPr>
                <w:sz w:val="28"/>
                <w:szCs w:val="28"/>
                <w:lang w:val="uk-UA" w:eastAsia="en-US"/>
              </w:rPr>
            </w:pPr>
            <w:r w:rsidRPr="00A174ED">
              <w:rPr>
                <w:sz w:val="28"/>
                <w:szCs w:val="28"/>
                <w:lang w:val="uk-UA" w:eastAsia="en-US"/>
              </w:rPr>
              <w:t xml:space="preserve">вихователь - методист </w:t>
            </w:r>
          </w:p>
          <w:p w:rsidR="001339BE" w:rsidRPr="00A174ED" w:rsidRDefault="001339BE" w:rsidP="00680250">
            <w:pPr>
              <w:tabs>
                <w:tab w:val="center" w:pos="972"/>
              </w:tabs>
              <w:spacing w:line="276" w:lineRule="auto"/>
              <w:rPr>
                <w:sz w:val="28"/>
                <w:szCs w:val="28"/>
                <w:lang w:val="uk-UA" w:eastAsia="en-US"/>
              </w:rPr>
            </w:pPr>
            <w:r w:rsidRPr="00A174ED">
              <w:rPr>
                <w:sz w:val="28"/>
                <w:szCs w:val="28"/>
                <w:lang w:val="uk-UA" w:eastAsia="en-US"/>
              </w:rPr>
              <w:t>Токаренко І.Л.</w:t>
            </w:r>
          </w:p>
        </w:tc>
        <w:tc>
          <w:tcPr>
            <w:tcW w:w="1705" w:type="dxa"/>
            <w:tcBorders>
              <w:top w:val="single" w:sz="4" w:space="0" w:color="auto"/>
              <w:left w:val="single" w:sz="4" w:space="0" w:color="auto"/>
              <w:bottom w:val="single" w:sz="4" w:space="0" w:color="auto"/>
              <w:right w:val="single" w:sz="4" w:space="0" w:color="auto"/>
            </w:tcBorders>
          </w:tcPr>
          <w:p w:rsidR="001339BE" w:rsidRPr="00A174ED" w:rsidRDefault="001339BE" w:rsidP="00680250">
            <w:pPr>
              <w:tabs>
                <w:tab w:val="center" w:pos="972"/>
              </w:tabs>
              <w:spacing w:line="276" w:lineRule="auto"/>
              <w:rPr>
                <w:sz w:val="28"/>
                <w:szCs w:val="28"/>
                <w:lang w:val="uk-UA" w:eastAsia="en-US"/>
              </w:rPr>
            </w:pPr>
          </w:p>
        </w:tc>
      </w:tr>
    </w:tbl>
    <w:p w:rsidR="001F30FB" w:rsidRPr="00E10508" w:rsidRDefault="00D9755A" w:rsidP="00680250">
      <w:pPr>
        <w:spacing w:line="276" w:lineRule="auto"/>
        <w:jc w:val="center"/>
        <w:rPr>
          <w:b/>
          <w:sz w:val="28"/>
          <w:szCs w:val="28"/>
          <w:lang w:val="uk-UA"/>
        </w:rPr>
      </w:pPr>
      <w:r w:rsidRPr="00BB756B">
        <w:rPr>
          <w:b/>
          <w:sz w:val="28"/>
          <w:szCs w:val="28"/>
          <w:lang w:val="uk-UA"/>
        </w:rPr>
        <w:t>ЖОВТЕНЬ</w:t>
      </w:r>
      <w:r w:rsidR="000B7C5D">
        <w:rPr>
          <w:b/>
          <w:sz w:val="28"/>
          <w:szCs w:val="28"/>
          <w:lang w:val="uk-UA"/>
        </w:rPr>
        <w:t xml:space="preserve"> 202</w:t>
      </w:r>
      <w:r w:rsidR="00E10508">
        <w:rPr>
          <w:b/>
          <w:sz w:val="28"/>
          <w:szCs w:val="28"/>
          <w:lang w:val="uk-UA"/>
        </w:rPr>
        <w:t>2</w:t>
      </w:r>
    </w:p>
    <w:p w:rsidR="00DA50A0" w:rsidRPr="00BB756B" w:rsidRDefault="00DA50A0" w:rsidP="00680250">
      <w:pPr>
        <w:spacing w:line="276" w:lineRule="auto"/>
        <w:jc w:val="center"/>
        <w:rPr>
          <w:b/>
          <w:sz w:val="28"/>
          <w:szCs w:val="28"/>
          <w:lang w:val="uk-UA"/>
        </w:rPr>
      </w:pPr>
    </w:p>
    <w:tbl>
      <w:tblPr>
        <w:tblW w:w="14595" w:type="dxa"/>
        <w:tblInd w:w="108" w:type="dxa"/>
        <w:tblLayout w:type="fixed"/>
        <w:tblLook w:val="04A0" w:firstRow="1" w:lastRow="0" w:firstColumn="1" w:lastColumn="0" w:noHBand="0" w:noVBand="1"/>
      </w:tblPr>
      <w:tblGrid>
        <w:gridCol w:w="2127"/>
        <w:gridCol w:w="6234"/>
        <w:gridCol w:w="2271"/>
        <w:gridCol w:w="2409"/>
        <w:gridCol w:w="1554"/>
      </w:tblGrid>
      <w:tr w:rsidR="001F30FB" w:rsidRPr="00BB756B" w:rsidTr="00B07EA8">
        <w:tc>
          <w:tcPr>
            <w:tcW w:w="1459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jc w:val="center"/>
              <w:rPr>
                <w:sz w:val="28"/>
                <w:szCs w:val="28"/>
                <w:lang w:val="uk-UA" w:eastAsia="en-US"/>
              </w:rPr>
            </w:pPr>
            <w:r w:rsidRPr="00BB756B">
              <w:rPr>
                <w:b/>
                <w:sz w:val="28"/>
                <w:szCs w:val="28"/>
                <w:lang w:val="uk-UA" w:eastAsia="en-US"/>
              </w:rPr>
              <w:t>І</w:t>
            </w:r>
            <w:r w:rsidRPr="00BB756B">
              <w:rPr>
                <w:b/>
                <w:sz w:val="28"/>
                <w:szCs w:val="28"/>
                <w:lang w:val="en-US" w:eastAsia="en-US"/>
              </w:rPr>
              <w:t>I</w:t>
            </w:r>
            <w:r w:rsidRPr="00BB756B">
              <w:rPr>
                <w:b/>
                <w:sz w:val="28"/>
                <w:szCs w:val="28"/>
                <w:lang w:val="uk-UA" w:eastAsia="en-US"/>
              </w:rPr>
              <w:t>. Методична робота з кадрами</w:t>
            </w:r>
          </w:p>
        </w:tc>
      </w:tr>
      <w:tr w:rsidR="001F30FB" w:rsidRPr="00BB756B" w:rsidTr="00E50AE3">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r w:rsidRPr="00BB756B">
              <w:rPr>
                <w:sz w:val="28"/>
                <w:szCs w:val="28"/>
                <w:lang w:val="uk-UA" w:eastAsia="en-US"/>
              </w:rPr>
              <w:t>Участь  у роботі методичних заходів згідно плану міського методичного кабінету</w:t>
            </w:r>
            <w:r w:rsidR="00822BA6" w:rsidRPr="00BB756B">
              <w:rPr>
                <w:sz w:val="28"/>
                <w:szCs w:val="28"/>
                <w:lang w:val="uk-UA" w:eastAsia="en-US"/>
              </w:rPr>
              <w:t>.</w:t>
            </w:r>
          </w:p>
        </w:tc>
        <w:tc>
          <w:tcPr>
            <w:tcW w:w="22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4A72FA" w:rsidRDefault="008C5E57" w:rsidP="00680250">
            <w:pPr>
              <w:spacing w:line="276" w:lineRule="auto"/>
              <w:rPr>
                <w:sz w:val="28"/>
                <w:szCs w:val="28"/>
                <w:lang w:val="en-US" w:eastAsia="en-US"/>
              </w:rPr>
            </w:pPr>
            <w:r>
              <w:rPr>
                <w:sz w:val="28"/>
                <w:szCs w:val="28"/>
                <w:lang w:val="uk-UA" w:eastAsia="en-US"/>
              </w:rPr>
              <w:t>з 01.10. по 31.10.202</w:t>
            </w:r>
            <w:r w:rsidR="004A72FA">
              <w:rPr>
                <w:sz w:val="28"/>
                <w:szCs w:val="28"/>
                <w:lang w:val="en-US" w:eastAsia="en-US"/>
              </w:rPr>
              <w:t>1</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822BA6"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1F30FB" w:rsidRPr="00BB756B" w:rsidRDefault="00940779" w:rsidP="00680250">
            <w:pPr>
              <w:spacing w:line="276" w:lineRule="auto"/>
              <w:rPr>
                <w:sz w:val="28"/>
                <w:szCs w:val="28"/>
                <w:lang w:val="uk-UA" w:eastAsia="en-US"/>
              </w:rPr>
            </w:pPr>
            <w:r w:rsidRPr="00BB756B">
              <w:rPr>
                <w:sz w:val="28"/>
                <w:szCs w:val="28"/>
                <w:lang w:val="uk-UA" w:eastAsia="en-US"/>
              </w:rPr>
              <w:t>Токаренко І.Л.</w:t>
            </w: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r>
      <w:tr w:rsidR="0013414F" w:rsidRPr="00BB756B" w:rsidTr="00E50AE3">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3414F" w:rsidRPr="00BB756B" w:rsidRDefault="009B24EC" w:rsidP="00680250">
            <w:pPr>
              <w:spacing w:line="276" w:lineRule="auto"/>
              <w:rPr>
                <w:sz w:val="28"/>
                <w:szCs w:val="28"/>
                <w:lang w:val="uk-UA" w:eastAsia="en-US"/>
              </w:rPr>
            </w:pPr>
            <w:r>
              <w:rPr>
                <w:sz w:val="28"/>
                <w:szCs w:val="28"/>
                <w:lang w:val="uk-UA"/>
              </w:rPr>
              <w:t>Самоосвітня діяльність педагогів</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24EC" w:rsidRPr="00C5785C" w:rsidRDefault="009B24EC" w:rsidP="009B24EC">
            <w:pPr>
              <w:jc w:val="both"/>
              <w:rPr>
                <w:sz w:val="28"/>
                <w:szCs w:val="28"/>
                <w:lang w:val="uk-UA"/>
              </w:rPr>
            </w:pPr>
            <w:r w:rsidRPr="00C5785C">
              <w:rPr>
                <w:sz w:val="28"/>
                <w:szCs w:val="28"/>
                <w:lang w:val="uk-UA"/>
              </w:rPr>
              <w:t>Вивчати зміст, методичні рекомендації, наукові коментарі  та практичні матеріали для роботи за прог</w:t>
            </w:r>
            <w:r w:rsidR="00A174ED">
              <w:rPr>
                <w:sz w:val="28"/>
                <w:szCs w:val="28"/>
                <w:lang w:val="uk-UA"/>
              </w:rPr>
              <w:t>рамою «Дитина</w:t>
            </w:r>
            <w:r>
              <w:rPr>
                <w:sz w:val="28"/>
                <w:szCs w:val="28"/>
                <w:lang w:val="uk-UA"/>
              </w:rPr>
              <w:t>»</w:t>
            </w:r>
            <w:r w:rsidRPr="00C5785C">
              <w:rPr>
                <w:sz w:val="28"/>
                <w:szCs w:val="28"/>
                <w:lang w:val="uk-UA"/>
              </w:rPr>
              <w:t xml:space="preserve"> та з питань освіти сталого розвитку для дошкільників.</w:t>
            </w:r>
          </w:p>
          <w:p w:rsidR="0013414F" w:rsidRPr="00BB756B" w:rsidRDefault="0013414F" w:rsidP="00680250">
            <w:pPr>
              <w:spacing w:line="276" w:lineRule="auto"/>
              <w:rPr>
                <w:sz w:val="28"/>
                <w:szCs w:val="28"/>
                <w:lang w:val="uk-UA" w:eastAsia="en-US"/>
              </w:rPr>
            </w:pPr>
          </w:p>
        </w:tc>
        <w:tc>
          <w:tcPr>
            <w:tcW w:w="22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3414F" w:rsidRPr="00E10508" w:rsidRDefault="003D5447" w:rsidP="00680250">
            <w:pPr>
              <w:spacing w:line="276" w:lineRule="auto"/>
              <w:rPr>
                <w:sz w:val="28"/>
                <w:szCs w:val="28"/>
                <w:lang w:val="uk-UA" w:eastAsia="en-US"/>
              </w:rPr>
            </w:pPr>
            <w:r w:rsidRPr="00BB756B">
              <w:rPr>
                <w:sz w:val="28"/>
                <w:szCs w:val="28"/>
                <w:lang w:val="uk-UA" w:eastAsia="en-US"/>
              </w:rPr>
              <w:t>0</w:t>
            </w:r>
            <w:r w:rsidR="008C5E57">
              <w:rPr>
                <w:sz w:val="28"/>
                <w:szCs w:val="28"/>
                <w:lang w:val="uk-UA" w:eastAsia="en-US"/>
              </w:rPr>
              <w:t>5.10.202</w:t>
            </w:r>
            <w:r w:rsidR="00E10508">
              <w:rPr>
                <w:sz w:val="28"/>
                <w:szCs w:val="28"/>
                <w:lang w:val="uk-UA" w:eastAsia="en-US"/>
              </w:rPr>
              <w:t>2</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3414F" w:rsidRPr="00BB756B" w:rsidRDefault="0013414F"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13414F" w:rsidRPr="00BB756B" w:rsidRDefault="0013414F" w:rsidP="00680250">
            <w:pPr>
              <w:spacing w:line="276" w:lineRule="auto"/>
              <w:rPr>
                <w:sz w:val="28"/>
                <w:szCs w:val="28"/>
                <w:lang w:val="uk-UA" w:eastAsia="en-US"/>
              </w:rPr>
            </w:pPr>
            <w:r w:rsidRPr="00BB756B">
              <w:rPr>
                <w:sz w:val="28"/>
                <w:szCs w:val="28"/>
                <w:lang w:val="uk-UA" w:eastAsia="en-US"/>
              </w:rPr>
              <w:t>Токаренко І.Л.</w:t>
            </w: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3414F" w:rsidRPr="00BB756B" w:rsidRDefault="0013414F" w:rsidP="00680250">
            <w:pPr>
              <w:spacing w:line="276" w:lineRule="auto"/>
              <w:rPr>
                <w:sz w:val="28"/>
                <w:szCs w:val="28"/>
                <w:lang w:val="uk-UA" w:eastAsia="en-US"/>
              </w:rPr>
            </w:pPr>
          </w:p>
        </w:tc>
      </w:tr>
      <w:tr w:rsidR="000018E0" w:rsidRPr="00BB756B" w:rsidTr="00E50AE3">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18E0" w:rsidRPr="00BB756B" w:rsidRDefault="000018E0" w:rsidP="00680250">
            <w:pPr>
              <w:spacing w:line="276" w:lineRule="auto"/>
              <w:rPr>
                <w:sz w:val="28"/>
                <w:szCs w:val="28"/>
                <w:lang w:val="uk-UA" w:eastAsia="en-US"/>
              </w:rPr>
            </w:pPr>
            <w:r w:rsidRPr="00BB756B">
              <w:rPr>
                <w:sz w:val="28"/>
                <w:szCs w:val="28"/>
                <w:lang w:val="uk-UA" w:eastAsia="en-US"/>
              </w:rPr>
              <w:t>Засідання</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18E0" w:rsidRPr="00BB756B" w:rsidRDefault="009B24EC" w:rsidP="00680250">
            <w:pPr>
              <w:spacing w:line="276" w:lineRule="auto"/>
              <w:rPr>
                <w:sz w:val="28"/>
                <w:szCs w:val="28"/>
                <w:lang w:val="uk-UA" w:eastAsia="en-US"/>
              </w:rPr>
            </w:pPr>
            <w:r>
              <w:rPr>
                <w:sz w:val="28"/>
                <w:szCs w:val="28"/>
                <w:lang w:val="uk-UA" w:eastAsia="en-US"/>
              </w:rPr>
              <w:t xml:space="preserve">Школа педагогічної майстерності </w:t>
            </w:r>
            <w:r>
              <w:rPr>
                <w:sz w:val="28"/>
                <w:szCs w:val="28"/>
                <w:lang w:val="uk-UA"/>
              </w:rPr>
              <w:t>«Як залучити дітей до морально-патріотичного виховання вдома?»</w:t>
            </w:r>
          </w:p>
        </w:tc>
        <w:tc>
          <w:tcPr>
            <w:tcW w:w="22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18E0" w:rsidRPr="00E10508" w:rsidRDefault="008C5E57" w:rsidP="00680250">
            <w:pPr>
              <w:spacing w:line="276" w:lineRule="auto"/>
              <w:rPr>
                <w:sz w:val="28"/>
                <w:szCs w:val="28"/>
                <w:lang w:val="uk-UA" w:eastAsia="en-US"/>
              </w:rPr>
            </w:pPr>
            <w:r>
              <w:rPr>
                <w:sz w:val="28"/>
                <w:szCs w:val="28"/>
                <w:lang w:val="uk-UA" w:eastAsia="en-US"/>
              </w:rPr>
              <w:t>19.10.202</w:t>
            </w:r>
            <w:r w:rsidR="00E10508">
              <w:rPr>
                <w:sz w:val="28"/>
                <w:szCs w:val="28"/>
                <w:lang w:val="uk-UA" w:eastAsia="en-US"/>
              </w:rPr>
              <w:t>2</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18E0" w:rsidRPr="00BB756B" w:rsidRDefault="000018E0" w:rsidP="00680250">
            <w:pPr>
              <w:spacing w:line="276" w:lineRule="auto"/>
              <w:rPr>
                <w:sz w:val="28"/>
                <w:szCs w:val="28"/>
                <w:lang w:val="uk-UA" w:eastAsia="en-US"/>
              </w:rPr>
            </w:pPr>
            <w:r w:rsidRPr="00BB756B">
              <w:rPr>
                <w:sz w:val="28"/>
                <w:szCs w:val="28"/>
                <w:lang w:val="uk-UA" w:eastAsia="en-US"/>
              </w:rPr>
              <w:t>Вихователь</w:t>
            </w:r>
          </w:p>
          <w:p w:rsidR="000018E0" w:rsidRPr="00BB756B" w:rsidRDefault="000018E0" w:rsidP="00680250">
            <w:pPr>
              <w:spacing w:line="276" w:lineRule="auto"/>
              <w:rPr>
                <w:sz w:val="28"/>
                <w:szCs w:val="28"/>
                <w:lang w:val="uk-UA" w:eastAsia="en-US"/>
              </w:rPr>
            </w:pPr>
            <w:r w:rsidRPr="00BB756B">
              <w:rPr>
                <w:sz w:val="28"/>
                <w:szCs w:val="28"/>
                <w:lang w:val="uk-UA" w:eastAsia="en-US"/>
              </w:rPr>
              <w:t>Клеша Н.М.</w:t>
            </w: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18E0" w:rsidRPr="00BB756B" w:rsidRDefault="000018E0" w:rsidP="00680250">
            <w:pPr>
              <w:spacing w:line="276" w:lineRule="auto"/>
              <w:rPr>
                <w:sz w:val="28"/>
                <w:szCs w:val="28"/>
                <w:lang w:val="uk-UA" w:eastAsia="en-US"/>
              </w:rPr>
            </w:pPr>
          </w:p>
        </w:tc>
      </w:tr>
      <w:tr w:rsidR="00190168" w:rsidRPr="00BB756B" w:rsidTr="00E50AE3">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0168" w:rsidRPr="00BB756B" w:rsidRDefault="00387C47" w:rsidP="00680250">
            <w:pPr>
              <w:spacing w:line="276" w:lineRule="auto"/>
              <w:rPr>
                <w:sz w:val="28"/>
                <w:szCs w:val="28"/>
                <w:lang w:val="uk-UA" w:eastAsia="en-US"/>
              </w:rPr>
            </w:pPr>
            <w:r>
              <w:rPr>
                <w:sz w:val="28"/>
                <w:szCs w:val="28"/>
                <w:lang w:val="uk-UA" w:eastAsia="en-US"/>
              </w:rPr>
              <w:t>С</w:t>
            </w:r>
            <w:r w:rsidR="009B66C8" w:rsidRPr="00BB756B">
              <w:rPr>
                <w:sz w:val="28"/>
                <w:szCs w:val="28"/>
                <w:lang w:val="uk-UA" w:eastAsia="en-US"/>
              </w:rPr>
              <w:t>емінар</w:t>
            </w:r>
            <w:r>
              <w:rPr>
                <w:sz w:val="28"/>
                <w:szCs w:val="28"/>
                <w:lang w:val="uk-UA" w:eastAsia="en-US"/>
              </w:rPr>
              <w:t xml:space="preserve"> квест</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0168" w:rsidRPr="00171107" w:rsidRDefault="00AB4A8C" w:rsidP="00171107">
            <w:pPr>
              <w:spacing w:line="276" w:lineRule="auto"/>
              <w:rPr>
                <w:sz w:val="28"/>
                <w:szCs w:val="28"/>
                <w:lang w:val="uk-UA" w:eastAsia="en-US"/>
              </w:rPr>
            </w:pPr>
            <w:r>
              <w:rPr>
                <w:sz w:val="28"/>
                <w:szCs w:val="28"/>
                <w:lang w:val="uk-UA" w:eastAsia="en-US"/>
              </w:rPr>
              <w:t xml:space="preserve"> </w:t>
            </w:r>
            <w:r w:rsidR="00171107" w:rsidRPr="00171107">
              <w:rPr>
                <w:sz w:val="28"/>
                <w:szCs w:val="28"/>
                <w:lang w:val="uk-UA" w:eastAsia="en-US"/>
              </w:rPr>
              <w:t xml:space="preserve">Морально-патріотичне виховання особистості в умовах сучасного </w:t>
            </w:r>
            <w:r w:rsidR="00A174ED">
              <w:rPr>
                <w:sz w:val="28"/>
                <w:szCs w:val="28"/>
                <w:lang w:val="uk-UA" w:eastAsia="en-US"/>
              </w:rPr>
              <w:t>довкілля.</w:t>
            </w:r>
          </w:p>
        </w:tc>
        <w:tc>
          <w:tcPr>
            <w:tcW w:w="22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0168" w:rsidRPr="00BB756B" w:rsidRDefault="00E10508" w:rsidP="00680250">
            <w:pPr>
              <w:spacing w:line="276" w:lineRule="auto"/>
              <w:rPr>
                <w:sz w:val="28"/>
                <w:szCs w:val="28"/>
                <w:lang w:val="uk-UA" w:eastAsia="en-US"/>
              </w:rPr>
            </w:pPr>
            <w:r>
              <w:rPr>
                <w:sz w:val="28"/>
                <w:szCs w:val="28"/>
                <w:lang w:val="uk-UA" w:eastAsia="en-US"/>
              </w:rPr>
              <w:t>22.10.2022</w:t>
            </w:r>
          </w:p>
          <w:p w:rsidR="004A1FA8" w:rsidRPr="00BB756B" w:rsidRDefault="004A1FA8" w:rsidP="00680250">
            <w:pPr>
              <w:spacing w:line="276" w:lineRule="auto"/>
              <w:rPr>
                <w:sz w:val="28"/>
                <w:szCs w:val="28"/>
                <w:lang w:val="uk-UA" w:eastAsia="en-US"/>
              </w:rPr>
            </w:pP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90168" w:rsidRPr="00BB756B" w:rsidRDefault="00822BA6" w:rsidP="00680250">
            <w:pPr>
              <w:spacing w:line="276" w:lineRule="auto"/>
              <w:rPr>
                <w:sz w:val="28"/>
                <w:szCs w:val="28"/>
                <w:lang w:val="uk-UA" w:eastAsia="en-US"/>
              </w:rPr>
            </w:pPr>
            <w:r w:rsidRPr="00BB756B">
              <w:rPr>
                <w:sz w:val="28"/>
                <w:szCs w:val="28"/>
                <w:lang w:val="uk-UA" w:eastAsia="en-US"/>
              </w:rPr>
              <w:t>В</w:t>
            </w:r>
            <w:r w:rsidR="00190168" w:rsidRPr="00BB756B">
              <w:rPr>
                <w:sz w:val="28"/>
                <w:szCs w:val="28"/>
                <w:lang w:val="uk-UA" w:eastAsia="en-US"/>
              </w:rPr>
              <w:t xml:space="preserve">ихователь - методист </w:t>
            </w:r>
          </w:p>
          <w:p w:rsidR="00190168" w:rsidRPr="00BB756B" w:rsidRDefault="00190168" w:rsidP="00680250">
            <w:pPr>
              <w:spacing w:line="276" w:lineRule="auto"/>
              <w:rPr>
                <w:sz w:val="28"/>
                <w:szCs w:val="28"/>
                <w:lang w:val="uk-UA" w:eastAsia="en-US"/>
              </w:rPr>
            </w:pPr>
            <w:r w:rsidRPr="00BB756B">
              <w:rPr>
                <w:sz w:val="28"/>
                <w:szCs w:val="28"/>
                <w:lang w:val="uk-UA" w:eastAsia="en-US"/>
              </w:rPr>
              <w:t>Токаренко І.Л.</w:t>
            </w:r>
          </w:p>
          <w:p w:rsidR="002942B7" w:rsidRPr="00BB756B" w:rsidRDefault="000A6FBE" w:rsidP="00680250">
            <w:pPr>
              <w:spacing w:line="276" w:lineRule="auto"/>
              <w:rPr>
                <w:sz w:val="28"/>
                <w:szCs w:val="28"/>
                <w:lang w:val="uk-UA" w:eastAsia="en-US"/>
              </w:rPr>
            </w:pPr>
            <w:r w:rsidRPr="00BB756B">
              <w:rPr>
                <w:sz w:val="28"/>
                <w:szCs w:val="28"/>
                <w:lang w:val="uk-UA" w:eastAsia="en-US"/>
              </w:rPr>
              <w:t>Вихователі старших груп</w:t>
            </w: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90168" w:rsidRPr="00BB756B" w:rsidRDefault="00190168" w:rsidP="00680250">
            <w:pPr>
              <w:spacing w:line="276" w:lineRule="auto"/>
              <w:rPr>
                <w:sz w:val="28"/>
                <w:szCs w:val="28"/>
                <w:lang w:val="uk-UA" w:eastAsia="en-US"/>
              </w:rPr>
            </w:pPr>
          </w:p>
        </w:tc>
      </w:tr>
      <w:tr w:rsidR="00616833" w:rsidRPr="00BB756B" w:rsidTr="00B07EA8">
        <w:tc>
          <w:tcPr>
            <w:tcW w:w="1459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6833" w:rsidRDefault="00616833" w:rsidP="00680250">
            <w:pPr>
              <w:spacing w:line="276" w:lineRule="auto"/>
              <w:jc w:val="center"/>
              <w:rPr>
                <w:b/>
                <w:sz w:val="28"/>
                <w:szCs w:val="28"/>
                <w:lang w:val="uk-UA" w:eastAsia="en-US"/>
              </w:rPr>
            </w:pPr>
            <w:r w:rsidRPr="00BB756B">
              <w:rPr>
                <w:b/>
                <w:sz w:val="28"/>
                <w:szCs w:val="28"/>
                <w:lang w:val="uk-UA" w:eastAsia="en-US"/>
              </w:rPr>
              <w:t>ІІ</w:t>
            </w:r>
            <w:r w:rsidRPr="00BB756B">
              <w:rPr>
                <w:b/>
                <w:sz w:val="28"/>
                <w:szCs w:val="28"/>
                <w:lang w:val="en-US" w:eastAsia="en-US"/>
              </w:rPr>
              <w:t>I</w:t>
            </w:r>
            <w:r w:rsidRPr="00BB756B">
              <w:rPr>
                <w:b/>
                <w:sz w:val="28"/>
                <w:szCs w:val="28"/>
                <w:lang w:val="uk-UA" w:eastAsia="en-US"/>
              </w:rPr>
              <w:t>. Робота методичного кабінету</w:t>
            </w:r>
          </w:p>
          <w:p w:rsidR="00DA50A0" w:rsidRPr="00BB756B" w:rsidRDefault="00DA50A0" w:rsidP="00680250">
            <w:pPr>
              <w:spacing w:line="276" w:lineRule="auto"/>
              <w:jc w:val="center"/>
              <w:rPr>
                <w:sz w:val="28"/>
                <w:szCs w:val="28"/>
                <w:lang w:val="uk-UA" w:eastAsia="en-US"/>
              </w:rPr>
            </w:pPr>
          </w:p>
        </w:tc>
      </w:tr>
      <w:tr w:rsidR="00616833" w:rsidRPr="00BB756B" w:rsidTr="00634A88">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16833" w:rsidRPr="00BB756B" w:rsidRDefault="007369C8" w:rsidP="00680250">
            <w:pPr>
              <w:spacing w:line="276" w:lineRule="auto"/>
              <w:rPr>
                <w:sz w:val="28"/>
                <w:szCs w:val="28"/>
                <w:lang w:val="uk-UA" w:eastAsia="en-US"/>
              </w:rPr>
            </w:pPr>
            <w:r w:rsidRPr="00BB756B">
              <w:rPr>
                <w:sz w:val="28"/>
                <w:szCs w:val="28"/>
                <w:lang w:val="uk-UA" w:eastAsia="en-US"/>
              </w:rPr>
              <w:lastRenderedPageBreak/>
              <w:t>Групова консультація</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6833" w:rsidRPr="00BB756B" w:rsidRDefault="007D6345" w:rsidP="00680250">
            <w:pPr>
              <w:spacing w:line="276" w:lineRule="auto"/>
              <w:rPr>
                <w:sz w:val="28"/>
                <w:szCs w:val="28"/>
                <w:lang w:val="uk-UA" w:eastAsia="en-US"/>
              </w:rPr>
            </w:pPr>
            <w:r w:rsidRPr="00C5785C">
              <w:rPr>
                <w:sz w:val="28"/>
                <w:szCs w:val="28"/>
                <w:lang w:val="uk-UA"/>
              </w:rPr>
              <w:t>Безпека під час війни</w:t>
            </w:r>
          </w:p>
        </w:tc>
        <w:tc>
          <w:tcPr>
            <w:tcW w:w="22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6833" w:rsidRPr="00BB756B" w:rsidRDefault="00943331" w:rsidP="00680250">
            <w:pPr>
              <w:spacing w:line="276" w:lineRule="auto"/>
              <w:rPr>
                <w:sz w:val="28"/>
                <w:szCs w:val="28"/>
                <w:lang w:val="uk-UA" w:eastAsia="en-US"/>
              </w:rPr>
            </w:pPr>
            <w:r>
              <w:rPr>
                <w:sz w:val="28"/>
                <w:szCs w:val="28"/>
                <w:lang w:val="uk-UA" w:eastAsia="en-US"/>
              </w:rPr>
              <w:t>12.10.202</w:t>
            </w:r>
            <w:r w:rsidR="009410FD">
              <w:rPr>
                <w:sz w:val="28"/>
                <w:szCs w:val="28"/>
                <w:lang w:val="uk-UA" w:eastAsia="en-US"/>
              </w:rPr>
              <w:t>2</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6833" w:rsidRPr="00BB756B" w:rsidRDefault="00822BA6" w:rsidP="00680250">
            <w:pPr>
              <w:spacing w:line="276" w:lineRule="auto"/>
              <w:rPr>
                <w:sz w:val="28"/>
                <w:szCs w:val="28"/>
                <w:lang w:val="uk-UA" w:eastAsia="en-US"/>
              </w:rPr>
            </w:pPr>
            <w:r w:rsidRPr="00BB756B">
              <w:rPr>
                <w:sz w:val="28"/>
                <w:szCs w:val="28"/>
                <w:lang w:val="uk-UA" w:eastAsia="en-US"/>
              </w:rPr>
              <w:t>В</w:t>
            </w:r>
            <w:r w:rsidR="00616833" w:rsidRPr="00BB756B">
              <w:rPr>
                <w:sz w:val="28"/>
                <w:szCs w:val="28"/>
                <w:lang w:val="uk-UA" w:eastAsia="en-US"/>
              </w:rPr>
              <w:t>ихователь-методист</w:t>
            </w:r>
          </w:p>
          <w:p w:rsidR="00616833" w:rsidRPr="00BB756B" w:rsidRDefault="00616833" w:rsidP="00680250">
            <w:pPr>
              <w:spacing w:line="276" w:lineRule="auto"/>
              <w:rPr>
                <w:sz w:val="28"/>
                <w:szCs w:val="28"/>
                <w:lang w:val="uk-UA" w:eastAsia="en-US"/>
              </w:rPr>
            </w:pPr>
            <w:r w:rsidRPr="00BB756B">
              <w:rPr>
                <w:sz w:val="28"/>
                <w:szCs w:val="28"/>
                <w:lang w:val="uk-UA" w:eastAsia="en-US"/>
              </w:rPr>
              <w:t>Токаренко І.Л.</w:t>
            </w: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16833" w:rsidRPr="00BB756B" w:rsidRDefault="00616833" w:rsidP="00680250">
            <w:pPr>
              <w:spacing w:line="276" w:lineRule="auto"/>
              <w:rPr>
                <w:sz w:val="28"/>
                <w:szCs w:val="28"/>
                <w:lang w:val="uk-UA" w:eastAsia="en-US"/>
              </w:rPr>
            </w:pPr>
          </w:p>
        </w:tc>
      </w:tr>
      <w:tr w:rsidR="00616833" w:rsidRPr="00BB756B" w:rsidTr="002B61EA">
        <w:trPr>
          <w:trHeight w:val="1501"/>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6833" w:rsidRPr="00BB756B" w:rsidRDefault="00616833" w:rsidP="00680250">
            <w:pPr>
              <w:spacing w:line="276" w:lineRule="auto"/>
              <w:rPr>
                <w:sz w:val="28"/>
                <w:szCs w:val="28"/>
                <w:lang w:val="uk-UA" w:eastAsia="en-US"/>
              </w:rPr>
            </w:pPr>
            <w:r w:rsidRPr="00BB756B">
              <w:rPr>
                <w:sz w:val="28"/>
                <w:szCs w:val="28"/>
                <w:lang w:val="uk-UA" w:eastAsia="en-US"/>
              </w:rPr>
              <w:t xml:space="preserve">Робота в </w:t>
            </w:r>
          </w:p>
          <w:p w:rsidR="00883F6C" w:rsidRPr="00883F6C" w:rsidRDefault="00616833" w:rsidP="00883F6C">
            <w:pPr>
              <w:spacing w:line="276" w:lineRule="auto"/>
              <w:rPr>
                <w:sz w:val="28"/>
                <w:szCs w:val="28"/>
                <w:lang w:val="uk-UA" w:eastAsia="en-US"/>
              </w:rPr>
            </w:pPr>
            <w:r w:rsidRPr="00BB756B">
              <w:rPr>
                <w:sz w:val="28"/>
                <w:szCs w:val="28"/>
                <w:lang w:val="uk-UA" w:eastAsia="en-US"/>
              </w:rPr>
              <w:t>он-лайні</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6833" w:rsidRPr="00BB756B" w:rsidRDefault="00616833" w:rsidP="00680250">
            <w:pPr>
              <w:spacing w:line="276" w:lineRule="auto"/>
              <w:rPr>
                <w:sz w:val="28"/>
                <w:szCs w:val="28"/>
                <w:lang w:val="uk-UA" w:eastAsia="en-US"/>
              </w:rPr>
            </w:pPr>
            <w:r w:rsidRPr="00BB756B">
              <w:rPr>
                <w:sz w:val="28"/>
                <w:szCs w:val="28"/>
                <w:lang w:val="uk-UA" w:eastAsia="en-US"/>
              </w:rPr>
              <w:t>Обмін думками та педагогічним досвідом в он-лайні, підвищення комп'ютерної грамотності</w:t>
            </w:r>
            <w:r w:rsidR="00822BA6" w:rsidRPr="00BB756B">
              <w:rPr>
                <w:sz w:val="28"/>
                <w:szCs w:val="28"/>
                <w:lang w:val="uk-UA" w:eastAsia="en-US"/>
              </w:rPr>
              <w:t>.</w:t>
            </w:r>
          </w:p>
        </w:tc>
        <w:tc>
          <w:tcPr>
            <w:tcW w:w="22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6833" w:rsidRDefault="009410FD" w:rsidP="00680250">
            <w:pPr>
              <w:spacing w:line="276" w:lineRule="auto"/>
              <w:rPr>
                <w:sz w:val="28"/>
                <w:szCs w:val="28"/>
                <w:lang w:val="uk-UA" w:eastAsia="en-US"/>
              </w:rPr>
            </w:pPr>
            <w:r>
              <w:rPr>
                <w:sz w:val="28"/>
                <w:szCs w:val="28"/>
                <w:lang w:val="uk-UA" w:eastAsia="en-US"/>
              </w:rPr>
              <w:t xml:space="preserve"> 19.10.2022</w:t>
            </w:r>
          </w:p>
          <w:p w:rsidR="00883F6C" w:rsidRDefault="00883F6C" w:rsidP="00680250">
            <w:pPr>
              <w:spacing w:line="276" w:lineRule="auto"/>
              <w:rPr>
                <w:sz w:val="28"/>
                <w:szCs w:val="28"/>
                <w:lang w:val="uk-UA" w:eastAsia="en-US"/>
              </w:rPr>
            </w:pPr>
          </w:p>
          <w:p w:rsidR="00883F6C" w:rsidRDefault="00883F6C" w:rsidP="00680250">
            <w:pPr>
              <w:spacing w:line="276" w:lineRule="auto"/>
              <w:rPr>
                <w:sz w:val="28"/>
                <w:szCs w:val="28"/>
                <w:lang w:val="uk-UA" w:eastAsia="en-US"/>
              </w:rPr>
            </w:pPr>
          </w:p>
          <w:p w:rsidR="00883F6C" w:rsidRPr="00BB756B" w:rsidRDefault="00883F6C" w:rsidP="00680250">
            <w:pPr>
              <w:spacing w:line="276" w:lineRule="auto"/>
              <w:rPr>
                <w:sz w:val="28"/>
                <w:szCs w:val="28"/>
                <w:lang w:val="uk-UA" w:eastAsia="en-US"/>
              </w:rPr>
            </w:pP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6833" w:rsidRPr="00BB756B" w:rsidRDefault="00822BA6" w:rsidP="00680250">
            <w:pPr>
              <w:spacing w:line="276" w:lineRule="auto"/>
              <w:rPr>
                <w:sz w:val="28"/>
                <w:szCs w:val="28"/>
                <w:lang w:val="uk-UA" w:eastAsia="en-US"/>
              </w:rPr>
            </w:pPr>
            <w:r w:rsidRPr="00BB756B">
              <w:rPr>
                <w:sz w:val="28"/>
                <w:szCs w:val="28"/>
                <w:lang w:val="uk-UA" w:eastAsia="en-US"/>
              </w:rPr>
              <w:t>В</w:t>
            </w:r>
            <w:r w:rsidR="002942B7" w:rsidRPr="00BB756B">
              <w:rPr>
                <w:sz w:val="28"/>
                <w:szCs w:val="28"/>
                <w:lang w:val="uk-UA" w:eastAsia="en-US"/>
              </w:rPr>
              <w:t xml:space="preserve">ихователь – мет. </w:t>
            </w:r>
            <w:r w:rsidR="00616833" w:rsidRPr="00BB756B">
              <w:rPr>
                <w:sz w:val="28"/>
                <w:szCs w:val="28"/>
                <w:lang w:val="uk-UA" w:eastAsia="en-US"/>
              </w:rPr>
              <w:t>Токаренко І.Л.</w:t>
            </w:r>
          </w:p>
          <w:p w:rsidR="00005337" w:rsidRPr="00BB756B" w:rsidRDefault="00822BA6" w:rsidP="00680250">
            <w:pPr>
              <w:spacing w:line="276" w:lineRule="auto"/>
              <w:rPr>
                <w:sz w:val="28"/>
                <w:szCs w:val="28"/>
                <w:lang w:val="uk-UA" w:eastAsia="en-US"/>
              </w:rPr>
            </w:pPr>
            <w:r w:rsidRPr="00BB756B">
              <w:rPr>
                <w:sz w:val="28"/>
                <w:szCs w:val="28"/>
                <w:lang w:val="uk-UA" w:eastAsia="en-US"/>
              </w:rPr>
              <w:t>в</w:t>
            </w:r>
            <w:r w:rsidR="00616833" w:rsidRPr="00BB756B">
              <w:rPr>
                <w:sz w:val="28"/>
                <w:szCs w:val="28"/>
                <w:lang w:val="uk-UA" w:eastAsia="en-US"/>
              </w:rPr>
              <w:t>ихователі</w:t>
            </w:r>
            <w:r w:rsidRPr="00BB756B">
              <w:rPr>
                <w:sz w:val="28"/>
                <w:szCs w:val="28"/>
                <w:lang w:val="uk-UA" w:eastAsia="en-US"/>
              </w:rPr>
              <w:t xml:space="preserve"> всіх вікових груп</w:t>
            </w: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16833" w:rsidRPr="00BB756B" w:rsidRDefault="00616833" w:rsidP="00680250">
            <w:pPr>
              <w:spacing w:line="276" w:lineRule="auto"/>
              <w:rPr>
                <w:sz w:val="28"/>
                <w:szCs w:val="28"/>
                <w:lang w:val="uk-UA" w:eastAsia="en-US"/>
              </w:rPr>
            </w:pPr>
          </w:p>
          <w:p w:rsidR="00005337" w:rsidRPr="00BB756B" w:rsidRDefault="00005337" w:rsidP="00680250">
            <w:pPr>
              <w:spacing w:line="276" w:lineRule="auto"/>
              <w:rPr>
                <w:sz w:val="28"/>
                <w:szCs w:val="28"/>
                <w:lang w:val="uk-UA" w:eastAsia="en-US"/>
              </w:rPr>
            </w:pPr>
          </w:p>
          <w:p w:rsidR="00005337" w:rsidRPr="00BB756B" w:rsidRDefault="00005337" w:rsidP="00680250">
            <w:pPr>
              <w:spacing w:line="276" w:lineRule="auto"/>
              <w:rPr>
                <w:sz w:val="28"/>
                <w:szCs w:val="28"/>
                <w:lang w:val="uk-UA" w:eastAsia="en-US"/>
              </w:rPr>
            </w:pPr>
          </w:p>
          <w:p w:rsidR="00005337" w:rsidRPr="00BB756B" w:rsidRDefault="00005337" w:rsidP="00680250">
            <w:pPr>
              <w:spacing w:line="276" w:lineRule="auto"/>
              <w:rPr>
                <w:sz w:val="28"/>
                <w:szCs w:val="28"/>
                <w:lang w:val="uk-UA" w:eastAsia="en-US"/>
              </w:rPr>
            </w:pPr>
          </w:p>
          <w:p w:rsidR="00005337" w:rsidRPr="00BB756B" w:rsidRDefault="00005337" w:rsidP="00680250">
            <w:pPr>
              <w:spacing w:line="276" w:lineRule="auto"/>
              <w:rPr>
                <w:sz w:val="28"/>
                <w:szCs w:val="28"/>
                <w:lang w:val="uk-UA" w:eastAsia="en-US"/>
              </w:rPr>
            </w:pPr>
          </w:p>
        </w:tc>
      </w:tr>
      <w:tr w:rsidR="00005337" w:rsidRPr="00BB756B" w:rsidTr="00634A88">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5337" w:rsidRPr="00BB756B" w:rsidRDefault="00005337" w:rsidP="00680250">
            <w:pPr>
              <w:spacing w:line="276" w:lineRule="auto"/>
              <w:rPr>
                <w:sz w:val="28"/>
                <w:szCs w:val="28"/>
                <w:lang w:val="uk-UA" w:eastAsia="en-US"/>
              </w:rPr>
            </w:pPr>
            <w:r w:rsidRPr="00BB756B">
              <w:rPr>
                <w:sz w:val="28"/>
                <w:szCs w:val="28"/>
                <w:lang w:val="uk-UA" w:eastAsia="en-US"/>
              </w:rPr>
              <w:t>Підвищення професійної майстерності педагогів</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5337" w:rsidRPr="00BB756B" w:rsidRDefault="00005337" w:rsidP="00680250">
            <w:pPr>
              <w:spacing w:line="276" w:lineRule="auto"/>
              <w:rPr>
                <w:sz w:val="28"/>
                <w:szCs w:val="28"/>
                <w:lang w:val="uk-UA" w:eastAsia="en-US"/>
              </w:rPr>
            </w:pPr>
            <w:r w:rsidRPr="00BB756B">
              <w:rPr>
                <w:sz w:val="28"/>
                <w:szCs w:val="28"/>
                <w:lang w:val="uk-UA" w:eastAsia="en-US"/>
              </w:rPr>
              <w:t>Забезпечити участь педагогів в у</w:t>
            </w:r>
          </w:p>
          <w:p w:rsidR="00005337" w:rsidRPr="00BB756B" w:rsidRDefault="00005337" w:rsidP="00680250">
            <w:pPr>
              <w:spacing w:line="276" w:lineRule="auto"/>
              <w:rPr>
                <w:sz w:val="28"/>
                <w:szCs w:val="28"/>
                <w:lang w:val="uk-UA" w:eastAsia="en-US"/>
              </w:rPr>
            </w:pPr>
            <w:r w:rsidRPr="00BB756B">
              <w:rPr>
                <w:sz w:val="28"/>
                <w:szCs w:val="28"/>
                <w:lang w:val="uk-UA" w:eastAsia="en-US"/>
              </w:rPr>
              <w:t>районних, міських та обласних</w:t>
            </w:r>
          </w:p>
          <w:p w:rsidR="00005337" w:rsidRPr="00BB756B" w:rsidRDefault="00005337" w:rsidP="00680250">
            <w:pPr>
              <w:spacing w:line="276" w:lineRule="auto"/>
              <w:rPr>
                <w:sz w:val="28"/>
                <w:szCs w:val="28"/>
                <w:lang w:val="uk-UA" w:eastAsia="en-US"/>
              </w:rPr>
            </w:pPr>
            <w:r w:rsidRPr="00BB756B">
              <w:rPr>
                <w:sz w:val="28"/>
                <w:szCs w:val="28"/>
                <w:lang w:val="uk-UA" w:eastAsia="en-US"/>
              </w:rPr>
              <w:t>конкурсах, методичних об’єднаннях, та</w:t>
            </w:r>
          </w:p>
          <w:p w:rsidR="00005337" w:rsidRPr="00BB756B" w:rsidRDefault="00005337" w:rsidP="00680250">
            <w:pPr>
              <w:spacing w:line="276" w:lineRule="auto"/>
              <w:rPr>
                <w:sz w:val="28"/>
                <w:szCs w:val="28"/>
                <w:lang w:val="uk-UA" w:eastAsia="en-US"/>
              </w:rPr>
            </w:pPr>
            <w:r w:rsidRPr="00BB756B">
              <w:rPr>
                <w:sz w:val="28"/>
                <w:szCs w:val="28"/>
                <w:lang w:val="uk-UA" w:eastAsia="en-US"/>
              </w:rPr>
              <w:t>інших заходах</w:t>
            </w:r>
            <w:r w:rsidR="00943331">
              <w:rPr>
                <w:sz w:val="28"/>
                <w:szCs w:val="28"/>
                <w:lang w:val="uk-UA" w:eastAsia="en-US"/>
              </w:rPr>
              <w:t>.</w:t>
            </w:r>
          </w:p>
        </w:tc>
        <w:tc>
          <w:tcPr>
            <w:tcW w:w="22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5337" w:rsidRPr="00BB756B" w:rsidRDefault="00E625B3" w:rsidP="00680250">
            <w:pPr>
              <w:spacing w:line="276" w:lineRule="auto"/>
              <w:rPr>
                <w:sz w:val="28"/>
                <w:szCs w:val="28"/>
                <w:lang w:val="uk-UA" w:eastAsia="en-US"/>
              </w:rPr>
            </w:pPr>
            <w:r w:rsidRPr="00BB756B">
              <w:rPr>
                <w:sz w:val="28"/>
                <w:szCs w:val="28"/>
                <w:lang w:val="uk-UA" w:eastAsia="en-US"/>
              </w:rPr>
              <w:t>протягом місяця</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05337" w:rsidRPr="00BB756B" w:rsidRDefault="00A81E8C" w:rsidP="00680250">
            <w:pPr>
              <w:spacing w:line="276" w:lineRule="auto"/>
              <w:rPr>
                <w:sz w:val="28"/>
                <w:szCs w:val="28"/>
                <w:lang w:val="uk-UA" w:eastAsia="en-US"/>
              </w:rPr>
            </w:pPr>
            <w:r w:rsidRPr="00BB756B">
              <w:rPr>
                <w:sz w:val="28"/>
                <w:szCs w:val="28"/>
                <w:lang w:val="uk-UA" w:eastAsia="en-US"/>
              </w:rPr>
              <w:t>Вихователь – мет. Токаренко І.Л</w:t>
            </w: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05337" w:rsidRPr="00BB756B" w:rsidRDefault="00005337" w:rsidP="00680250">
            <w:pPr>
              <w:spacing w:line="276" w:lineRule="auto"/>
              <w:rPr>
                <w:sz w:val="28"/>
                <w:szCs w:val="28"/>
                <w:lang w:val="uk-UA" w:eastAsia="en-US"/>
              </w:rPr>
            </w:pPr>
          </w:p>
        </w:tc>
      </w:tr>
      <w:tr w:rsidR="00616833" w:rsidRPr="00BB756B" w:rsidTr="00B07EA8">
        <w:tc>
          <w:tcPr>
            <w:tcW w:w="1459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0A0" w:rsidRPr="00DA50A0" w:rsidRDefault="00616833" w:rsidP="007D6345">
            <w:pPr>
              <w:spacing w:line="276" w:lineRule="auto"/>
              <w:jc w:val="center"/>
              <w:rPr>
                <w:b/>
                <w:sz w:val="28"/>
                <w:szCs w:val="28"/>
                <w:lang w:val="uk-UA" w:eastAsia="en-US"/>
              </w:rPr>
            </w:pPr>
            <w:r w:rsidRPr="00BB756B">
              <w:rPr>
                <w:b/>
                <w:sz w:val="28"/>
                <w:szCs w:val="28"/>
                <w:lang w:val="en-US" w:eastAsia="en-US"/>
              </w:rPr>
              <w:t>IV</w:t>
            </w:r>
            <w:r w:rsidRPr="00BB756B">
              <w:rPr>
                <w:b/>
                <w:sz w:val="28"/>
                <w:szCs w:val="28"/>
                <w:lang w:val="uk-UA" w:eastAsia="en-US"/>
              </w:rPr>
              <w:t>. Організаційно-педагогічна робота</w:t>
            </w:r>
          </w:p>
        </w:tc>
      </w:tr>
      <w:tr w:rsidR="00A62EDC" w:rsidRPr="00BB756B" w:rsidTr="00A62EDC">
        <w:trPr>
          <w:trHeight w:val="1467"/>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C50FE5">
            <w:pPr>
              <w:spacing w:line="276" w:lineRule="auto"/>
              <w:rPr>
                <w:sz w:val="28"/>
                <w:szCs w:val="28"/>
                <w:lang w:val="uk-UA" w:eastAsia="en-US"/>
              </w:rPr>
            </w:pPr>
            <w:r>
              <w:rPr>
                <w:sz w:val="28"/>
                <w:szCs w:val="28"/>
                <w:lang w:val="uk-UA" w:eastAsia="en-US"/>
              </w:rPr>
              <w:t>Робота з дітьми</w:t>
            </w:r>
          </w:p>
        </w:tc>
        <w:tc>
          <w:tcPr>
            <w:tcW w:w="6234" w:type="dxa"/>
            <w:tcBorders>
              <w:top w:val="single" w:sz="4" w:space="0" w:color="000000" w:themeColor="text1"/>
              <w:left w:val="single" w:sz="4" w:space="0" w:color="auto"/>
              <w:bottom w:val="single" w:sz="4" w:space="0" w:color="000000" w:themeColor="text1"/>
              <w:right w:val="single" w:sz="4" w:space="0" w:color="auto"/>
            </w:tcBorders>
          </w:tcPr>
          <w:p w:rsidR="00A62EDC" w:rsidRDefault="00A62EDC" w:rsidP="00C50FE5">
            <w:pPr>
              <w:spacing w:line="276" w:lineRule="auto"/>
              <w:rPr>
                <w:sz w:val="28"/>
                <w:szCs w:val="28"/>
                <w:lang w:val="uk-UA" w:eastAsia="en-US"/>
              </w:rPr>
            </w:pPr>
            <w:r>
              <w:rPr>
                <w:sz w:val="28"/>
                <w:szCs w:val="28"/>
                <w:lang w:val="uk-UA" w:eastAsia="en-US"/>
              </w:rPr>
              <w:t>Розроблення індивідуальних планів роботи вихователів</w:t>
            </w:r>
          </w:p>
          <w:p w:rsidR="00A62EDC" w:rsidRPr="00BB756B" w:rsidRDefault="00A62EDC" w:rsidP="00C50FE5">
            <w:pPr>
              <w:spacing w:line="276" w:lineRule="auto"/>
              <w:rPr>
                <w:sz w:val="28"/>
                <w:szCs w:val="28"/>
                <w:lang w:val="uk-UA" w:eastAsia="en-US"/>
              </w:rPr>
            </w:pPr>
            <w:r>
              <w:rPr>
                <w:sz w:val="28"/>
                <w:szCs w:val="28"/>
                <w:lang w:val="uk-UA" w:eastAsia="en-US"/>
              </w:rPr>
              <w:t>Розроблення індивідуальних планів роботи музичного керівника</w:t>
            </w:r>
          </w:p>
        </w:tc>
        <w:tc>
          <w:tcPr>
            <w:tcW w:w="2271" w:type="dxa"/>
            <w:tcBorders>
              <w:top w:val="single" w:sz="4" w:space="0" w:color="000000" w:themeColor="text1"/>
              <w:left w:val="single" w:sz="4" w:space="0" w:color="auto"/>
              <w:bottom w:val="single" w:sz="4" w:space="0" w:color="000000" w:themeColor="text1"/>
              <w:right w:val="single" w:sz="4" w:space="0" w:color="auto"/>
            </w:tcBorders>
          </w:tcPr>
          <w:p w:rsidR="00A62EDC" w:rsidRPr="00D821DF" w:rsidRDefault="00A62EDC" w:rsidP="00C50FE5">
            <w:pPr>
              <w:spacing w:line="276" w:lineRule="auto"/>
              <w:rPr>
                <w:sz w:val="28"/>
                <w:szCs w:val="28"/>
                <w:lang w:val="uk-UA" w:eastAsia="en-US"/>
              </w:rPr>
            </w:pPr>
            <w:r>
              <w:rPr>
                <w:sz w:val="28"/>
                <w:szCs w:val="28"/>
                <w:lang w:val="uk-UA" w:eastAsia="en-US"/>
              </w:rPr>
              <w:t>Протягом місяця</w:t>
            </w:r>
          </w:p>
        </w:tc>
        <w:tc>
          <w:tcPr>
            <w:tcW w:w="2409" w:type="dxa"/>
            <w:tcBorders>
              <w:top w:val="single" w:sz="4" w:space="0" w:color="000000" w:themeColor="text1"/>
              <w:left w:val="single" w:sz="4" w:space="0" w:color="auto"/>
              <w:bottom w:val="single" w:sz="4" w:space="0" w:color="000000" w:themeColor="text1"/>
              <w:right w:val="single" w:sz="4" w:space="0" w:color="auto"/>
            </w:tcBorders>
          </w:tcPr>
          <w:p w:rsidR="00A62EDC" w:rsidRDefault="00A62EDC" w:rsidP="00C50FE5">
            <w:pPr>
              <w:spacing w:line="276" w:lineRule="auto"/>
              <w:rPr>
                <w:sz w:val="28"/>
                <w:szCs w:val="28"/>
                <w:lang w:val="uk-UA"/>
              </w:rPr>
            </w:pPr>
            <w:r>
              <w:rPr>
                <w:sz w:val="28"/>
                <w:szCs w:val="28"/>
                <w:lang w:val="uk-UA"/>
              </w:rPr>
              <w:t>Вихователі всіх вікових груп</w:t>
            </w:r>
          </w:p>
          <w:p w:rsidR="00A62EDC" w:rsidRPr="009B05AA" w:rsidRDefault="00A62EDC" w:rsidP="00C50FE5">
            <w:pPr>
              <w:spacing w:line="276" w:lineRule="auto"/>
              <w:rPr>
                <w:sz w:val="28"/>
                <w:szCs w:val="28"/>
                <w:lang w:val="uk-UA"/>
              </w:rPr>
            </w:pPr>
            <w:r>
              <w:rPr>
                <w:sz w:val="28"/>
                <w:szCs w:val="28"/>
                <w:lang w:val="uk-UA"/>
              </w:rPr>
              <w:t>Музичний керівник</w:t>
            </w: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C50FE5">
            <w:pPr>
              <w:spacing w:line="276" w:lineRule="auto"/>
              <w:rPr>
                <w:sz w:val="28"/>
                <w:szCs w:val="28"/>
                <w:lang w:val="uk-UA" w:eastAsia="en-US"/>
              </w:rPr>
            </w:pPr>
          </w:p>
        </w:tc>
      </w:tr>
      <w:tr w:rsidR="00A62EDC" w:rsidRPr="00BB756B" w:rsidTr="00B07EA8">
        <w:tc>
          <w:tcPr>
            <w:tcW w:w="1459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jc w:val="center"/>
              <w:rPr>
                <w:b/>
                <w:sz w:val="28"/>
                <w:szCs w:val="28"/>
                <w:lang w:eastAsia="en-US"/>
              </w:rPr>
            </w:pPr>
            <w:r w:rsidRPr="00BB756B">
              <w:rPr>
                <w:b/>
                <w:sz w:val="28"/>
                <w:szCs w:val="28"/>
                <w:lang w:val="en-US" w:eastAsia="en-US"/>
              </w:rPr>
              <w:t>V.</w:t>
            </w:r>
            <w:r w:rsidRPr="00BB756B">
              <w:rPr>
                <w:b/>
                <w:sz w:val="28"/>
                <w:szCs w:val="28"/>
                <w:lang w:val="uk-UA" w:eastAsia="en-US"/>
              </w:rPr>
              <w:t xml:space="preserve"> Адміністративно-господарська діяльність</w:t>
            </w:r>
          </w:p>
        </w:tc>
      </w:tr>
      <w:tr w:rsidR="00A62EDC" w:rsidRPr="00BB756B" w:rsidTr="00634A88">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Засідання Ради закладу</w:t>
            </w:r>
          </w:p>
        </w:tc>
        <w:tc>
          <w:tcPr>
            <w:tcW w:w="6234"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BB756B" w:rsidRDefault="00A62EDC" w:rsidP="00680250">
            <w:pPr>
              <w:spacing w:line="276" w:lineRule="auto"/>
              <w:ind w:left="75"/>
              <w:rPr>
                <w:sz w:val="28"/>
                <w:szCs w:val="28"/>
                <w:lang w:val="uk-UA" w:eastAsia="en-US"/>
              </w:rPr>
            </w:pPr>
            <w:r w:rsidRPr="00BB756B">
              <w:rPr>
                <w:sz w:val="28"/>
                <w:szCs w:val="28"/>
                <w:lang w:val="uk-UA" w:eastAsia="en-US"/>
              </w:rPr>
              <w:t>1.Затвердити заходи на виконання рішення загальних зборів колективу та батьків.</w:t>
            </w:r>
          </w:p>
          <w:p w:rsidR="00A62EDC" w:rsidRPr="00BB756B" w:rsidRDefault="00A62EDC" w:rsidP="00680250">
            <w:pPr>
              <w:spacing w:line="276" w:lineRule="auto"/>
              <w:ind w:left="75"/>
              <w:rPr>
                <w:sz w:val="28"/>
                <w:szCs w:val="28"/>
                <w:lang w:val="uk-UA" w:eastAsia="en-US"/>
              </w:rPr>
            </w:pPr>
            <w:r w:rsidRPr="00BB756B">
              <w:rPr>
                <w:sz w:val="28"/>
                <w:szCs w:val="28"/>
                <w:lang w:val="uk-UA" w:eastAsia="en-US"/>
              </w:rPr>
              <w:t>2.Підготовка до роботи в осінньо-зимовий період.</w:t>
            </w:r>
          </w:p>
          <w:p w:rsidR="00A62EDC" w:rsidRPr="00BB756B" w:rsidRDefault="00A62EDC" w:rsidP="00680250">
            <w:pPr>
              <w:spacing w:line="276" w:lineRule="auto"/>
              <w:ind w:left="75"/>
              <w:rPr>
                <w:sz w:val="28"/>
                <w:szCs w:val="28"/>
                <w:lang w:val="uk-UA" w:eastAsia="en-US"/>
              </w:rPr>
            </w:pPr>
            <w:r w:rsidRPr="00BB756B">
              <w:rPr>
                <w:sz w:val="28"/>
                <w:szCs w:val="28"/>
                <w:lang w:val="uk-UA" w:eastAsia="en-US"/>
              </w:rPr>
              <w:t>3.Організація харчування дітей в ДНЗ.</w:t>
            </w:r>
          </w:p>
          <w:p w:rsidR="00A62EDC" w:rsidRPr="00BB756B" w:rsidRDefault="00A62EDC" w:rsidP="00680250">
            <w:pPr>
              <w:spacing w:line="276" w:lineRule="auto"/>
              <w:ind w:left="75"/>
              <w:rPr>
                <w:sz w:val="28"/>
                <w:szCs w:val="28"/>
                <w:lang w:val="uk-UA" w:eastAsia="en-US"/>
              </w:rPr>
            </w:pPr>
          </w:p>
        </w:tc>
        <w:tc>
          <w:tcPr>
            <w:tcW w:w="2271"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9410FD" w:rsidRDefault="00A62EDC" w:rsidP="00680250">
            <w:pPr>
              <w:spacing w:line="276" w:lineRule="auto"/>
              <w:rPr>
                <w:sz w:val="28"/>
                <w:szCs w:val="28"/>
                <w:lang w:val="uk-UA" w:eastAsia="en-US"/>
              </w:rPr>
            </w:pPr>
            <w:r>
              <w:rPr>
                <w:sz w:val="28"/>
                <w:szCs w:val="28"/>
                <w:lang w:val="uk-UA" w:eastAsia="en-US"/>
              </w:rPr>
              <w:t>1</w:t>
            </w:r>
            <w:r w:rsidRPr="00BB756B">
              <w:rPr>
                <w:sz w:val="28"/>
                <w:szCs w:val="28"/>
                <w:lang w:val="uk-UA" w:eastAsia="en-US"/>
              </w:rPr>
              <w:t>0</w:t>
            </w:r>
            <w:r>
              <w:rPr>
                <w:sz w:val="28"/>
                <w:szCs w:val="28"/>
                <w:lang w:val="uk-UA" w:eastAsia="en-US"/>
              </w:rPr>
              <w:t>.10.2022</w:t>
            </w:r>
          </w:p>
        </w:tc>
        <w:tc>
          <w:tcPr>
            <w:tcW w:w="2409" w:type="dxa"/>
            <w:tcBorders>
              <w:top w:val="single" w:sz="4" w:space="0" w:color="000000" w:themeColor="text1"/>
              <w:left w:val="single" w:sz="4" w:space="0" w:color="auto"/>
              <w:bottom w:val="single" w:sz="4" w:space="0" w:color="000000" w:themeColor="text1"/>
              <w:right w:val="single" w:sz="4" w:space="0" w:color="auto"/>
            </w:tcBorders>
          </w:tcPr>
          <w:p w:rsidR="00A62EDC" w:rsidRPr="00BB756B" w:rsidRDefault="00A62EDC" w:rsidP="00680250">
            <w:pPr>
              <w:spacing w:line="276" w:lineRule="auto"/>
              <w:rPr>
                <w:sz w:val="28"/>
                <w:szCs w:val="28"/>
                <w:lang w:val="uk-UA" w:eastAsia="en-US"/>
              </w:rPr>
            </w:pPr>
            <w:r w:rsidRPr="00BB756B">
              <w:rPr>
                <w:sz w:val="28"/>
                <w:szCs w:val="28"/>
                <w:lang w:val="uk-UA" w:eastAsia="en-US"/>
              </w:rPr>
              <w:t>Голова Ради</w:t>
            </w:r>
          </w:p>
          <w:p w:rsidR="00A62EDC" w:rsidRPr="00BB756B" w:rsidRDefault="00A62EDC" w:rsidP="00680250">
            <w:pPr>
              <w:spacing w:line="276" w:lineRule="auto"/>
              <w:rPr>
                <w:sz w:val="28"/>
                <w:szCs w:val="28"/>
                <w:lang w:val="uk-UA" w:eastAsia="en-US"/>
              </w:rPr>
            </w:pP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jc w:val="center"/>
              <w:rPr>
                <w:b/>
                <w:sz w:val="28"/>
                <w:szCs w:val="28"/>
                <w:lang w:eastAsia="en-US"/>
              </w:rPr>
            </w:pPr>
          </w:p>
        </w:tc>
      </w:tr>
      <w:tr w:rsidR="00A62EDC" w:rsidRPr="00BB756B" w:rsidTr="00634A88">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Накази </w:t>
            </w:r>
          </w:p>
        </w:tc>
        <w:tc>
          <w:tcPr>
            <w:tcW w:w="6234" w:type="dxa"/>
            <w:tcBorders>
              <w:top w:val="single" w:sz="4" w:space="0" w:color="000000" w:themeColor="text1"/>
              <w:left w:val="single" w:sz="4" w:space="0" w:color="auto"/>
              <w:bottom w:val="single" w:sz="4" w:space="0" w:color="000000" w:themeColor="text1"/>
              <w:right w:val="single" w:sz="4" w:space="0" w:color="auto"/>
            </w:tcBorders>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1. Про стан підготовки дошкільного закладу до </w:t>
            </w:r>
            <w:r w:rsidRPr="00BB756B">
              <w:rPr>
                <w:sz w:val="28"/>
                <w:szCs w:val="28"/>
                <w:lang w:val="uk-UA" w:eastAsia="en-US"/>
              </w:rPr>
              <w:lastRenderedPageBreak/>
              <w:t>роботи в осінньо-зимовий період.</w:t>
            </w:r>
          </w:p>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2. Про проведення атестації педагогічних працівників </w:t>
            </w:r>
            <w:r>
              <w:rPr>
                <w:sz w:val="28"/>
                <w:szCs w:val="28"/>
                <w:lang w:val="uk-UA" w:eastAsia="en-US"/>
              </w:rPr>
              <w:t>в новому 202</w:t>
            </w:r>
            <w:r w:rsidR="00AC6EC7">
              <w:rPr>
                <w:sz w:val="28"/>
                <w:szCs w:val="28"/>
                <w:lang w:val="uk-UA" w:eastAsia="en-US"/>
              </w:rPr>
              <w:t>2</w:t>
            </w:r>
            <w:r>
              <w:rPr>
                <w:sz w:val="28"/>
                <w:szCs w:val="28"/>
                <w:lang w:val="uk-UA" w:eastAsia="en-US"/>
              </w:rPr>
              <w:t>/202</w:t>
            </w:r>
            <w:r w:rsidR="00AC6EC7">
              <w:rPr>
                <w:sz w:val="28"/>
                <w:szCs w:val="28"/>
                <w:lang w:val="uk-UA" w:eastAsia="en-US"/>
              </w:rPr>
              <w:t>3</w:t>
            </w:r>
            <w:r w:rsidRPr="00BB756B">
              <w:rPr>
                <w:sz w:val="28"/>
                <w:szCs w:val="28"/>
                <w:lang w:val="uk-UA" w:eastAsia="en-US"/>
              </w:rPr>
              <w:t xml:space="preserve"> н. р.</w:t>
            </w:r>
          </w:p>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3. </w:t>
            </w:r>
            <w:r w:rsidRPr="00BB756B">
              <w:rPr>
                <w:sz w:val="28"/>
                <w:szCs w:val="28"/>
                <w:lang w:eastAsia="en-US"/>
              </w:rPr>
              <w:t>Про створення комісії для проведе</w:t>
            </w:r>
            <w:r w:rsidRPr="00BB756B">
              <w:rPr>
                <w:sz w:val="28"/>
                <w:szCs w:val="28"/>
                <w:lang w:val="uk-UA" w:eastAsia="en-US"/>
              </w:rPr>
              <w:t>ння інвентаризації в ДНЗ.</w:t>
            </w:r>
          </w:p>
        </w:tc>
        <w:tc>
          <w:tcPr>
            <w:tcW w:w="2271"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9410FD" w:rsidRDefault="00A62EDC" w:rsidP="00680250">
            <w:pPr>
              <w:spacing w:line="276" w:lineRule="auto"/>
              <w:rPr>
                <w:sz w:val="28"/>
                <w:szCs w:val="28"/>
                <w:lang w:val="uk-UA" w:eastAsia="en-US"/>
              </w:rPr>
            </w:pPr>
            <w:r>
              <w:rPr>
                <w:sz w:val="28"/>
                <w:szCs w:val="28"/>
                <w:lang w:val="uk-UA" w:eastAsia="en-US"/>
              </w:rPr>
              <w:lastRenderedPageBreak/>
              <w:t xml:space="preserve">до </w:t>
            </w:r>
            <w:r w:rsidRPr="00BB756B">
              <w:rPr>
                <w:sz w:val="28"/>
                <w:szCs w:val="28"/>
                <w:lang w:val="uk-UA" w:eastAsia="en-US"/>
              </w:rPr>
              <w:t>0</w:t>
            </w:r>
            <w:r>
              <w:rPr>
                <w:sz w:val="28"/>
                <w:szCs w:val="28"/>
                <w:lang w:val="uk-UA" w:eastAsia="en-US"/>
              </w:rPr>
              <w:t>8.10.2022</w:t>
            </w:r>
          </w:p>
          <w:p w:rsidR="00A62EDC" w:rsidRPr="00BB756B" w:rsidRDefault="00A62EDC" w:rsidP="00680250">
            <w:pPr>
              <w:spacing w:line="276" w:lineRule="auto"/>
              <w:rPr>
                <w:sz w:val="28"/>
                <w:szCs w:val="28"/>
                <w:lang w:val="uk-UA" w:eastAsia="en-US"/>
              </w:rPr>
            </w:pPr>
          </w:p>
          <w:p w:rsidR="00A62EDC" w:rsidRPr="00BB756B" w:rsidRDefault="00A62EDC" w:rsidP="00680250">
            <w:pPr>
              <w:spacing w:line="276" w:lineRule="auto"/>
              <w:rPr>
                <w:sz w:val="28"/>
                <w:szCs w:val="28"/>
                <w:lang w:val="uk-UA" w:eastAsia="en-US"/>
              </w:rPr>
            </w:pPr>
          </w:p>
          <w:p w:rsidR="00A62EDC" w:rsidRPr="00BB756B" w:rsidRDefault="00A62EDC" w:rsidP="00680250">
            <w:pPr>
              <w:spacing w:line="276" w:lineRule="auto"/>
              <w:rPr>
                <w:sz w:val="28"/>
                <w:szCs w:val="28"/>
                <w:lang w:val="uk-UA" w:eastAsia="en-US"/>
              </w:rPr>
            </w:pPr>
          </w:p>
          <w:p w:rsidR="00A62EDC" w:rsidRPr="00BB756B" w:rsidRDefault="00A62EDC" w:rsidP="00680250">
            <w:pPr>
              <w:spacing w:line="276" w:lineRule="auto"/>
              <w:rPr>
                <w:sz w:val="28"/>
                <w:szCs w:val="28"/>
                <w:lang w:val="uk-UA" w:eastAsia="en-US"/>
              </w:rPr>
            </w:pPr>
          </w:p>
          <w:p w:rsidR="00A62EDC" w:rsidRPr="00BB756B" w:rsidRDefault="00A62EDC" w:rsidP="00680250">
            <w:pPr>
              <w:spacing w:line="276" w:lineRule="auto"/>
              <w:rPr>
                <w:sz w:val="28"/>
                <w:szCs w:val="28"/>
                <w:lang w:val="uk-UA" w:eastAsia="en-US"/>
              </w:rPr>
            </w:pPr>
          </w:p>
        </w:tc>
        <w:tc>
          <w:tcPr>
            <w:tcW w:w="2409" w:type="dxa"/>
            <w:tcBorders>
              <w:top w:val="single" w:sz="4" w:space="0" w:color="000000" w:themeColor="text1"/>
              <w:left w:val="single" w:sz="4" w:space="0" w:color="auto"/>
              <w:bottom w:val="single" w:sz="4" w:space="0" w:color="000000" w:themeColor="text1"/>
              <w:right w:val="single" w:sz="4" w:space="0" w:color="auto"/>
            </w:tcBorders>
          </w:tcPr>
          <w:p w:rsidR="00A62EDC" w:rsidRPr="00BB756B" w:rsidRDefault="00A62EDC" w:rsidP="00680250">
            <w:pPr>
              <w:spacing w:line="276" w:lineRule="auto"/>
              <w:rPr>
                <w:sz w:val="28"/>
                <w:szCs w:val="28"/>
                <w:lang w:val="uk-UA" w:eastAsia="en-US"/>
              </w:rPr>
            </w:pPr>
            <w:r w:rsidRPr="00BB756B">
              <w:rPr>
                <w:sz w:val="28"/>
                <w:szCs w:val="28"/>
                <w:lang w:val="uk-UA" w:eastAsia="en-US"/>
              </w:rPr>
              <w:lastRenderedPageBreak/>
              <w:t xml:space="preserve">Завідувач </w:t>
            </w:r>
          </w:p>
          <w:p w:rsidR="00A62EDC" w:rsidRPr="00BB756B" w:rsidRDefault="00A62EDC" w:rsidP="00680250">
            <w:pPr>
              <w:spacing w:line="276" w:lineRule="auto"/>
              <w:rPr>
                <w:sz w:val="28"/>
                <w:szCs w:val="28"/>
                <w:lang w:val="uk-UA" w:eastAsia="en-US"/>
              </w:rPr>
            </w:pPr>
            <w:r w:rsidRPr="00BB756B">
              <w:rPr>
                <w:sz w:val="28"/>
                <w:szCs w:val="28"/>
                <w:lang w:val="uk-UA" w:eastAsia="en-US"/>
              </w:rPr>
              <w:lastRenderedPageBreak/>
              <w:t>Завірюха Г.П.</w:t>
            </w:r>
          </w:p>
          <w:p w:rsidR="00A62EDC" w:rsidRPr="00BB756B" w:rsidRDefault="00A62EDC" w:rsidP="00680250">
            <w:pPr>
              <w:spacing w:line="276" w:lineRule="auto"/>
              <w:rPr>
                <w:sz w:val="28"/>
                <w:szCs w:val="28"/>
                <w:lang w:val="uk-UA" w:eastAsia="en-US"/>
              </w:rPr>
            </w:pP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jc w:val="center"/>
              <w:rPr>
                <w:b/>
                <w:sz w:val="28"/>
                <w:szCs w:val="28"/>
                <w:lang w:val="uk-UA" w:eastAsia="en-US"/>
              </w:rPr>
            </w:pPr>
          </w:p>
        </w:tc>
      </w:tr>
      <w:tr w:rsidR="00A62EDC" w:rsidRPr="00BB756B" w:rsidTr="00634A88">
        <w:trPr>
          <w:trHeight w:val="1610"/>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lastRenderedPageBreak/>
              <w:t xml:space="preserve">Інвентаризація </w:t>
            </w:r>
          </w:p>
        </w:tc>
        <w:tc>
          <w:tcPr>
            <w:tcW w:w="6234"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Створити комісію по інвентаризації. Провести повну інвентаризацію та списання інвентарю  в ДНЗ.</w:t>
            </w:r>
          </w:p>
          <w:p w:rsidR="00A62EDC" w:rsidRPr="00BB756B" w:rsidRDefault="00A62EDC" w:rsidP="00680250">
            <w:pPr>
              <w:spacing w:line="276" w:lineRule="auto"/>
              <w:rPr>
                <w:sz w:val="28"/>
                <w:szCs w:val="28"/>
                <w:lang w:val="uk-UA" w:eastAsia="en-US"/>
              </w:rPr>
            </w:pPr>
            <w:r w:rsidRPr="00BB756B">
              <w:rPr>
                <w:sz w:val="28"/>
                <w:szCs w:val="28"/>
                <w:lang w:val="uk-UA" w:eastAsia="en-US"/>
              </w:rPr>
              <w:t>Підготувати всю документацію по інвентаризації та подати в матеріальний відділ освіти.</w:t>
            </w:r>
          </w:p>
        </w:tc>
        <w:tc>
          <w:tcPr>
            <w:tcW w:w="2271" w:type="dxa"/>
            <w:tcBorders>
              <w:top w:val="single" w:sz="4" w:space="0" w:color="000000" w:themeColor="text1"/>
              <w:left w:val="single" w:sz="4" w:space="0" w:color="auto"/>
              <w:bottom w:val="single" w:sz="4" w:space="0" w:color="000000" w:themeColor="text1"/>
              <w:right w:val="single" w:sz="4" w:space="0" w:color="auto"/>
            </w:tcBorders>
          </w:tcPr>
          <w:p w:rsidR="00A62EDC" w:rsidRPr="009410FD" w:rsidRDefault="00A62EDC" w:rsidP="00680250">
            <w:pPr>
              <w:spacing w:line="276" w:lineRule="auto"/>
              <w:rPr>
                <w:sz w:val="28"/>
                <w:szCs w:val="28"/>
                <w:lang w:val="uk-UA" w:eastAsia="en-US"/>
              </w:rPr>
            </w:pPr>
            <w:r>
              <w:rPr>
                <w:sz w:val="28"/>
                <w:szCs w:val="28"/>
                <w:lang w:val="uk-UA" w:eastAsia="en-US"/>
              </w:rPr>
              <w:t>до 06.10.2022</w:t>
            </w:r>
          </w:p>
          <w:p w:rsidR="00A62EDC" w:rsidRPr="00BB756B" w:rsidRDefault="00A62EDC" w:rsidP="00680250">
            <w:pPr>
              <w:spacing w:line="276" w:lineRule="auto"/>
              <w:rPr>
                <w:sz w:val="28"/>
                <w:szCs w:val="28"/>
                <w:lang w:val="uk-UA" w:eastAsia="en-US"/>
              </w:rPr>
            </w:pPr>
          </w:p>
          <w:p w:rsidR="00A62EDC" w:rsidRDefault="00A62EDC" w:rsidP="00680250">
            <w:pPr>
              <w:spacing w:line="276" w:lineRule="auto"/>
              <w:rPr>
                <w:sz w:val="28"/>
                <w:szCs w:val="28"/>
                <w:lang w:val="uk-UA" w:eastAsia="en-US"/>
              </w:rPr>
            </w:pPr>
          </w:p>
          <w:p w:rsidR="00A62EDC" w:rsidRPr="009410FD" w:rsidRDefault="00A62EDC" w:rsidP="00680250">
            <w:pPr>
              <w:spacing w:line="276" w:lineRule="auto"/>
              <w:rPr>
                <w:sz w:val="28"/>
                <w:szCs w:val="28"/>
                <w:lang w:val="uk-UA" w:eastAsia="en-US"/>
              </w:rPr>
            </w:pPr>
            <w:r>
              <w:rPr>
                <w:sz w:val="28"/>
                <w:szCs w:val="28"/>
                <w:lang w:val="uk-UA" w:eastAsia="en-US"/>
              </w:rPr>
              <w:t>до 20.10.2022</w:t>
            </w:r>
          </w:p>
        </w:tc>
        <w:tc>
          <w:tcPr>
            <w:tcW w:w="2409"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Завідувач ,</w:t>
            </w:r>
          </w:p>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завгосп, методист, кастелянка, медсестра </w:t>
            </w: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jc w:val="center"/>
              <w:rPr>
                <w:b/>
                <w:sz w:val="28"/>
                <w:szCs w:val="28"/>
                <w:lang w:eastAsia="en-US"/>
              </w:rPr>
            </w:pPr>
          </w:p>
        </w:tc>
      </w:tr>
      <w:tr w:rsidR="00A62EDC" w:rsidRPr="00BB756B" w:rsidTr="00634A88">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Вибірковий контроль</w:t>
            </w:r>
          </w:p>
        </w:tc>
        <w:tc>
          <w:tcPr>
            <w:tcW w:w="6234"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BB756B" w:rsidRDefault="00A62EDC" w:rsidP="00680250">
            <w:pPr>
              <w:tabs>
                <w:tab w:val="left" w:pos="435"/>
              </w:tabs>
              <w:spacing w:line="276" w:lineRule="auto"/>
              <w:rPr>
                <w:sz w:val="28"/>
                <w:szCs w:val="28"/>
                <w:lang w:val="uk-UA" w:eastAsia="en-US"/>
              </w:rPr>
            </w:pPr>
            <w:r w:rsidRPr="00BB756B">
              <w:rPr>
                <w:sz w:val="28"/>
                <w:szCs w:val="28"/>
                <w:lang w:val="uk-UA" w:eastAsia="en-US"/>
              </w:rPr>
              <w:t>Оформлення  особових справ працівників.</w:t>
            </w:r>
          </w:p>
          <w:p w:rsidR="00A62EDC" w:rsidRPr="00BB756B" w:rsidRDefault="00A62EDC" w:rsidP="00680250">
            <w:pPr>
              <w:tabs>
                <w:tab w:val="left" w:pos="435"/>
              </w:tabs>
              <w:spacing w:line="276" w:lineRule="auto"/>
              <w:rPr>
                <w:sz w:val="28"/>
                <w:szCs w:val="28"/>
                <w:lang w:val="uk-UA" w:eastAsia="en-US"/>
              </w:rPr>
            </w:pPr>
            <w:r w:rsidRPr="00BB756B">
              <w:rPr>
                <w:sz w:val="28"/>
                <w:szCs w:val="28"/>
                <w:lang w:val="uk-UA" w:eastAsia="en-US"/>
              </w:rPr>
              <w:t>Перевірка  трудових книжок та правильність записів в них.</w:t>
            </w:r>
          </w:p>
          <w:p w:rsidR="00A62EDC" w:rsidRPr="00BB756B" w:rsidRDefault="00A62EDC" w:rsidP="00680250">
            <w:pPr>
              <w:tabs>
                <w:tab w:val="left" w:pos="435"/>
              </w:tabs>
              <w:spacing w:line="276" w:lineRule="auto"/>
              <w:rPr>
                <w:sz w:val="28"/>
                <w:szCs w:val="28"/>
                <w:lang w:val="uk-UA" w:eastAsia="en-US"/>
              </w:rPr>
            </w:pPr>
            <w:r w:rsidRPr="00BB756B">
              <w:rPr>
                <w:sz w:val="28"/>
                <w:szCs w:val="28"/>
                <w:lang w:val="uk-UA" w:eastAsia="en-US"/>
              </w:rPr>
              <w:t>Ознайомлення  працівників із записами в трудових книжках.</w:t>
            </w:r>
          </w:p>
        </w:tc>
        <w:tc>
          <w:tcPr>
            <w:tcW w:w="2271"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9410FD" w:rsidRDefault="00A62EDC" w:rsidP="00680250">
            <w:pPr>
              <w:spacing w:line="276" w:lineRule="auto"/>
              <w:rPr>
                <w:sz w:val="28"/>
                <w:szCs w:val="28"/>
                <w:lang w:val="uk-UA" w:eastAsia="en-US"/>
              </w:rPr>
            </w:pPr>
            <w:r>
              <w:rPr>
                <w:sz w:val="28"/>
                <w:szCs w:val="28"/>
                <w:lang w:val="uk-UA" w:eastAsia="en-US"/>
              </w:rPr>
              <w:t>з 19.10 по 21.10.2022</w:t>
            </w:r>
          </w:p>
        </w:tc>
        <w:tc>
          <w:tcPr>
            <w:tcW w:w="2409" w:type="dxa"/>
            <w:tcBorders>
              <w:top w:val="single" w:sz="4" w:space="0" w:color="000000" w:themeColor="text1"/>
              <w:left w:val="single" w:sz="4" w:space="0" w:color="auto"/>
              <w:bottom w:val="single" w:sz="4" w:space="0" w:color="000000" w:themeColor="text1"/>
              <w:right w:val="single" w:sz="4" w:space="0" w:color="auto"/>
            </w:tcBorders>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Завідувач </w:t>
            </w:r>
          </w:p>
          <w:p w:rsidR="00A62EDC" w:rsidRPr="00BB756B" w:rsidRDefault="00A62EDC" w:rsidP="00680250">
            <w:pPr>
              <w:spacing w:line="276" w:lineRule="auto"/>
              <w:rPr>
                <w:sz w:val="28"/>
                <w:szCs w:val="28"/>
                <w:lang w:val="uk-UA" w:eastAsia="en-US"/>
              </w:rPr>
            </w:pPr>
            <w:r w:rsidRPr="00BB756B">
              <w:rPr>
                <w:sz w:val="28"/>
                <w:szCs w:val="28"/>
                <w:lang w:val="uk-UA" w:eastAsia="en-US"/>
              </w:rPr>
              <w:t>Завірюха Г.П.</w:t>
            </w:r>
          </w:p>
          <w:p w:rsidR="00A62EDC" w:rsidRPr="00BB756B" w:rsidRDefault="00A62EDC" w:rsidP="00680250">
            <w:pPr>
              <w:spacing w:line="276" w:lineRule="auto"/>
              <w:rPr>
                <w:sz w:val="28"/>
                <w:szCs w:val="28"/>
                <w:lang w:val="uk-UA" w:eastAsia="en-US"/>
              </w:rPr>
            </w:pP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jc w:val="center"/>
              <w:rPr>
                <w:b/>
                <w:sz w:val="28"/>
                <w:szCs w:val="28"/>
                <w:lang w:eastAsia="en-US"/>
              </w:rPr>
            </w:pPr>
          </w:p>
        </w:tc>
      </w:tr>
      <w:tr w:rsidR="00A62EDC" w:rsidRPr="00BB756B" w:rsidTr="00634A88">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Контроль </w:t>
            </w:r>
          </w:p>
        </w:tc>
        <w:tc>
          <w:tcPr>
            <w:tcW w:w="6234"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Перевірка виконання</w:t>
            </w:r>
            <w:r>
              <w:rPr>
                <w:sz w:val="28"/>
                <w:szCs w:val="28"/>
                <w:lang w:val="uk-UA" w:eastAsia="en-US"/>
              </w:rPr>
              <w:t xml:space="preserve"> місячного плану роботи медичного працівника</w:t>
            </w:r>
            <w:r w:rsidRPr="00BB756B">
              <w:rPr>
                <w:sz w:val="28"/>
                <w:szCs w:val="28"/>
                <w:lang w:val="uk-UA" w:eastAsia="en-US"/>
              </w:rPr>
              <w:t>, заступника завідувача з господарства.</w:t>
            </w:r>
          </w:p>
        </w:tc>
        <w:tc>
          <w:tcPr>
            <w:tcW w:w="2271"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9410FD" w:rsidRDefault="00A62EDC" w:rsidP="00680250">
            <w:pPr>
              <w:spacing w:line="276" w:lineRule="auto"/>
              <w:rPr>
                <w:sz w:val="28"/>
                <w:szCs w:val="28"/>
                <w:lang w:val="uk-UA" w:eastAsia="en-US"/>
              </w:rPr>
            </w:pPr>
            <w:r>
              <w:rPr>
                <w:sz w:val="28"/>
                <w:szCs w:val="28"/>
                <w:lang w:val="uk-UA" w:eastAsia="en-US"/>
              </w:rPr>
              <w:t>до 16.10.2022</w:t>
            </w:r>
          </w:p>
        </w:tc>
        <w:tc>
          <w:tcPr>
            <w:tcW w:w="2409" w:type="dxa"/>
            <w:tcBorders>
              <w:top w:val="single" w:sz="4" w:space="0" w:color="000000" w:themeColor="text1"/>
              <w:left w:val="single" w:sz="4" w:space="0" w:color="auto"/>
              <w:bottom w:val="single" w:sz="4" w:space="0" w:color="000000" w:themeColor="text1"/>
              <w:right w:val="single" w:sz="4" w:space="0" w:color="auto"/>
            </w:tcBorders>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Завідувач </w:t>
            </w:r>
          </w:p>
          <w:p w:rsidR="00A62EDC" w:rsidRPr="00BB756B" w:rsidRDefault="00A62EDC" w:rsidP="00680250">
            <w:pPr>
              <w:spacing w:line="276" w:lineRule="auto"/>
              <w:rPr>
                <w:sz w:val="28"/>
                <w:szCs w:val="28"/>
                <w:lang w:val="uk-UA" w:eastAsia="en-US"/>
              </w:rPr>
            </w:pPr>
            <w:r w:rsidRPr="00BB756B">
              <w:rPr>
                <w:sz w:val="28"/>
                <w:szCs w:val="28"/>
                <w:lang w:val="uk-UA" w:eastAsia="en-US"/>
              </w:rPr>
              <w:t>Завірюха Г.П.</w:t>
            </w:r>
          </w:p>
          <w:p w:rsidR="00A62EDC" w:rsidRPr="00BB756B" w:rsidRDefault="00A62EDC" w:rsidP="00680250">
            <w:pPr>
              <w:spacing w:line="276" w:lineRule="auto"/>
              <w:rPr>
                <w:sz w:val="28"/>
                <w:szCs w:val="28"/>
                <w:lang w:val="uk-UA" w:eastAsia="en-US"/>
              </w:rPr>
            </w:pP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jc w:val="center"/>
              <w:rPr>
                <w:b/>
                <w:sz w:val="28"/>
                <w:szCs w:val="28"/>
                <w:lang w:eastAsia="en-US"/>
              </w:rPr>
            </w:pPr>
          </w:p>
        </w:tc>
      </w:tr>
      <w:tr w:rsidR="00A62EDC" w:rsidRPr="00BB756B" w:rsidTr="00634A88">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Контроль </w:t>
            </w:r>
          </w:p>
        </w:tc>
        <w:tc>
          <w:tcPr>
            <w:tcW w:w="6234"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Виконання  інструкції з пожежної безпеки працівниками закладу. </w:t>
            </w:r>
          </w:p>
        </w:tc>
        <w:tc>
          <w:tcPr>
            <w:tcW w:w="2271"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9410FD" w:rsidRDefault="00A62EDC" w:rsidP="00680250">
            <w:pPr>
              <w:spacing w:line="276" w:lineRule="auto"/>
              <w:rPr>
                <w:sz w:val="28"/>
                <w:szCs w:val="28"/>
                <w:lang w:val="uk-UA" w:eastAsia="en-US"/>
              </w:rPr>
            </w:pPr>
            <w:r>
              <w:rPr>
                <w:sz w:val="28"/>
                <w:szCs w:val="28"/>
                <w:lang w:val="uk-UA" w:eastAsia="en-US"/>
              </w:rPr>
              <w:t>до 30.10.2022</w:t>
            </w:r>
          </w:p>
        </w:tc>
        <w:tc>
          <w:tcPr>
            <w:tcW w:w="2409"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Завідувач, завгосп, голова ПК</w:t>
            </w: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jc w:val="center"/>
              <w:rPr>
                <w:b/>
                <w:sz w:val="28"/>
                <w:szCs w:val="28"/>
                <w:lang w:eastAsia="en-US"/>
              </w:rPr>
            </w:pPr>
          </w:p>
        </w:tc>
      </w:tr>
      <w:tr w:rsidR="00A62EDC" w:rsidRPr="00BB756B" w:rsidTr="00634A88">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Огляд </w:t>
            </w:r>
          </w:p>
        </w:tc>
        <w:tc>
          <w:tcPr>
            <w:tcW w:w="6234"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Огляд кабінетів, харчоблоку, груп з питань виконання вимог техніки безпеки.</w:t>
            </w:r>
          </w:p>
        </w:tc>
        <w:tc>
          <w:tcPr>
            <w:tcW w:w="2271"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9410FD" w:rsidRDefault="00A62EDC" w:rsidP="00680250">
            <w:pPr>
              <w:spacing w:line="276" w:lineRule="auto"/>
              <w:rPr>
                <w:b/>
                <w:sz w:val="28"/>
                <w:szCs w:val="28"/>
                <w:lang w:val="uk-UA" w:eastAsia="en-US"/>
              </w:rPr>
            </w:pPr>
            <w:r w:rsidRPr="00BB756B">
              <w:rPr>
                <w:sz w:val="28"/>
                <w:szCs w:val="28"/>
                <w:lang w:val="uk-UA" w:eastAsia="en-US"/>
              </w:rPr>
              <w:t>до 09.10.2</w:t>
            </w:r>
            <w:r>
              <w:rPr>
                <w:sz w:val="28"/>
                <w:szCs w:val="28"/>
                <w:lang w:val="uk-UA" w:eastAsia="en-US"/>
              </w:rPr>
              <w:t>022</w:t>
            </w:r>
          </w:p>
        </w:tc>
        <w:tc>
          <w:tcPr>
            <w:tcW w:w="2409" w:type="dxa"/>
            <w:tcBorders>
              <w:top w:val="single" w:sz="4" w:space="0" w:color="000000" w:themeColor="text1"/>
              <w:left w:val="single" w:sz="4" w:space="0" w:color="auto"/>
              <w:bottom w:val="single" w:sz="4" w:space="0" w:color="000000" w:themeColor="text1"/>
              <w:right w:val="single" w:sz="4" w:space="0" w:color="auto"/>
            </w:tcBorders>
          </w:tcPr>
          <w:p w:rsidR="00A62EDC" w:rsidRPr="00BB756B" w:rsidRDefault="00A62EDC" w:rsidP="00680250">
            <w:pPr>
              <w:spacing w:line="276" w:lineRule="auto"/>
              <w:rPr>
                <w:sz w:val="28"/>
                <w:szCs w:val="28"/>
                <w:lang w:val="uk-UA" w:eastAsia="en-US"/>
              </w:rPr>
            </w:pPr>
            <w:r w:rsidRPr="00BB756B">
              <w:rPr>
                <w:sz w:val="28"/>
                <w:szCs w:val="28"/>
                <w:lang w:val="uk-UA" w:eastAsia="en-US"/>
              </w:rPr>
              <w:t>Завгосп</w:t>
            </w:r>
          </w:p>
          <w:p w:rsidR="00A62EDC" w:rsidRPr="00BB756B" w:rsidRDefault="00A62EDC" w:rsidP="00680250">
            <w:pPr>
              <w:spacing w:line="276" w:lineRule="auto"/>
              <w:rPr>
                <w:sz w:val="28"/>
                <w:szCs w:val="28"/>
                <w:lang w:val="uk-UA" w:eastAsia="en-US"/>
              </w:rPr>
            </w:pPr>
            <w:r w:rsidRPr="00BB756B">
              <w:rPr>
                <w:sz w:val="28"/>
                <w:szCs w:val="28"/>
                <w:lang w:val="uk-UA" w:eastAsia="en-US"/>
              </w:rPr>
              <w:t>Сілаєва Л.Ф.</w:t>
            </w: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jc w:val="center"/>
              <w:rPr>
                <w:b/>
                <w:sz w:val="28"/>
                <w:szCs w:val="28"/>
                <w:lang w:eastAsia="en-US"/>
              </w:rPr>
            </w:pPr>
          </w:p>
        </w:tc>
      </w:tr>
      <w:tr w:rsidR="00A62EDC" w:rsidRPr="00BB756B" w:rsidTr="00B07EA8">
        <w:tc>
          <w:tcPr>
            <w:tcW w:w="1459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jc w:val="center"/>
              <w:rPr>
                <w:b/>
                <w:sz w:val="28"/>
                <w:szCs w:val="28"/>
                <w:lang w:eastAsia="en-US"/>
              </w:rPr>
            </w:pPr>
            <w:r w:rsidRPr="00BB756B">
              <w:rPr>
                <w:b/>
                <w:sz w:val="28"/>
                <w:szCs w:val="28"/>
                <w:lang w:val="en-US" w:eastAsia="en-US"/>
              </w:rPr>
              <w:t>VI</w:t>
            </w:r>
            <w:r w:rsidRPr="00BB756B">
              <w:rPr>
                <w:b/>
                <w:sz w:val="28"/>
                <w:szCs w:val="28"/>
                <w:lang w:val="uk-UA" w:eastAsia="en-US"/>
              </w:rPr>
              <w:t>. Вивчення стану організації освітнього процесу</w:t>
            </w:r>
          </w:p>
        </w:tc>
      </w:tr>
      <w:tr w:rsidR="00A62EDC" w:rsidRPr="00BB756B" w:rsidTr="00634A88">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Оглядово-</w:t>
            </w:r>
            <w:r w:rsidRPr="00BB756B">
              <w:rPr>
                <w:sz w:val="28"/>
                <w:szCs w:val="28"/>
                <w:lang w:val="uk-UA" w:eastAsia="en-US"/>
              </w:rPr>
              <w:lastRenderedPageBreak/>
              <w:t>оперативна перевірка</w:t>
            </w:r>
          </w:p>
        </w:tc>
        <w:tc>
          <w:tcPr>
            <w:tcW w:w="6234" w:type="dxa"/>
            <w:tcBorders>
              <w:top w:val="single" w:sz="4" w:space="0" w:color="000000" w:themeColor="text1"/>
              <w:left w:val="single" w:sz="4" w:space="0" w:color="auto"/>
              <w:bottom w:val="single" w:sz="4" w:space="0" w:color="000000" w:themeColor="text1"/>
              <w:right w:val="single" w:sz="4" w:space="0" w:color="auto"/>
            </w:tcBorders>
          </w:tcPr>
          <w:p w:rsidR="00A62EDC" w:rsidRPr="00BB756B" w:rsidRDefault="00A62EDC" w:rsidP="00680250">
            <w:pPr>
              <w:shd w:val="clear" w:color="auto" w:fill="FDFBF8"/>
              <w:spacing w:line="276" w:lineRule="auto"/>
              <w:textAlignment w:val="baseline"/>
              <w:rPr>
                <w:sz w:val="28"/>
                <w:szCs w:val="28"/>
                <w:lang w:val="uk-UA"/>
              </w:rPr>
            </w:pPr>
            <w:r>
              <w:rPr>
                <w:sz w:val="28"/>
                <w:szCs w:val="28"/>
                <w:lang w:val="uk-UA"/>
              </w:rPr>
              <w:lastRenderedPageBreak/>
              <w:t>Дистаційна робота з батьками</w:t>
            </w:r>
            <w:r w:rsidRPr="00BB756B">
              <w:rPr>
                <w:sz w:val="28"/>
                <w:szCs w:val="28"/>
                <w:lang w:val="uk-UA"/>
              </w:rPr>
              <w:t>.</w:t>
            </w:r>
          </w:p>
        </w:tc>
        <w:tc>
          <w:tcPr>
            <w:tcW w:w="2271"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9410FD" w:rsidRDefault="00A62EDC" w:rsidP="00680250">
            <w:pPr>
              <w:spacing w:line="276" w:lineRule="auto"/>
              <w:rPr>
                <w:sz w:val="28"/>
                <w:szCs w:val="28"/>
                <w:lang w:val="uk-UA" w:eastAsia="en-US"/>
              </w:rPr>
            </w:pPr>
            <w:r>
              <w:rPr>
                <w:sz w:val="28"/>
                <w:szCs w:val="28"/>
                <w:lang w:val="uk-UA" w:eastAsia="en-US"/>
              </w:rPr>
              <w:t>01.10.2022</w:t>
            </w:r>
          </w:p>
        </w:tc>
        <w:tc>
          <w:tcPr>
            <w:tcW w:w="2409"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Вихователь - </w:t>
            </w:r>
            <w:r w:rsidRPr="00BB756B">
              <w:rPr>
                <w:sz w:val="28"/>
                <w:szCs w:val="28"/>
                <w:lang w:val="uk-UA" w:eastAsia="en-US"/>
              </w:rPr>
              <w:lastRenderedPageBreak/>
              <w:t xml:space="preserve">методист </w:t>
            </w:r>
          </w:p>
          <w:p w:rsidR="00A62EDC" w:rsidRPr="00BB756B" w:rsidRDefault="00A62EDC" w:rsidP="00680250">
            <w:pPr>
              <w:spacing w:line="276" w:lineRule="auto"/>
              <w:rPr>
                <w:sz w:val="28"/>
                <w:szCs w:val="28"/>
                <w:lang w:val="uk-UA" w:eastAsia="en-US"/>
              </w:rPr>
            </w:pPr>
            <w:r w:rsidRPr="00BB756B">
              <w:rPr>
                <w:sz w:val="28"/>
                <w:szCs w:val="28"/>
                <w:lang w:val="uk-UA" w:eastAsia="en-US"/>
              </w:rPr>
              <w:t>Токаренко І.Л.</w:t>
            </w: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jc w:val="center"/>
              <w:rPr>
                <w:b/>
                <w:sz w:val="28"/>
                <w:szCs w:val="28"/>
                <w:lang w:eastAsia="en-US"/>
              </w:rPr>
            </w:pPr>
          </w:p>
        </w:tc>
      </w:tr>
      <w:tr w:rsidR="00A62EDC" w:rsidRPr="00BB756B" w:rsidTr="00634A88">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lastRenderedPageBreak/>
              <w:t>Тематична перевірка</w:t>
            </w:r>
          </w:p>
        </w:tc>
        <w:tc>
          <w:tcPr>
            <w:tcW w:w="6234" w:type="dxa"/>
            <w:tcBorders>
              <w:top w:val="single" w:sz="4" w:space="0" w:color="000000" w:themeColor="text1"/>
              <w:left w:val="single" w:sz="4" w:space="0" w:color="auto"/>
              <w:bottom w:val="single" w:sz="4" w:space="0" w:color="000000" w:themeColor="text1"/>
              <w:right w:val="single" w:sz="4" w:space="0" w:color="auto"/>
            </w:tcBorders>
          </w:tcPr>
          <w:p w:rsidR="00A62EDC" w:rsidRPr="0059515C" w:rsidRDefault="00A62EDC" w:rsidP="0059515C">
            <w:pPr>
              <w:rPr>
                <w:sz w:val="28"/>
                <w:szCs w:val="28"/>
              </w:rPr>
            </w:pPr>
            <w:r w:rsidRPr="0059515C">
              <w:rPr>
                <w:sz w:val="28"/>
                <w:szCs w:val="28"/>
              </w:rPr>
              <w:t xml:space="preserve">Стан роботи по впровадженню ідей сталого розвитку в практику роботи дошкільнят </w:t>
            </w:r>
          </w:p>
          <w:p w:rsidR="00A62EDC" w:rsidRPr="0059515C" w:rsidRDefault="00A62EDC" w:rsidP="00680250">
            <w:pPr>
              <w:shd w:val="clear" w:color="auto" w:fill="FDFBF8"/>
              <w:spacing w:line="276" w:lineRule="auto"/>
              <w:textAlignment w:val="baseline"/>
              <w:rPr>
                <w:sz w:val="28"/>
                <w:szCs w:val="28"/>
              </w:rPr>
            </w:pPr>
          </w:p>
        </w:tc>
        <w:tc>
          <w:tcPr>
            <w:tcW w:w="2271"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9410FD" w:rsidRDefault="00A62EDC" w:rsidP="00680250">
            <w:pPr>
              <w:spacing w:line="276" w:lineRule="auto"/>
              <w:rPr>
                <w:sz w:val="28"/>
                <w:szCs w:val="28"/>
                <w:lang w:val="uk-UA" w:eastAsia="en-US"/>
              </w:rPr>
            </w:pPr>
            <w:r>
              <w:rPr>
                <w:sz w:val="28"/>
                <w:szCs w:val="28"/>
                <w:lang w:val="uk-UA" w:eastAsia="en-US"/>
              </w:rPr>
              <w:t>з 15.10 по 16.10.2022</w:t>
            </w:r>
          </w:p>
        </w:tc>
        <w:tc>
          <w:tcPr>
            <w:tcW w:w="2409" w:type="dxa"/>
            <w:tcBorders>
              <w:top w:val="single" w:sz="4" w:space="0" w:color="000000" w:themeColor="text1"/>
              <w:left w:val="single" w:sz="4" w:space="0" w:color="auto"/>
              <w:bottom w:val="single" w:sz="4" w:space="0" w:color="000000" w:themeColor="text1"/>
              <w:right w:val="single" w:sz="4" w:space="0" w:color="auto"/>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A62EDC" w:rsidRPr="00BB756B" w:rsidRDefault="00A62EDC" w:rsidP="00680250">
            <w:pPr>
              <w:spacing w:line="276" w:lineRule="auto"/>
              <w:rPr>
                <w:sz w:val="28"/>
                <w:szCs w:val="28"/>
                <w:lang w:val="uk-UA" w:eastAsia="en-US"/>
              </w:rPr>
            </w:pPr>
            <w:r w:rsidRPr="00BB756B">
              <w:rPr>
                <w:sz w:val="28"/>
                <w:szCs w:val="28"/>
                <w:lang w:val="uk-UA" w:eastAsia="en-US"/>
              </w:rPr>
              <w:t>Токаренко І.Л.</w:t>
            </w:r>
          </w:p>
        </w:tc>
        <w:tc>
          <w:tcPr>
            <w:tcW w:w="1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jc w:val="center"/>
              <w:rPr>
                <w:b/>
                <w:sz w:val="28"/>
                <w:szCs w:val="28"/>
                <w:lang w:eastAsia="en-US"/>
              </w:rPr>
            </w:pPr>
          </w:p>
        </w:tc>
      </w:tr>
    </w:tbl>
    <w:p w:rsidR="001F30FB" w:rsidRPr="009410FD" w:rsidRDefault="000B7C5D" w:rsidP="00680250">
      <w:pPr>
        <w:spacing w:line="276" w:lineRule="auto"/>
        <w:jc w:val="center"/>
        <w:rPr>
          <w:b/>
          <w:sz w:val="28"/>
          <w:szCs w:val="28"/>
          <w:lang w:val="uk-UA"/>
        </w:rPr>
      </w:pPr>
      <w:r>
        <w:rPr>
          <w:b/>
          <w:sz w:val="28"/>
          <w:szCs w:val="28"/>
          <w:lang w:val="uk-UA"/>
        </w:rPr>
        <w:t>ЛИСТОПАД 202</w:t>
      </w:r>
      <w:r w:rsidR="009410FD">
        <w:rPr>
          <w:b/>
          <w:sz w:val="28"/>
          <w:szCs w:val="28"/>
          <w:lang w:val="uk-UA"/>
        </w:rPr>
        <w:t>2</w:t>
      </w:r>
    </w:p>
    <w:tbl>
      <w:tblPr>
        <w:tblW w:w="14595" w:type="dxa"/>
        <w:tblInd w:w="108" w:type="dxa"/>
        <w:tblLayout w:type="fixed"/>
        <w:tblLook w:val="04A0" w:firstRow="1" w:lastRow="0" w:firstColumn="1" w:lastColumn="0" w:noHBand="0" w:noVBand="1"/>
      </w:tblPr>
      <w:tblGrid>
        <w:gridCol w:w="2127"/>
        <w:gridCol w:w="6234"/>
        <w:gridCol w:w="1983"/>
        <w:gridCol w:w="2409"/>
        <w:gridCol w:w="147"/>
        <w:gridCol w:w="1695"/>
      </w:tblGrid>
      <w:tr w:rsidR="001F30FB" w:rsidRPr="00BB756B" w:rsidTr="00D32FD9">
        <w:tc>
          <w:tcPr>
            <w:tcW w:w="1459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54159C" w:rsidRDefault="001F30FB" w:rsidP="00680250">
            <w:pPr>
              <w:spacing w:line="276" w:lineRule="auto"/>
              <w:jc w:val="center"/>
              <w:rPr>
                <w:sz w:val="28"/>
                <w:szCs w:val="28"/>
                <w:lang w:val="uk-UA" w:eastAsia="en-US"/>
              </w:rPr>
            </w:pPr>
            <w:r w:rsidRPr="0054159C">
              <w:rPr>
                <w:b/>
                <w:sz w:val="28"/>
                <w:szCs w:val="28"/>
                <w:lang w:val="uk-UA" w:eastAsia="en-US"/>
              </w:rPr>
              <w:t>І</w:t>
            </w:r>
            <w:r w:rsidRPr="0054159C">
              <w:rPr>
                <w:b/>
                <w:sz w:val="28"/>
                <w:szCs w:val="28"/>
                <w:lang w:val="en-US" w:eastAsia="en-US"/>
              </w:rPr>
              <w:t>I</w:t>
            </w:r>
            <w:r w:rsidRPr="0054159C">
              <w:rPr>
                <w:b/>
                <w:sz w:val="28"/>
                <w:szCs w:val="28"/>
                <w:lang w:val="uk-UA" w:eastAsia="en-US"/>
              </w:rPr>
              <w:t>. Методична робота з кадрами</w:t>
            </w:r>
          </w:p>
        </w:tc>
      </w:tr>
      <w:tr w:rsidR="001F30FB" w:rsidRPr="00C64832" w:rsidTr="002E3603">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025FC8" w:rsidP="00680250">
            <w:pPr>
              <w:pStyle w:val="af6"/>
              <w:spacing w:line="276" w:lineRule="auto"/>
              <w:ind w:left="0"/>
              <w:rPr>
                <w:sz w:val="28"/>
                <w:szCs w:val="28"/>
                <w:lang w:val="uk-UA" w:eastAsia="en-US"/>
              </w:rPr>
            </w:pPr>
            <w:r w:rsidRPr="00BB756B">
              <w:rPr>
                <w:sz w:val="28"/>
                <w:szCs w:val="28"/>
                <w:lang w:val="uk-UA" w:eastAsia="en-US"/>
              </w:rPr>
              <w:t xml:space="preserve">Педагогічна рада </w:t>
            </w:r>
            <w:r w:rsidR="00A82BF7">
              <w:rPr>
                <w:sz w:val="28"/>
                <w:szCs w:val="28"/>
                <w:lang w:val="uk-UA" w:eastAsia="en-US"/>
              </w:rPr>
              <w:t>№2</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07E6" w:rsidRDefault="00A174ED" w:rsidP="00D607E6">
            <w:pPr>
              <w:pStyle w:val="ac"/>
              <w:spacing w:line="276" w:lineRule="auto"/>
              <w:ind w:left="360"/>
              <w:rPr>
                <w:sz w:val="28"/>
                <w:szCs w:val="28"/>
                <w:lang w:val="uk-UA"/>
              </w:rPr>
            </w:pPr>
            <w:r>
              <w:rPr>
                <w:color w:val="1C1E21"/>
                <w:sz w:val="28"/>
                <w:szCs w:val="28"/>
                <w:lang w:val="uk-UA"/>
              </w:rPr>
              <w:t>Тема «</w:t>
            </w:r>
            <w:r w:rsidRPr="00060FA7">
              <w:rPr>
                <w:color w:val="1C1E21"/>
                <w:sz w:val="28"/>
                <w:szCs w:val="28"/>
              </w:rPr>
              <w:t xml:space="preserve">Виховання свідомого громадянина з почуттям патріотизму та поваги до суспільно </w:t>
            </w:r>
            <w:r w:rsidRPr="00060FA7">
              <w:rPr>
                <w:rFonts w:eastAsia="MS Gothic"/>
                <w:color w:val="1C1E21"/>
                <w:sz w:val="28"/>
                <w:szCs w:val="28"/>
              </w:rPr>
              <w:t>－</w:t>
            </w:r>
            <w:r w:rsidRPr="00060FA7">
              <w:rPr>
                <w:color w:val="1C1E21"/>
                <w:sz w:val="28"/>
                <w:szCs w:val="28"/>
              </w:rPr>
              <w:t xml:space="preserve">державних цінностей. </w:t>
            </w:r>
            <w:r w:rsidRPr="00060FA7">
              <w:rPr>
                <w:color w:val="1C1E21"/>
                <w:sz w:val="28"/>
                <w:szCs w:val="28"/>
                <w:lang w:val="uk-UA"/>
              </w:rPr>
              <w:t>Право</w:t>
            </w:r>
            <w:r>
              <w:rPr>
                <w:color w:val="1C1E21"/>
                <w:sz w:val="28"/>
                <w:szCs w:val="28"/>
                <w:lang w:val="uk-UA"/>
              </w:rPr>
              <w:t>в</w:t>
            </w:r>
            <w:r w:rsidRPr="00060FA7">
              <w:rPr>
                <w:color w:val="1C1E21"/>
                <w:sz w:val="28"/>
                <w:szCs w:val="28"/>
                <w:lang w:val="uk-UA"/>
              </w:rPr>
              <w:t>е виховання дошкільників</w:t>
            </w:r>
            <w:r>
              <w:rPr>
                <w:color w:val="1C1E21"/>
                <w:sz w:val="28"/>
                <w:szCs w:val="28"/>
                <w:lang w:val="uk-UA"/>
              </w:rPr>
              <w:t>»</w:t>
            </w:r>
            <w:r w:rsidRPr="00060FA7">
              <w:rPr>
                <w:color w:val="1C1E21"/>
                <w:sz w:val="28"/>
                <w:szCs w:val="28"/>
                <w:lang w:val="uk-UA"/>
              </w:rPr>
              <w:t>.</w:t>
            </w:r>
            <w:r w:rsidR="00D607E6">
              <w:rPr>
                <w:sz w:val="28"/>
                <w:szCs w:val="28"/>
                <w:lang w:val="uk-UA"/>
              </w:rPr>
              <w:t xml:space="preserve"> </w:t>
            </w:r>
          </w:p>
          <w:p w:rsidR="00D607E6" w:rsidRDefault="00D607E6" w:rsidP="00D607E6">
            <w:pPr>
              <w:pStyle w:val="ac"/>
              <w:numPr>
                <w:ilvl w:val="0"/>
                <w:numId w:val="30"/>
              </w:numPr>
              <w:spacing w:line="276" w:lineRule="auto"/>
              <w:rPr>
                <w:sz w:val="28"/>
                <w:szCs w:val="28"/>
                <w:lang w:val="uk-UA"/>
              </w:rPr>
            </w:pPr>
            <w:r>
              <w:rPr>
                <w:sz w:val="28"/>
                <w:szCs w:val="28"/>
                <w:lang w:val="uk-UA"/>
              </w:rPr>
              <w:t xml:space="preserve">Виконання рішень попередньої педради. </w:t>
            </w:r>
          </w:p>
          <w:p w:rsidR="00D607E6" w:rsidRPr="00D607E6" w:rsidRDefault="00D607E6" w:rsidP="00D607E6">
            <w:pPr>
              <w:pStyle w:val="ac"/>
              <w:numPr>
                <w:ilvl w:val="0"/>
                <w:numId w:val="30"/>
              </w:numPr>
              <w:spacing w:line="276" w:lineRule="auto"/>
              <w:jc w:val="both"/>
              <w:rPr>
                <w:sz w:val="28"/>
                <w:szCs w:val="28"/>
                <w:lang w:val="uk-UA"/>
              </w:rPr>
            </w:pPr>
            <w:r w:rsidRPr="00D607E6">
              <w:rPr>
                <w:sz w:val="28"/>
                <w:szCs w:val="28"/>
                <w:lang w:val="uk-UA"/>
              </w:rPr>
              <w:t>Про організацію роботи з дітьми щодо патріотичного виховання дошкільників засобами музичної діяльності та українського декоративного мистецтва(звіт з використанням відеоматеріалів з досвіду роботи)</w:t>
            </w:r>
          </w:p>
          <w:p w:rsidR="00D607E6" w:rsidRDefault="00D607E6" w:rsidP="00D607E6">
            <w:pPr>
              <w:pStyle w:val="ac"/>
              <w:numPr>
                <w:ilvl w:val="0"/>
                <w:numId w:val="30"/>
              </w:numPr>
              <w:spacing w:line="276" w:lineRule="auto"/>
              <w:jc w:val="both"/>
              <w:rPr>
                <w:sz w:val="28"/>
                <w:szCs w:val="28"/>
                <w:lang w:val="uk-UA"/>
              </w:rPr>
            </w:pPr>
            <w:r>
              <w:rPr>
                <w:sz w:val="28"/>
                <w:szCs w:val="28"/>
                <w:lang w:val="uk-UA"/>
              </w:rPr>
              <w:t>Про забезпечення наступності в реалізації завдань патріотичного та духовного виховання між дошкільним закладом і родиною (представлення моделі роботи)</w:t>
            </w:r>
          </w:p>
          <w:p w:rsidR="00DA50A0" w:rsidRPr="00C50FE5" w:rsidRDefault="00D607E6" w:rsidP="00C50FE5">
            <w:pPr>
              <w:pStyle w:val="ac"/>
              <w:numPr>
                <w:ilvl w:val="0"/>
                <w:numId w:val="30"/>
              </w:numPr>
              <w:spacing w:line="276" w:lineRule="auto"/>
              <w:jc w:val="both"/>
              <w:rPr>
                <w:sz w:val="28"/>
                <w:szCs w:val="28"/>
                <w:lang w:val="uk-UA"/>
              </w:rPr>
            </w:pPr>
            <w:r>
              <w:rPr>
                <w:sz w:val="28"/>
                <w:szCs w:val="28"/>
                <w:lang w:val="uk-UA"/>
              </w:rPr>
              <w:t xml:space="preserve">Формування у дітей національної свідомості шляхом залучення їх музичної діяльності та українського декоративного мистецтва </w:t>
            </w:r>
            <w:r>
              <w:rPr>
                <w:sz w:val="28"/>
                <w:szCs w:val="28"/>
                <w:lang w:val="uk-UA"/>
              </w:rPr>
              <w:lastRenderedPageBreak/>
              <w:t>(результати анкетування педагогів.)</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9410FD" w:rsidRDefault="008E48C9" w:rsidP="00680250">
            <w:pPr>
              <w:spacing w:line="276" w:lineRule="auto"/>
              <w:rPr>
                <w:sz w:val="28"/>
                <w:szCs w:val="28"/>
                <w:lang w:val="uk-UA" w:eastAsia="en-US"/>
              </w:rPr>
            </w:pPr>
            <w:r>
              <w:rPr>
                <w:sz w:val="28"/>
                <w:szCs w:val="28"/>
                <w:lang w:val="uk-UA" w:eastAsia="en-US"/>
              </w:rPr>
              <w:lastRenderedPageBreak/>
              <w:t>2</w:t>
            </w:r>
            <w:r w:rsidR="009410FD">
              <w:rPr>
                <w:sz w:val="28"/>
                <w:szCs w:val="28"/>
                <w:lang w:val="uk-UA" w:eastAsia="en-US"/>
              </w:rPr>
              <w:t>3</w:t>
            </w:r>
            <w:r w:rsidR="001C4984">
              <w:rPr>
                <w:sz w:val="28"/>
                <w:szCs w:val="28"/>
                <w:lang w:val="uk-UA" w:eastAsia="en-US"/>
              </w:rPr>
              <w:t>.11.202</w:t>
            </w:r>
            <w:r w:rsidR="009410FD">
              <w:rPr>
                <w:sz w:val="28"/>
                <w:szCs w:val="28"/>
                <w:lang w:val="uk-UA" w:eastAsia="en-US"/>
              </w:rPr>
              <w:t>2</w:t>
            </w:r>
          </w:p>
        </w:tc>
        <w:tc>
          <w:tcPr>
            <w:tcW w:w="255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07E6" w:rsidRDefault="00D607E6" w:rsidP="00680250">
            <w:pPr>
              <w:spacing w:line="276" w:lineRule="auto"/>
              <w:rPr>
                <w:sz w:val="28"/>
                <w:szCs w:val="28"/>
                <w:lang w:val="uk-UA" w:eastAsia="en-US"/>
              </w:rPr>
            </w:pPr>
          </w:p>
          <w:p w:rsidR="00D607E6" w:rsidRDefault="00D607E6" w:rsidP="00680250">
            <w:pPr>
              <w:spacing w:line="276" w:lineRule="auto"/>
              <w:rPr>
                <w:sz w:val="28"/>
                <w:szCs w:val="28"/>
                <w:lang w:val="uk-UA" w:eastAsia="en-US"/>
              </w:rPr>
            </w:pPr>
          </w:p>
          <w:p w:rsidR="00D607E6" w:rsidRDefault="00D607E6" w:rsidP="00680250">
            <w:pPr>
              <w:spacing w:line="276" w:lineRule="auto"/>
              <w:rPr>
                <w:sz w:val="28"/>
                <w:szCs w:val="28"/>
                <w:lang w:val="uk-UA" w:eastAsia="en-US"/>
              </w:rPr>
            </w:pPr>
          </w:p>
          <w:p w:rsidR="00210B2C" w:rsidRPr="00BB756B" w:rsidRDefault="00822BA6" w:rsidP="00680250">
            <w:pPr>
              <w:spacing w:line="276" w:lineRule="auto"/>
              <w:rPr>
                <w:sz w:val="28"/>
                <w:szCs w:val="28"/>
                <w:lang w:val="uk-UA" w:eastAsia="en-US"/>
              </w:rPr>
            </w:pPr>
            <w:r w:rsidRPr="00BB756B">
              <w:rPr>
                <w:sz w:val="28"/>
                <w:szCs w:val="28"/>
                <w:lang w:val="uk-UA" w:eastAsia="en-US"/>
              </w:rPr>
              <w:t>З</w:t>
            </w:r>
            <w:r w:rsidR="00210B2C" w:rsidRPr="00BB756B">
              <w:rPr>
                <w:sz w:val="28"/>
                <w:szCs w:val="28"/>
                <w:lang w:val="uk-UA" w:eastAsia="en-US"/>
              </w:rPr>
              <w:t xml:space="preserve">авідувач </w:t>
            </w:r>
          </w:p>
          <w:p w:rsidR="004B570E" w:rsidRPr="00BB756B" w:rsidRDefault="00210B2C" w:rsidP="00680250">
            <w:pPr>
              <w:spacing w:line="276" w:lineRule="auto"/>
              <w:rPr>
                <w:sz w:val="28"/>
                <w:szCs w:val="28"/>
                <w:lang w:val="uk-UA" w:eastAsia="en-US"/>
              </w:rPr>
            </w:pPr>
            <w:r w:rsidRPr="00BB756B">
              <w:rPr>
                <w:sz w:val="28"/>
                <w:szCs w:val="28"/>
                <w:lang w:val="uk-UA" w:eastAsia="en-US"/>
              </w:rPr>
              <w:t>Завірюха Г.П.</w:t>
            </w:r>
            <w:r w:rsidR="00822BA6" w:rsidRPr="00BB756B">
              <w:rPr>
                <w:sz w:val="28"/>
                <w:szCs w:val="28"/>
                <w:lang w:val="uk-UA" w:eastAsia="en-US"/>
              </w:rPr>
              <w:t>,</w:t>
            </w:r>
          </w:p>
          <w:p w:rsidR="001F30FB" w:rsidRPr="00BB756B" w:rsidRDefault="008958F0" w:rsidP="00680250">
            <w:pPr>
              <w:spacing w:line="276" w:lineRule="auto"/>
              <w:rPr>
                <w:sz w:val="28"/>
                <w:szCs w:val="28"/>
                <w:lang w:val="uk-UA" w:eastAsia="en-US"/>
              </w:rPr>
            </w:pPr>
            <w:r w:rsidRPr="00BB756B">
              <w:rPr>
                <w:sz w:val="28"/>
                <w:szCs w:val="28"/>
                <w:lang w:val="uk-UA" w:eastAsia="en-US"/>
              </w:rPr>
              <w:t>вихователі</w:t>
            </w:r>
          </w:p>
          <w:p w:rsidR="004B570E" w:rsidRPr="00BB756B" w:rsidRDefault="004B570E" w:rsidP="00680250">
            <w:pPr>
              <w:spacing w:line="276" w:lineRule="auto"/>
              <w:rPr>
                <w:sz w:val="28"/>
                <w:szCs w:val="28"/>
                <w:lang w:val="uk-UA" w:eastAsia="en-US"/>
              </w:rPr>
            </w:pPr>
            <w:r w:rsidRPr="00BB756B">
              <w:rPr>
                <w:sz w:val="28"/>
                <w:szCs w:val="28"/>
                <w:lang w:val="uk-UA" w:eastAsia="en-US"/>
              </w:rPr>
              <w:t>Шевчук С.В.</w:t>
            </w:r>
          </w:p>
          <w:p w:rsidR="008447AF" w:rsidRPr="00BB756B" w:rsidRDefault="008447AF" w:rsidP="00680250">
            <w:pPr>
              <w:spacing w:line="276" w:lineRule="auto"/>
              <w:rPr>
                <w:sz w:val="28"/>
                <w:szCs w:val="28"/>
                <w:lang w:val="uk-UA" w:eastAsia="en-US"/>
              </w:rPr>
            </w:pPr>
            <w:r w:rsidRPr="00BB756B">
              <w:rPr>
                <w:sz w:val="28"/>
                <w:szCs w:val="28"/>
                <w:lang w:val="uk-UA" w:eastAsia="en-US"/>
              </w:rPr>
              <w:t>Вербіцька Д.О.</w:t>
            </w:r>
          </w:p>
          <w:p w:rsidR="008447AF" w:rsidRPr="00BB756B" w:rsidRDefault="008447AF" w:rsidP="00680250">
            <w:pPr>
              <w:spacing w:line="276" w:lineRule="auto"/>
              <w:rPr>
                <w:sz w:val="28"/>
                <w:szCs w:val="28"/>
                <w:lang w:val="uk-UA" w:eastAsia="en-US"/>
              </w:rPr>
            </w:pPr>
            <w:r w:rsidRPr="00BB756B">
              <w:rPr>
                <w:sz w:val="28"/>
                <w:szCs w:val="28"/>
                <w:lang w:val="uk-UA" w:eastAsia="en-US"/>
              </w:rPr>
              <w:t>Олійник Ю.С.</w:t>
            </w:r>
          </w:p>
          <w:p w:rsidR="00D607E6" w:rsidRDefault="00D607E6" w:rsidP="00680250">
            <w:pPr>
              <w:spacing w:line="276" w:lineRule="auto"/>
              <w:rPr>
                <w:sz w:val="28"/>
                <w:szCs w:val="28"/>
                <w:lang w:val="uk-UA" w:eastAsia="en-US"/>
              </w:rPr>
            </w:pPr>
          </w:p>
          <w:p w:rsidR="00D607E6" w:rsidRDefault="00D607E6" w:rsidP="00680250">
            <w:pPr>
              <w:spacing w:line="276" w:lineRule="auto"/>
              <w:rPr>
                <w:sz w:val="28"/>
                <w:szCs w:val="28"/>
                <w:lang w:val="uk-UA" w:eastAsia="en-US"/>
              </w:rPr>
            </w:pPr>
          </w:p>
          <w:p w:rsidR="001F30FB" w:rsidRPr="00BB756B" w:rsidRDefault="001F30FB" w:rsidP="00680250">
            <w:pPr>
              <w:spacing w:line="276" w:lineRule="auto"/>
              <w:rPr>
                <w:sz w:val="28"/>
                <w:szCs w:val="28"/>
                <w:lang w:val="uk-UA" w:eastAsia="en-US"/>
              </w:rPr>
            </w:pPr>
            <w:r w:rsidRPr="00BB756B">
              <w:rPr>
                <w:sz w:val="28"/>
                <w:szCs w:val="28"/>
                <w:lang w:val="uk-UA" w:eastAsia="en-US"/>
              </w:rPr>
              <w:t>Клеша Н.М.</w:t>
            </w:r>
            <w:r w:rsidR="00C64832">
              <w:rPr>
                <w:sz w:val="28"/>
                <w:szCs w:val="28"/>
                <w:lang w:val="uk-UA" w:eastAsia="en-US"/>
              </w:rPr>
              <w:t xml:space="preserve">, </w:t>
            </w:r>
          </w:p>
          <w:p w:rsidR="004B570E" w:rsidRDefault="00D607E6" w:rsidP="00680250">
            <w:pPr>
              <w:spacing w:line="276" w:lineRule="auto"/>
              <w:rPr>
                <w:sz w:val="28"/>
                <w:szCs w:val="28"/>
                <w:lang w:val="uk-UA" w:eastAsia="en-US"/>
              </w:rPr>
            </w:pPr>
            <w:r>
              <w:rPr>
                <w:sz w:val="28"/>
                <w:szCs w:val="28"/>
                <w:lang w:val="uk-UA" w:eastAsia="en-US"/>
              </w:rPr>
              <w:t>Попенко О.С.,</w:t>
            </w:r>
          </w:p>
          <w:p w:rsidR="00D607E6" w:rsidRDefault="00D607E6" w:rsidP="00680250">
            <w:pPr>
              <w:spacing w:line="276" w:lineRule="auto"/>
              <w:rPr>
                <w:sz w:val="28"/>
                <w:szCs w:val="28"/>
                <w:lang w:val="uk-UA" w:eastAsia="en-US"/>
              </w:rPr>
            </w:pPr>
          </w:p>
          <w:p w:rsidR="00D607E6" w:rsidRDefault="00D607E6" w:rsidP="00680250">
            <w:pPr>
              <w:spacing w:line="276" w:lineRule="auto"/>
              <w:rPr>
                <w:sz w:val="28"/>
                <w:szCs w:val="28"/>
                <w:lang w:val="uk-UA" w:eastAsia="en-US"/>
              </w:rPr>
            </w:pPr>
          </w:p>
          <w:p w:rsidR="00D607E6" w:rsidRDefault="00D607E6" w:rsidP="00D607E6">
            <w:pPr>
              <w:spacing w:line="276" w:lineRule="auto"/>
              <w:rPr>
                <w:sz w:val="28"/>
                <w:szCs w:val="28"/>
                <w:lang w:val="uk-UA" w:eastAsia="en-US"/>
              </w:rPr>
            </w:pPr>
            <w:r w:rsidRPr="00BB756B">
              <w:rPr>
                <w:sz w:val="28"/>
                <w:szCs w:val="28"/>
                <w:lang w:val="uk-UA" w:eastAsia="en-US"/>
              </w:rPr>
              <w:t xml:space="preserve">вихователь – мет. </w:t>
            </w:r>
          </w:p>
          <w:p w:rsidR="00D607E6" w:rsidRPr="00BB756B" w:rsidRDefault="00D607E6" w:rsidP="00D607E6">
            <w:pPr>
              <w:spacing w:line="276" w:lineRule="auto"/>
              <w:rPr>
                <w:sz w:val="28"/>
                <w:szCs w:val="28"/>
                <w:lang w:val="uk-UA" w:eastAsia="en-US"/>
              </w:rPr>
            </w:pPr>
            <w:r w:rsidRPr="00BB756B">
              <w:rPr>
                <w:sz w:val="28"/>
                <w:szCs w:val="28"/>
                <w:lang w:val="uk-UA" w:eastAsia="en-US"/>
              </w:rPr>
              <w:t>Токаренко І.Л.</w:t>
            </w:r>
          </w:p>
          <w:p w:rsidR="00D607E6" w:rsidRPr="00BB756B" w:rsidRDefault="00D607E6" w:rsidP="00680250">
            <w:pPr>
              <w:spacing w:line="276" w:lineRule="auto"/>
              <w:rPr>
                <w:sz w:val="28"/>
                <w:szCs w:val="28"/>
                <w:lang w:val="uk-UA" w:eastAsia="en-US"/>
              </w:rPr>
            </w:pPr>
          </w:p>
        </w:tc>
        <w:tc>
          <w:tcPr>
            <w:tcW w:w="16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r>
      <w:tr w:rsidR="001F30FB" w:rsidRPr="00BB756B" w:rsidTr="002E3603">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D81FEC" w:rsidP="00680250">
            <w:pPr>
              <w:spacing w:line="276" w:lineRule="auto"/>
              <w:rPr>
                <w:sz w:val="28"/>
                <w:szCs w:val="28"/>
                <w:lang w:val="uk-UA" w:eastAsia="en-US"/>
              </w:rPr>
            </w:pPr>
            <w:r w:rsidRPr="00BB756B">
              <w:rPr>
                <w:sz w:val="28"/>
                <w:szCs w:val="28"/>
                <w:lang w:val="uk-UA" w:eastAsia="en-US"/>
              </w:rPr>
              <w:lastRenderedPageBreak/>
              <w:t>Педагогічна година</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3414F" w:rsidP="00680250">
            <w:pPr>
              <w:spacing w:line="276" w:lineRule="auto"/>
              <w:rPr>
                <w:sz w:val="28"/>
                <w:szCs w:val="28"/>
                <w:lang w:val="uk-UA" w:eastAsia="en-US"/>
              </w:rPr>
            </w:pPr>
            <w:r w:rsidRPr="00BB756B">
              <w:rPr>
                <w:sz w:val="28"/>
                <w:szCs w:val="28"/>
              </w:rPr>
              <w:t>Ознайомлення з новинками наукової та методичної літератури, періодичними виданнями з проблем дошкільної освіти</w:t>
            </w:r>
            <w:r w:rsidRPr="00BB756B">
              <w:rPr>
                <w:sz w:val="28"/>
                <w:szCs w:val="28"/>
                <w:lang w:val="uk-UA"/>
              </w:rPr>
              <w:t>.</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9410FD" w:rsidRDefault="008E48C9" w:rsidP="00680250">
            <w:pPr>
              <w:spacing w:line="276" w:lineRule="auto"/>
              <w:rPr>
                <w:sz w:val="28"/>
                <w:szCs w:val="28"/>
                <w:lang w:val="uk-UA" w:eastAsia="en-US"/>
              </w:rPr>
            </w:pPr>
            <w:r>
              <w:rPr>
                <w:sz w:val="28"/>
                <w:szCs w:val="28"/>
                <w:lang w:val="uk-UA" w:eastAsia="en-US"/>
              </w:rPr>
              <w:t>0</w:t>
            </w:r>
            <w:r>
              <w:rPr>
                <w:sz w:val="28"/>
                <w:szCs w:val="28"/>
                <w:lang w:val="en-US" w:eastAsia="en-US"/>
              </w:rPr>
              <w:t>8</w:t>
            </w:r>
            <w:r w:rsidR="00C1247C" w:rsidRPr="00BB756B">
              <w:rPr>
                <w:sz w:val="28"/>
                <w:szCs w:val="28"/>
                <w:lang w:val="uk-UA" w:eastAsia="en-US"/>
              </w:rPr>
              <w:t>.11</w:t>
            </w:r>
            <w:r w:rsidR="0013414F" w:rsidRPr="00BB756B">
              <w:rPr>
                <w:sz w:val="28"/>
                <w:szCs w:val="28"/>
                <w:lang w:val="uk-UA" w:eastAsia="en-US"/>
              </w:rPr>
              <w:t>.</w:t>
            </w:r>
            <w:r w:rsidR="001C4984">
              <w:rPr>
                <w:sz w:val="28"/>
                <w:szCs w:val="28"/>
                <w:lang w:val="uk-UA" w:eastAsia="en-US"/>
              </w:rPr>
              <w:t>202</w:t>
            </w:r>
            <w:r w:rsidR="009410FD">
              <w:rPr>
                <w:sz w:val="28"/>
                <w:szCs w:val="28"/>
                <w:lang w:val="uk-UA" w:eastAsia="en-US"/>
              </w:rPr>
              <w:t>2</w:t>
            </w:r>
          </w:p>
        </w:tc>
        <w:tc>
          <w:tcPr>
            <w:tcW w:w="255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2E3603"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1F30FB" w:rsidRPr="00BB756B" w:rsidRDefault="00C1247C" w:rsidP="00680250">
            <w:pPr>
              <w:spacing w:line="276" w:lineRule="auto"/>
              <w:rPr>
                <w:sz w:val="28"/>
                <w:szCs w:val="28"/>
                <w:lang w:val="uk-UA" w:eastAsia="en-US"/>
              </w:rPr>
            </w:pPr>
            <w:r w:rsidRPr="00BB756B">
              <w:rPr>
                <w:sz w:val="28"/>
                <w:szCs w:val="28"/>
                <w:lang w:val="uk-UA" w:eastAsia="en-US"/>
              </w:rPr>
              <w:t>Токаренко І.Л.</w:t>
            </w:r>
          </w:p>
        </w:tc>
        <w:tc>
          <w:tcPr>
            <w:tcW w:w="16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r>
      <w:tr w:rsidR="00210B2C" w:rsidRPr="00BB756B" w:rsidTr="002E3603">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10B2C" w:rsidRPr="00BB756B" w:rsidRDefault="00210B2C" w:rsidP="00680250">
            <w:pPr>
              <w:spacing w:line="276" w:lineRule="auto"/>
              <w:rPr>
                <w:sz w:val="28"/>
                <w:szCs w:val="28"/>
                <w:lang w:val="uk-UA" w:eastAsia="en-US"/>
              </w:rPr>
            </w:pPr>
            <w:r w:rsidRPr="00BB756B">
              <w:rPr>
                <w:sz w:val="28"/>
                <w:szCs w:val="28"/>
                <w:lang w:val="uk-UA" w:eastAsia="en-US"/>
              </w:rPr>
              <w:t>Засідання</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10B2C" w:rsidRPr="00BB756B" w:rsidRDefault="005E349A" w:rsidP="00680250">
            <w:pPr>
              <w:spacing w:line="276" w:lineRule="auto"/>
              <w:rPr>
                <w:sz w:val="28"/>
                <w:szCs w:val="28"/>
                <w:lang w:val="uk-UA" w:eastAsia="en-US"/>
              </w:rPr>
            </w:pPr>
            <w:r w:rsidRPr="00BB756B">
              <w:rPr>
                <w:sz w:val="28"/>
                <w:szCs w:val="28"/>
                <w:lang w:val="uk-UA" w:eastAsia="en-US"/>
              </w:rPr>
              <w:t>ІІ засідання творчої групи</w:t>
            </w:r>
            <w:r w:rsidR="00B0294F" w:rsidRPr="00BB756B">
              <w:rPr>
                <w:sz w:val="28"/>
                <w:szCs w:val="28"/>
                <w:lang w:val="uk-UA" w:eastAsia="en-US"/>
              </w:rPr>
              <w:t>.</w:t>
            </w:r>
          </w:p>
          <w:p w:rsidR="002942B7" w:rsidRPr="000C7A1F" w:rsidRDefault="002942B7" w:rsidP="00680250">
            <w:pPr>
              <w:spacing w:line="276" w:lineRule="auto"/>
              <w:rPr>
                <w:sz w:val="28"/>
                <w:szCs w:val="28"/>
                <w:lang w:val="uk-UA" w:eastAsia="en-US"/>
              </w:rPr>
            </w:pPr>
            <w:bookmarkStart w:id="0" w:name="_GoBack"/>
            <w:bookmarkEnd w:id="0"/>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2B7" w:rsidRPr="00E44D83" w:rsidRDefault="008E48C9" w:rsidP="00680250">
            <w:pPr>
              <w:spacing w:line="276" w:lineRule="auto"/>
              <w:rPr>
                <w:sz w:val="28"/>
                <w:szCs w:val="28"/>
                <w:lang w:val="uk-UA" w:eastAsia="en-US"/>
              </w:rPr>
            </w:pPr>
            <w:r>
              <w:rPr>
                <w:sz w:val="28"/>
                <w:szCs w:val="28"/>
                <w:lang w:val="uk-UA" w:eastAsia="en-US"/>
              </w:rPr>
              <w:t>19.11.202</w:t>
            </w:r>
            <w:r w:rsidR="00E44D83">
              <w:rPr>
                <w:sz w:val="28"/>
                <w:szCs w:val="28"/>
                <w:lang w:val="uk-UA" w:eastAsia="en-US"/>
              </w:rPr>
              <w:t>2</w:t>
            </w:r>
          </w:p>
          <w:p w:rsidR="00210B2C" w:rsidRPr="00BB756B" w:rsidRDefault="00210B2C" w:rsidP="00680250">
            <w:pPr>
              <w:rPr>
                <w:sz w:val="28"/>
                <w:szCs w:val="28"/>
                <w:lang w:val="uk-UA" w:eastAsia="en-US"/>
              </w:rPr>
            </w:pPr>
          </w:p>
        </w:tc>
        <w:tc>
          <w:tcPr>
            <w:tcW w:w="255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0294F" w:rsidRPr="00BB756B" w:rsidRDefault="007162B6" w:rsidP="00680250">
            <w:pPr>
              <w:spacing w:line="276" w:lineRule="auto"/>
              <w:rPr>
                <w:sz w:val="28"/>
                <w:szCs w:val="28"/>
                <w:lang w:val="uk-UA" w:eastAsia="en-US"/>
              </w:rPr>
            </w:pPr>
            <w:r w:rsidRPr="00BB756B">
              <w:rPr>
                <w:sz w:val="28"/>
                <w:szCs w:val="28"/>
                <w:lang w:eastAsia="en-US"/>
              </w:rPr>
              <w:t>В</w:t>
            </w:r>
            <w:r w:rsidR="00B0294F" w:rsidRPr="00BB756B">
              <w:rPr>
                <w:sz w:val="28"/>
                <w:szCs w:val="28"/>
                <w:lang w:val="uk-UA" w:eastAsia="en-US"/>
              </w:rPr>
              <w:t xml:space="preserve">ихователь </w:t>
            </w:r>
          </w:p>
          <w:p w:rsidR="00E50AE3" w:rsidRPr="00BB756B" w:rsidRDefault="00E50AE3" w:rsidP="00680250">
            <w:pPr>
              <w:spacing w:line="276" w:lineRule="auto"/>
              <w:rPr>
                <w:sz w:val="28"/>
                <w:szCs w:val="28"/>
                <w:lang w:val="uk-UA" w:eastAsia="en-US"/>
              </w:rPr>
            </w:pPr>
            <w:r w:rsidRPr="00BB756B">
              <w:rPr>
                <w:sz w:val="28"/>
                <w:szCs w:val="28"/>
                <w:lang w:val="uk-UA" w:eastAsia="en-US"/>
              </w:rPr>
              <w:t>Токаренко І.Л.</w:t>
            </w:r>
          </w:p>
          <w:p w:rsidR="00B0294F" w:rsidRPr="00BB756B" w:rsidRDefault="008447AF" w:rsidP="00680250">
            <w:pPr>
              <w:spacing w:line="276" w:lineRule="auto"/>
              <w:rPr>
                <w:sz w:val="28"/>
                <w:szCs w:val="28"/>
                <w:lang w:val="uk-UA" w:eastAsia="en-US"/>
              </w:rPr>
            </w:pPr>
            <w:r w:rsidRPr="00BB756B">
              <w:rPr>
                <w:sz w:val="28"/>
                <w:szCs w:val="28"/>
                <w:lang w:val="uk-UA" w:eastAsia="en-US"/>
              </w:rPr>
              <w:t>Члени творчої групи</w:t>
            </w:r>
          </w:p>
        </w:tc>
        <w:tc>
          <w:tcPr>
            <w:tcW w:w="16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10B2C" w:rsidRPr="00BB756B" w:rsidRDefault="00210B2C" w:rsidP="00680250">
            <w:pPr>
              <w:spacing w:line="276" w:lineRule="auto"/>
              <w:rPr>
                <w:sz w:val="28"/>
                <w:szCs w:val="28"/>
                <w:lang w:val="uk-UA" w:eastAsia="en-US"/>
              </w:rPr>
            </w:pPr>
          </w:p>
        </w:tc>
      </w:tr>
      <w:tr w:rsidR="001F30FB" w:rsidRPr="00BB756B" w:rsidTr="00D32FD9">
        <w:tc>
          <w:tcPr>
            <w:tcW w:w="1459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0A0" w:rsidRDefault="00DA50A0" w:rsidP="00680250">
            <w:pPr>
              <w:spacing w:line="276" w:lineRule="auto"/>
              <w:jc w:val="center"/>
              <w:rPr>
                <w:b/>
                <w:sz w:val="28"/>
                <w:szCs w:val="28"/>
                <w:lang w:val="uk-UA" w:eastAsia="en-US"/>
              </w:rPr>
            </w:pPr>
          </w:p>
          <w:p w:rsidR="001F30FB" w:rsidRPr="00BB756B" w:rsidRDefault="001F30FB" w:rsidP="00680250">
            <w:pPr>
              <w:spacing w:line="276" w:lineRule="auto"/>
              <w:jc w:val="center"/>
              <w:rPr>
                <w:sz w:val="28"/>
                <w:szCs w:val="28"/>
                <w:lang w:val="uk-UA" w:eastAsia="en-US"/>
              </w:rPr>
            </w:pPr>
            <w:r w:rsidRPr="00BB756B">
              <w:rPr>
                <w:b/>
                <w:sz w:val="28"/>
                <w:szCs w:val="28"/>
                <w:lang w:val="uk-UA" w:eastAsia="en-US"/>
              </w:rPr>
              <w:t>ІІ</w:t>
            </w:r>
            <w:r w:rsidRPr="00BB756B">
              <w:rPr>
                <w:b/>
                <w:sz w:val="28"/>
                <w:szCs w:val="28"/>
                <w:lang w:val="en-US" w:eastAsia="en-US"/>
              </w:rPr>
              <w:t>I</w:t>
            </w:r>
            <w:r w:rsidRPr="00BB756B">
              <w:rPr>
                <w:b/>
                <w:sz w:val="28"/>
                <w:szCs w:val="28"/>
                <w:lang w:val="uk-UA" w:eastAsia="en-US"/>
              </w:rPr>
              <w:t>. Робота методичного кабінету</w:t>
            </w:r>
          </w:p>
        </w:tc>
      </w:tr>
      <w:tr w:rsidR="001F30FB" w:rsidRPr="00D607E6" w:rsidTr="00D607E6">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D607E6" w:rsidP="00680250">
            <w:pPr>
              <w:spacing w:line="276" w:lineRule="auto"/>
              <w:rPr>
                <w:sz w:val="28"/>
                <w:szCs w:val="28"/>
                <w:lang w:val="uk-UA" w:eastAsia="en-US"/>
              </w:rPr>
            </w:pPr>
            <w:r>
              <w:rPr>
                <w:sz w:val="28"/>
                <w:szCs w:val="28"/>
                <w:lang w:val="uk-UA" w:eastAsia="en-US"/>
              </w:rPr>
              <w:t>Самоосвітня діяльність педагогів</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A50A0" w:rsidRPr="00DA50A0" w:rsidRDefault="00D607E6" w:rsidP="00D607E6">
            <w:pPr>
              <w:jc w:val="both"/>
              <w:rPr>
                <w:sz w:val="28"/>
                <w:szCs w:val="28"/>
                <w:lang w:val="uk-UA"/>
              </w:rPr>
            </w:pPr>
            <w:r w:rsidRPr="00C5785C">
              <w:rPr>
                <w:sz w:val="28"/>
                <w:szCs w:val="28"/>
                <w:lang w:val="uk-UA"/>
              </w:rPr>
              <w:t>Систематично опрацьовувати нову методичну та періодичну літературу з метою використання нових ідей, інноваційних технологій виховання та навчання, педагогічної сп</w:t>
            </w:r>
            <w:r>
              <w:rPr>
                <w:sz w:val="28"/>
                <w:szCs w:val="28"/>
                <w:lang w:val="uk-UA"/>
              </w:rPr>
              <w:t>адщини у практичній діяльності.</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E44D83" w:rsidRDefault="00D607E6" w:rsidP="00680250">
            <w:pPr>
              <w:spacing w:line="276" w:lineRule="auto"/>
              <w:rPr>
                <w:sz w:val="28"/>
                <w:szCs w:val="28"/>
                <w:lang w:val="uk-UA" w:eastAsia="en-US"/>
              </w:rPr>
            </w:pPr>
            <w:r>
              <w:rPr>
                <w:sz w:val="28"/>
                <w:szCs w:val="28"/>
                <w:lang w:val="uk-UA" w:eastAsia="en-US"/>
              </w:rPr>
              <w:t>Протягом місяця</w:t>
            </w:r>
          </w:p>
        </w:tc>
        <w:tc>
          <w:tcPr>
            <w:tcW w:w="255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607E6" w:rsidRPr="00BB756B" w:rsidRDefault="00D607E6" w:rsidP="00D607E6">
            <w:pPr>
              <w:spacing w:line="276" w:lineRule="auto"/>
              <w:rPr>
                <w:sz w:val="28"/>
                <w:szCs w:val="28"/>
                <w:lang w:val="uk-UA" w:eastAsia="en-US"/>
              </w:rPr>
            </w:pPr>
            <w:r w:rsidRPr="00BB756B">
              <w:rPr>
                <w:sz w:val="28"/>
                <w:szCs w:val="28"/>
                <w:lang w:val="uk-UA" w:eastAsia="en-US"/>
              </w:rPr>
              <w:t>Вихователь-методист</w:t>
            </w:r>
          </w:p>
          <w:p w:rsidR="001F30FB" w:rsidRPr="00BB756B" w:rsidRDefault="00D607E6" w:rsidP="00D607E6">
            <w:pPr>
              <w:spacing w:line="276" w:lineRule="auto"/>
              <w:rPr>
                <w:sz w:val="28"/>
                <w:szCs w:val="28"/>
                <w:lang w:val="uk-UA" w:eastAsia="en-US"/>
              </w:rPr>
            </w:pPr>
            <w:r w:rsidRPr="00BB756B">
              <w:rPr>
                <w:sz w:val="28"/>
                <w:szCs w:val="28"/>
                <w:lang w:val="uk-UA" w:eastAsia="en-US"/>
              </w:rPr>
              <w:t>Токаренко І.Л.</w:t>
            </w:r>
          </w:p>
        </w:tc>
        <w:tc>
          <w:tcPr>
            <w:tcW w:w="16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r>
      <w:tr w:rsidR="001F30FB" w:rsidRPr="00BB756B" w:rsidTr="002E3603">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D607E6">
            <w:pPr>
              <w:spacing w:line="276" w:lineRule="auto"/>
              <w:rPr>
                <w:sz w:val="28"/>
                <w:szCs w:val="28"/>
                <w:lang w:val="uk-UA" w:eastAsia="en-US"/>
              </w:rPr>
            </w:pPr>
            <w:r w:rsidRPr="00BB756B">
              <w:rPr>
                <w:sz w:val="28"/>
                <w:szCs w:val="28"/>
                <w:lang w:val="uk-UA" w:eastAsia="en-US"/>
              </w:rPr>
              <w:t xml:space="preserve">Круглий  стіл </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D607E6" w:rsidP="00680250">
            <w:pPr>
              <w:spacing w:line="276" w:lineRule="auto"/>
              <w:rPr>
                <w:sz w:val="28"/>
                <w:szCs w:val="28"/>
                <w:lang w:val="uk-UA" w:eastAsia="en-US"/>
              </w:rPr>
            </w:pPr>
            <w:r w:rsidRPr="00BE6079">
              <w:rPr>
                <w:sz w:val="28"/>
                <w:szCs w:val="28"/>
                <w:lang w:val="uk-UA"/>
              </w:rPr>
              <w:t>Можливості простору для впровадження підходу «навчання через гру».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Default="00D607E6" w:rsidP="00680250">
            <w:pPr>
              <w:spacing w:line="276" w:lineRule="auto"/>
              <w:rPr>
                <w:sz w:val="28"/>
                <w:szCs w:val="28"/>
                <w:lang w:val="uk-UA" w:eastAsia="en-US"/>
              </w:rPr>
            </w:pPr>
            <w:r>
              <w:rPr>
                <w:sz w:val="28"/>
                <w:szCs w:val="28"/>
                <w:lang w:val="uk-UA" w:eastAsia="en-US"/>
              </w:rPr>
              <w:t>17.11.2022</w:t>
            </w:r>
          </w:p>
          <w:p w:rsidR="00D607E6" w:rsidRPr="00BB756B" w:rsidRDefault="00D607E6" w:rsidP="00680250">
            <w:pPr>
              <w:spacing w:line="276" w:lineRule="auto"/>
              <w:rPr>
                <w:sz w:val="28"/>
                <w:szCs w:val="28"/>
                <w:lang w:val="uk-UA" w:eastAsia="en-US"/>
              </w:rPr>
            </w:pPr>
          </w:p>
        </w:tc>
        <w:tc>
          <w:tcPr>
            <w:tcW w:w="255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2E3603"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ихователь-методист</w:t>
            </w:r>
          </w:p>
          <w:p w:rsidR="001F30FB" w:rsidRPr="00BB756B" w:rsidRDefault="00525C5D" w:rsidP="00680250">
            <w:pPr>
              <w:spacing w:line="276" w:lineRule="auto"/>
              <w:rPr>
                <w:sz w:val="28"/>
                <w:szCs w:val="28"/>
                <w:lang w:val="uk-UA" w:eastAsia="en-US"/>
              </w:rPr>
            </w:pPr>
            <w:r w:rsidRPr="00BB756B">
              <w:rPr>
                <w:sz w:val="28"/>
                <w:szCs w:val="28"/>
                <w:lang w:val="uk-UA" w:eastAsia="en-US"/>
              </w:rPr>
              <w:t>Токаренко І.Л.</w:t>
            </w:r>
          </w:p>
        </w:tc>
        <w:tc>
          <w:tcPr>
            <w:tcW w:w="16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r>
      <w:tr w:rsidR="001F30FB" w:rsidRPr="00BB756B" w:rsidTr="002E3603">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210B2C" w:rsidP="00680250">
            <w:pPr>
              <w:spacing w:line="276" w:lineRule="auto"/>
              <w:rPr>
                <w:sz w:val="28"/>
                <w:szCs w:val="28"/>
                <w:lang w:val="uk-UA" w:eastAsia="en-US"/>
              </w:rPr>
            </w:pPr>
            <w:r w:rsidRPr="00BB756B">
              <w:rPr>
                <w:sz w:val="28"/>
                <w:szCs w:val="28"/>
                <w:lang w:val="uk-UA" w:eastAsia="en-US"/>
              </w:rPr>
              <w:t>Групова к</w:t>
            </w:r>
            <w:r w:rsidR="001F30FB" w:rsidRPr="00BB756B">
              <w:rPr>
                <w:sz w:val="28"/>
                <w:szCs w:val="28"/>
                <w:lang w:val="uk-UA" w:eastAsia="en-US"/>
              </w:rPr>
              <w:t>онсульт</w:t>
            </w:r>
            <w:r w:rsidR="00525C5D" w:rsidRPr="00BB756B">
              <w:rPr>
                <w:sz w:val="28"/>
                <w:szCs w:val="28"/>
                <w:lang w:val="uk-UA" w:eastAsia="en-US"/>
              </w:rPr>
              <w:t>ація</w:t>
            </w:r>
          </w:p>
          <w:p w:rsidR="001F30FB" w:rsidRPr="00BB756B" w:rsidRDefault="001F30FB" w:rsidP="00680250">
            <w:pPr>
              <w:spacing w:line="276" w:lineRule="auto"/>
              <w:rPr>
                <w:sz w:val="28"/>
                <w:szCs w:val="28"/>
                <w:lang w:val="uk-UA" w:eastAsia="en-US"/>
              </w:rPr>
            </w:pP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D607E6" w:rsidP="00680250">
            <w:pPr>
              <w:spacing w:line="276" w:lineRule="auto"/>
              <w:rPr>
                <w:sz w:val="28"/>
                <w:szCs w:val="28"/>
                <w:lang w:val="uk-UA" w:eastAsia="en-US"/>
              </w:rPr>
            </w:pPr>
            <w:r w:rsidRPr="00C5785C">
              <w:rPr>
                <w:sz w:val="28"/>
                <w:szCs w:val="28"/>
                <w:lang w:val="uk-UA"/>
              </w:rPr>
              <w:t>Національно – патріотичне виховання дошкільнят</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E44D83" w:rsidRDefault="008E48C9" w:rsidP="00680250">
            <w:pPr>
              <w:spacing w:line="276" w:lineRule="auto"/>
              <w:rPr>
                <w:sz w:val="28"/>
                <w:szCs w:val="28"/>
                <w:lang w:val="uk-UA" w:eastAsia="en-US"/>
              </w:rPr>
            </w:pPr>
            <w:r>
              <w:rPr>
                <w:sz w:val="28"/>
                <w:szCs w:val="28"/>
                <w:lang w:val="uk-UA" w:eastAsia="en-US"/>
              </w:rPr>
              <w:t>1</w:t>
            </w:r>
            <w:r>
              <w:rPr>
                <w:sz w:val="28"/>
                <w:szCs w:val="28"/>
                <w:lang w:val="en-US" w:eastAsia="en-US"/>
              </w:rPr>
              <w:t>0</w:t>
            </w:r>
            <w:r w:rsidR="00FB02A4">
              <w:rPr>
                <w:sz w:val="28"/>
                <w:szCs w:val="28"/>
                <w:lang w:val="uk-UA" w:eastAsia="en-US"/>
              </w:rPr>
              <w:t>.11.202</w:t>
            </w:r>
            <w:r w:rsidR="00E44D83">
              <w:rPr>
                <w:sz w:val="28"/>
                <w:szCs w:val="28"/>
                <w:lang w:val="uk-UA" w:eastAsia="en-US"/>
              </w:rPr>
              <w:t>2</w:t>
            </w:r>
          </w:p>
        </w:tc>
        <w:tc>
          <w:tcPr>
            <w:tcW w:w="255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2E3603"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ихователь-методист</w:t>
            </w:r>
          </w:p>
          <w:p w:rsidR="001F30FB" w:rsidRPr="00BB756B" w:rsidRDefault="00C1247C" w:rsidP="00680250">
            <w:pPr>
              <w:spacing w:line="276" w:lineRule="auto"/>
              <w:rPr>
                <w:sz w:val="28"/>
                <w:szCs w:val="28"/>
                <w:lang w:val="uk-UA" w:eastAsia="en-US"/>
              </w:rPr>
            </w:pPr>
            <w:r w:rsidRPr="00BB756B">
              <w:rPr>
                <w:sz w:val="28"/>
                <w:szCs w:val="28"/>
                <w:lang w:val="uk-UA" w:eastAsia="en-US"/>
              </w:rPr>
              <w:t>Токаренко І.Л.</w:t>
            </w:r>
          </w:p>
        </w:tc>
        <w:tc>
          <w:tcPr>
            <w:tcW w:w="16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r>
      <w:tr w:rsidR="004474CC" w:rsidRPr="00BB756B" w:rsidTr="002E3603">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474CC" w:rsidRPr="00BB756B" w:rsidRDefault="004474CC" w:rsidP="00680250">
            <w:pPr>
              <w:spacing w:line="276" w:lineRule="auto"/>
              <w:rPr>
                <w:sz w:val="28"/>
                <w:szCs w:val="28"/>
                <w:lang w:val="uk-UA" w:eastAsia="en-US"/>
              </w:rPr>
            </w:pPr>
            <w:r w:rsidRPr="00BB756B">
              <w:rPr>
                <w:sz w:val="28"/>
                <w:szCs w:val="28"/>
                <w:lang w:val="uk-UA" w:eastAsia="en-US"/>
              </w:rPr>
              <w:t>Засідання</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74CC" w:rsidRPr="00BB756B" w:rsidRDefault="004474CC" w:rsidP="00680250">
            <w:pPr>
              <w:spacing w:line="276" w:lineRule="auto"/>
              <w:rPr>
                <w:sz w:val="28"/>
                <w:szCs w:val="28"/>
                <w:lang w:val="uk-UA"/>
              </w:rPr>
            </w:pPr>
            <w:r w:rsidRPr="00BB756B">
              <w:rPr>
                <w:sz w:val="28"/>
                <w:szCs w:val="28"/>
                <w:lang w:val="uk-UA"/>
              </w:rPr>
              <w:t>Школа молодого вихователя</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74CC" w:rsidRPr="00E44D83" w:rsidRDefault="008E48C9" w:rsidP="00A81E8C">
            <w:pPr>
              <w:spacing w:line="276" w:lineRule="auto"/>
              <w:rPr>
                <w:sz w:val="28"/>
                <w:szCs w:val="28"/>
                <w:lang w:val="uk-UA" w:eastAsia="en-US"/>
              </w:rPr>
            </w:pPr>
            <w:r>
              <w:rPr>
                <w:sz w:val="28"/>
                <w:szCs w:val="28"/>
                <w:lang w:val="uk-UA" w:eastAsia="en-US"/>
              </w:rPr>
              <w:t>1</w:t>
            </w:r>
            <w:r>
              <w:rPr>
                <w:sz w:val="28"/>
                <w:szCs w:val="28"/>
                <w:lang w:val="en-US" w:eastAsia="en-US"/>
              </w:rPr>
              <w:t>1</w:t>
            </w:r>
            <w:r w:rsidR="00FB02A4">
              <w:rPr>
                <w:sz w:val="28"/>
                <w:szCs w:val="28"/>
                <w:lang w:val="uk-UA" w:eastAsia="en-US"/>
              </w:rPr>
              <w:t>.11.202</w:t>
            </w:r>
            <w:r w:rsidR="00E44D83">
              <w:rPr>
                <w:sz w:val="28"/>
                <w:szCs w:val="28"/>
                <w:lang w:val="uk-UA" w:eastAsia="en-US"/>
              </w:rPr>
              <w:t>2</w:t>
            </w:r>
          </w:p>
        </w:tc>
        <w:tc>
          <w:tcPr>
            <w:tcW w:w="255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474CC" w:rsidRPr="00BB756B" w:rsidRDefault="004474CC" w:rsidP="00680250">
            <w:pPr>
              <w:spacing w:line="276" w:lineRule="auto"/>
              <w:rPr>
                <w:sz w:val="28"/>
                <w:szCs w:val="28"/>
                <w:lang w:val="uk-UA" w:eastAsia="en-US"/>
              </w:rPr>
            </w:pPr>
            <w:r w:rsidRPr="00BB756B">
              <w:rPr>
                <w:sz w:val="28"/>
                <w:szCs w:val="28"/>
                <w:lang w:val="uk-UA" w:eastAsia="en-US"/>
              </w:rPr>
              <w:t xml:space="preserve">Керівник </w:t>
            </w:r>
          </w:p>
          <w:p w:rsidR="004474CC" w:rsidRPr="00BB756B" w:rsidRDefault="004474CC" w:rsidP="00680250">
            <w:pPr>
              <w:spacing w:line="276" w:lineRule="auto"/>
              <w:rPr>
                <w:sz w:val="28"/>
                <w:szCs w:val="28"/>
                <w:lang w:val="uk-UA" w:eastAsia="en-US"/>
              </w:rPr>
            </w:pPr>
            <w:r w:rsidRPr="00BB756B">
              <w:rPr>
                <w:sz w:val="28"/>
                <w:szCs w:val="28"/>
                <w:lang w:val="uk-UA" w:eastAsia="en-US"/>
              </w:rPr>
              <w:t>Клеша Н.М.</w:t>
            </w:r>
          </w:p>
        </w:tc>
        <w:tc>
          <w:tcPr>
            <w:tcW w:w="16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474CC" w:rsidRPr="00BB756B" w:rsidRDefault="004474CC" w:rsidP="00680250">
            <w:pPr>
              <w:spacing w:line="276" w:lineRule="auto"/>
              <w:rPr>
                <w:sz w:val="28"/>
                <w:szCs w:val="28"/>
                <w:lang w:val="uk-UA" w:eastAsia="en-US"/>
              </w:rPr>
            </w:pPr>
          </w:p>
        </w:tc>
      </w:tr>
      <w:tr w:rsidR="001F30FB" w:rsidRPr="00BB756B" w:rsidTr="00D32FD9">
        <w:tc>
          <w:tcPr>
            <w:tcW w:w="1459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jc w:val="center"/>
              <w:rPr>
                <w:sz w:val="28"/>
                <w:szCs w:val="28"/>
                <w:lang w:val="uk-UA" w:eastAsia="en-US"/>
              </w:rPr>
            </w:pPr>
            <w:r w:rsidRPr="00BB756B">
              <w:rPr>
                <w:b/>
                <w:sz w:val="28"/>
                <w:szCs w:val="28"/>
                <w:lang w:val="en-US" w:eastAsia="en-US"/>
              </w:rPr>
              <w:t>IV. Організаційно-педагогічна робота</w:t>
            </w:r>
          </w:p>
        </w:tc>
      </w:tr>
      <w:tr w:rsidR="00A62EDC" w:rsidRPr="00FB02A4" w:rsidTr="00A62ED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C50FE5">
            <w:pPr>
              <w:spacing w:line="276" w:lineRule="auto"/>
              <w:rPr>
                <w:sz w:val="28"/>
                <w:szCs w:val="28"/>
                <w:lang w:val="uk-UA" w:eastAsia="en-US"/>
              </w:rPr>
            </w:pPr>
            <w:r>
              <w:rPr>
                <w:sz w:val="28"/>
                <w:szCs w:val="28"/>
                <w:lang w:val="uk-UA" w:eastAsia="en-US"/>
              </w:rPr>
              <w:t>Робота з дітьми</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Default="00A62EDC" w:rsidP="00C50FE5">
            <w:pPr>
              <w:spacing w:line="276" w:lineRule="auto"/>
              <w:rPr>
                <w:sz w:val="28"/>
                <w:szCs w:val="28"/>
                <w:lang w:val="uk-UA" w:eastAsia="en-US"/>
              </w:rPr>
            </w:pPr>
            <w:r>
              <w:rPr>
                <w:sz w:val="28"/>
                <w:szCs w:val="28"/>
                <w:lang w:val="uk-UA" w:eastAsia="en-US"/>
              </w:rPr>
              <w:t xml:space="preserve">Розроблення індивідуальних планів роботи </w:t>
            </w:r>
            <w:r>
              <w:rPr>
                <w:sz w:val="28"/>
                <w:szCs w:val="28"/>
                <w:lang w:val="uk-UA" w:eastAsia="en-US"/>
              </w:rPr>
              <w:lastRenderedPageBreak/>
              <w:t>вихователів</w:t>
            </w:r>
          </w:p>
          <w:p w:rsidR="00A62EDC" w:rsidRPr="00BB756B" w:rsidRDefault="00A62EDC" w:rsidP="00C50FE5">
            <w:pPr>
              <w:spacing w:line="276" w:lineRule="auto"/>
              <w:rPr>
                <w:sz w:val="28"/>
                <w:szCs w:val="28"/>
                <w:lang w:val="uk-UA" w:eastAsia="en-US"/>
              </w:rPr>
            </w:pPr>
            <w:r>
              <w:rPr>
                <w:sz w:val="28"/>
                <w:szCs w:val="28"/>
                <w:lang w:val="uk-UA" w:eastAsia="en-US"/>
              </w:rPr>
              <w:t>Розроблення індивідуальних планів роботи музичного керівника</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D821DF" w:rsidRDefault="00A62EDC" w:rsidP="00C50FE5">
            <w:pPr>
              <w:spacing w:line="276" w:lineRule="auto"/>
              <w:rPr>
                <w:sz w:val="28"/>
                <w:szCs w:val="28"/>
                <w:lang w:val="uk-UA" w:eastAsia="en-US"/>
              </w:rPr>
            </w:pPr>
            <w:r>
              <w:rPr>
                <w:sz w:val="28"/>
                <w:szCs w:val="28"/>
                <w:lang w:val="uk-UA" w:eastAsia="en-US"/>
              </w:rPr>
              <w:lastRenderedPageBreak/>
              <w:t xml:space="preserve">Протягом </w:t>
            </w:r>
            <w:r>
              <w:rPr>
                <w:sz w:val="28"/>
                <w:szCs w:val="28"/>
                <w:lang w:val="uk-UA" w:eastAsia="en-US"/>
              </w:rPr>
              <w:lastRenderedPageBreak/>
              <w:t>місяця</w:t>
            </w:r>
          </w:p>
        </w:tc>
        <w:tc>
          <w:tcPr>
            <w:tcW w:w="255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Default="00A62EDC" w:rsidP="00C50FE5">
            <w:pPr>
              <w:spacing w:line="276" w:lineRule="auto"/>
              <w:rPr>
                <w:sz w:val="28"/>
                <w:szCs w:val="28"/>
                <w:lang w:val="uk-UA"/>
              </w:rPr>
            </w:pPr>
            <w:r>
              <w:rPr>
                <w:sz w:val="28"/>
                <w:szCs w:val="28"/>
                <w:lang w:val="uk-UA"/>
              </w:rPr>
              <w:lastRenderedPageBreak/>
              <w:t xml:space="preserve">Вихователі всіх </w:t>
            </w:r>
            <w:r>
              <w:rPr>
                <w:sz w:val="28"/>
                <w:szCs w:val="28"/>
                <w:lang w:val="uk-UA"/>
              </w:rPr>
              <w:lastRenderedPageBreak/>
              <w:t>вікових груп</w:t>
            </w:r>
          </w:p>
          <w:p w:rsidR="00A62EDC" w:rsidRPr="009B05AA" w:rsidRDefault="00A62EDC" w:rsidP="00C50FE5">
            <w:pPr>
              <w:spacing w:line="276" w:lineRule="auto"/>
              <w:rPr>
                <w:sz w:val="28"/>
                <w:szCs w:val="28"/>
                <w:lang w:val="uk-UA"/>
              </w:rPr>
            </w:pPr>
            <w:r>
              <w:rPr>
                <w:sz w:val="28"/>
                <w:szCs w:val="28"/>
                <w:lang w:val="uk-UA"/>
              </w:rPr>
              <w:t>Музичний керівник</w:t>
            </w:r>
          </w:p>
        </w:tc>
        <w:tc>
          <w:tcPr>
            <w:tcW w:w="16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C50FE5">
            <w:pPr>
              <w:spacing w:line="276" w:lineRule="auto"/>
              <w:rPr>
                <w:sz w:val="28"/>
                <w:szCs w:val="28"/>
                <w:lang w:val="uk-UA" w:eastAsia="en-US"/>
              </w:rPr>
            </w:pPr>
          </w:p>
        </w:tc>
      </w:tr>
      <w:tr w:rsidR="00A62EDC" w:rsidRPr="00BB756B" w:rsidTr="00D32FD9">
        <w:tc>
          <w:tcPr>
            <w:tcW w:w="1459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Default="00A62EDC" w:rsidP="00680250">
            <w:pPr>
              <w:spacing w:line="276" w:lineRule="auto"/>
              <w:jc w:val="center"/>
              <w:rPr>
                <w:b/>
                <w:sz w:val="28"/>
                <w:szCs w:val="28"/>
                <w:lang w:val="uk-UA" w:eastAsia="en-US"/>
              </w:rPr>
            </w:pPr>
          </w:p>
          <w:p w:rsidR="00A62EDC" w:rsidRPr="00BB756B" w:rsidRDefault="00A62EDC" w:rsidP="00680250">
            <w:pPr>
              <w:spacing w:line="276" w:lineRule="auto"/>
              <w:jc w:val="center"/>
              <w:rPr>
                <w:sz w:val="28"/>
                <w:szCs w:val="28"/>
                <w:lang w:val="uk-UA" w:eastAsia="en-US"/>
              </w:rPr>
            </w:pPr>
            <w:r w:rsidRPr="00BB756B">
              <w:rPr>
                <w:b/>
                <w:sz w:val="28"/>
                <w:szCs w:val="28"/>
                <w:lang w:val="en-US" w:eastAsia="en-US"/>
              </w:rPr>
              <w:t>V.</w:t>
            </w:r>
            <w:r w:rsidRPr="00BB756B">
              <w:rPr>
                <w:b/>
                <w:sz w:val="28"/>
                <w:szCs w:val="28"/>
                <w:lang w:val="uk-UA" w:eastAsia="en-US"/>
              </w:rPr>
              <w:t xml:space="preserve"> Адміністративно-господарська діяльність</w:t>
            </w:r>
          </w:p>
        </w:tc>
      </w:tr>
      <w:tr w:rsidR="00A62EDC" w:rsidRPr="00BB756B" w:rsidTr="00D32FD9">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Накази </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1. Про результати підготовки ДНЗ до роботи в зимовий період</w:t>
            </w:r>
          </w:p>
          <w:p w:rsidR="00A62EDC" w:rsidRPr="00BB756B" w:rsidRDefault="00A62EDC" w:rsidP="00680250">
            <w:pPr>
              <w:spacing w:line="276" w:lineRule="auto"/>
              <w:rPr>
                <w:sz w:val="28"/>
                <w:szCs w:val="28"/>
                <w:lang w:val="uk-UA" w:eastAsia="en-US"/>
              </w:rPr>
            </w:pPr>
            <w:r w:rsidRPr="00BB756B">
              <w:rPr>
                <w:sz w:val="28"/>
                <w:szCs w:val="28"/>
                <w:lang w:val="uk-UA" w:eastAsia="en-US"/>
              </w:rPr>
              <w:t>2. Про запобігання та профілактику      дитячого травматизму в осінньо-зимовий період.</w:t>
            </w:r>
          </w:p>
          <w:p w:rsidR="00A62EDC" w:rsidRPr="00BB756B" w:rsidRDefault="00A62EDC" w:rsidP="00680250">
            <w:pPr>
              <w:spacing w:line="276" w:lineRule="auto"/>
              <w:rPr>
                <w:sz w:val="28"/>
                <w:szCs w:val="28"/>
                <w:lang w:val="uk-UA" w:eastAsia="en-US"/>
              </w:rPr>
            </w:pPr>
            <w:r w:rsidRPr="00BB756B">
              <w:rPr>
                <w:sz w:val="28"/>
                <w:szCs w:val="28"/>
                <w:lang w:val="uk-UA" w:eastAsia="en-US"/>
              </w:rPr>
              <w:t>3. Про створення безпечних умов перебування у дошкільному закладі.</w:t>
            </w:r>
          </w:p>
          <w:p w:rsidR="00A62EDC" w:rsidRPr="00BB756B" w:rsidRDefault="00A62EDC" w:rsidP="00680250">
            <w:pPr>
              <w:spacing w:line="276" w:lineRule="auto"/>
              <w:rPr>
                <w:sz w:val="28"/>
                <w:szCs w:val="28"/>
                <w:lang w:val="uk-UA" w:eastAsia="en-US"/>
              </w:rPr>
            </w:pPr>
            <w:r>
              <w:rPr>
                <w:sz w:val="28"/>
                <w:szCs w:val="28"/>
                <w:lang w:val="uk-UA" w:eastAsia="en-US"/>
              </w:rPr>
              <w:t>4</w:t>
            </w:r>
            <w:r w:rsidRPr="00BB756B">
              <w:rPr>
                <w:sz w:val="28"/>
                <w:szCs w:val="28"/>
                <w:lang w:val="uk-UA" w:eastAsia="en-US"/>
              </w:rPr>
              <w:t>.</w:t>
            </w:r>
            <w:r>
              <w:rPr>
                <w:sz w:val="28"/>
                <w:szCs w:val="28"/>
                <w:lang w:val="uk-UA" w:eastAsia="en-US"/>
              </w:rPr>
              <w:t xml:space="preserve"> </w:t>
            </w:r>
            <w:r w:rsidRPr="00BB756B">
              <w:rPr>
                <w:sz w:val="28"/>
                <w:szCs w:val="28"/>
                <w:lang w:val="uk-UA" w:eastAsia="en-US"/>
              </w:rPr>
              <w:t>Про підготовку та проведення педагогічної ради.</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55534F" w:rsidRDefault="00A62EDC" w:rsidP="00680250">
            <w:pPr>
              <w:spacing w:line="276" w:lineRule="auto"/>
              <w:rPr>
                <w:sz w:val="28"/>
                <w:szCs w:val="28"/>
                <w:lang w:val="uk-UA" w:eastAsia="en-US"/>
              </w:rPr>
            </w:pPr>
            <w:r>
              <w:rPr>
                <w:sz w:val="28"/>
                <w:szCs w:val="28"/>
                <w:lang w:val="uk-UA" w:eastAsia="en-US"/>
              </w:rPr>
              <w:t>до 0</w:t>
            </w:r>
            <w:r w:rsidRPr="00D3558D">
              <w:rPr>
                <w:sz w:val="28"/>
                <w:szCs w:val="28"/>
                <w:lang w:eastAsia="en-US"/>
              </w:rPr>
              <w:t>5</w:t>
            </w:r>
            <w:r>
              <w:rPr>
                <w:sz w:val="28"/>
                <w:szCs w:val="28"/>
                <w:lang w:val="uk-UA" w:eastAsia="en-US"/>
              </w:rPr>
              <w:t>.11.2022</w:t>
            </w:r>
          </w:p>
          <w:p w:rsidR="00A62EDC" w:rsidRPr="00BB756B" w:rsidRDefault="00A62EDC" w:rsidP="00680250">
            <w:pPr>
              <w:spacing w:line="276" w:lineRule="auto"/>
              <w:rPr>
                <w:sz w:val="28"/>
                <w:szCs w:val="28"/>
                <w:lang w:val="uk-UA" w:eastAsia="en-US"/>
              </w:rPr>
            </w:pPr>
          </w:p>
          <w:p w:rsidR="00A62EDC" w:rsidRPr="0055534F" w:rsidRDefault="00A62EDC" w:rsidP="00680250">
            <w:pPr>
              <w:spacing w:line="276" w:lineRule="auto"/>
              <w:rPr>
                <w:sz w:val="28"/>
                <w:szCs w:val="28"/>
                <w:lang w:val="uk-UA" w:eastAsia="en-US"/>
              </w:rPr>
            </w:pPr>
            <w:r>
              <w:rPr>
                <w:sz w:val="28"/>
                <w:szCs w:val="28"/>
                <w:lang w:val="uk-UA" w:eastAsia="en-US"/>
              </w:rPr>
              <w:t>до 09.11.2022</w:t>
            </w:r>
          </w:p>
          <w:p w:rsidR="00A62EDC" w:rsidRPr="00BB756B" w:rsidRDefault="00A62EDC" w:rsidP="00680250">
            <w:pPr>
              <w:spacing w:line="276" w:lineRule="auto"/>
              <w:rPr>
                <w:sz w:val="28"/>
                <w:szCs w:val="28"/>
                <w:lang w:val="uk-UA" w:eastAsia="en-US"/>
              </w:rPr>
            </w:pPr>
          </w:p>
          <w:p w:rsidR="00A62EDC" w:rsidRPr="0055534F" w:rsidRDefault="00A62EDC" w:rsidP="00680250">
            <w:pPr>
              <w:spacing w:line="276" w:lineRule="auto"/>
              <w:rPr>
                <w:sz w:val="28"/>
                <w:szCs w:val="28"/>
                <w:lang w:val="uk-UA" w:eastAsia="en-US"/>
              </w:rPr>
            </w:pPr>
            <w:r>
              <w:rPr>
                <w:sz w:val="28"/>
                <w:szCs w:val="28"/>
                <w:lang w:val="uk-UA" w:eastAsia="en-US"/>
              </w:rPr>
              <w:t>до 09.11.2022</w:t>
            </w:r>
          </w:p>
          <w:p w:rsidR="00A62EDC" w:rsidRPr="00BB756B" w:rsidRDefault="00A62EDC" w:rsidP="00680250">
            <w:pPr>
              <w:spacing w:line="276" w:lineRule="auto"/>
              <w:rPr>
                <w:sz w:val="28"/>
                <w:szCs w:val="28"/>
                <w:lang w:val="uk-UA" w:eastAsia="en-US"/>
              </w:rPr>
            </w:pPr>
          </w:p>
          <w:p w:rsidR="00A62EDC" w:rsidRPr="0055534F" w:rsidRDefault="00A62EDC" w:rsidP="00680250">
            <w:pPr>
              <w:spacing w:line="276" w:lineRule="auto"/>
              <w:rPr>
                <w:sz w:val="28"/>
                <w:szCs w:val="28"/>
                <w:lang w:val="uk-UA" w:eastAsia="en-US"/>
              </w:rPr>
            </w:pPr>
            <w:r>
              <w:rPr>
                <w:sz w:val="28"/>
                <w:szCs w:val="28"/>
                <w:lang w:val="uk-UA" w:eastAsia="en-US"/>
              </w:rPr>
              <w:t>12.11.2022</w:t>
            </w:r>
          </w:p>
          <w:p w:rsidR="00A62EDC" w:rsidRPr="00D3558D" w:rsidRDefault="00A62EDC" w:rsidP="00680250">
            <w:pPr>
              <w:spacing w:line="276" w:lineRule="auto"/>
              <w:rPr>
                <w:sz w:val="28"/>
                <w:szCs w:val="28"/>
                <w:lang w:eastAsia="en-US"/>
              </w:rPr>
            </w:pPr>
          </w:p>
          <w:p w:rsidR="00A62EDC" w:rsidRPr="0055534F" w:rsidRDefault="00A62EDC" w:rsidP="00680250">
            <w:pPr>
              <w:spacing w:line="276" w:lineRule="auto"/>
              <w:rPr>
                <w:sz w:val="28"/>
                <w:szCs w:val="28"/>
                <w:lang w:val="uk-UA" w:eastAsia="en-US"/>
              </w:rPr>
            </w:pPr>
            <w:r>
              <w:rPr>
                <w:sz w:val="28"/>
                <w:szCs w:val="28"/>
                <w:lang w:val="uk-UA" w:eastAsia="en-US"/>
              </w:rPr>
              <w:t>1</w:t>
            </w:r>
            <w:r w:rsidRPr="00D3558D">
              <w:rPr>
                <w:sz w:val="28"/>
                <w:szCs w:val="28"/>
                <w:lang w:eastAsia="en-US"/>
              </w:rPr>
              <w:t>6</w:t>
            </w:r>
            <w:r>
              <w:rPr>
                <w:sz w:val="28"/>
                <w:szCs w:val="28"/>
                <w:lang w:val="uk-UA" w:eastAsia="en-US"/>
              </w:rPr>
              <w:t>.11.2022</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rPr>
                <w:sz w:val="28"/>
                <w:szCs w:val="28"/>
                <w:lang w:val="uk-UA" w:eastAsia="en-US"/>
              </w:rPr>
            </w:pPr>
            <w:r w:rsidRPr="00BB756B">
              <w:rPr>
                <w:sz w:val="28"/>
                <w:szCs w:val="28"/>
                <w:lang w:val="uk-UA" w:eastAsia="en-US"/>
              </w:rPr>
              <w:t>Завідувач Завірюха Г.П.</w:t>
            </w:r>
          </w:p>
          <w:p w:rsidR="00A62EDC" w:rsidRPr="00BB756B" w:rsidRDefault="00A62EDC" w:rsidP="00680250">
            <w:pPr>
              <w:spacing w:line="276" w:lineRule="auto"/>
              <w:rPr>
                <w:sz w:val="28"/>
                <w:szCs w:val="28"/>
                <w:lang w:val="uk-UA" w:eastAsia="en-US"/>
              </w:rPr>
            </w:pPr>
          </w:p>
          <w:p w:rsidR="00A62EDC" w:rsidRPr="00BB756B" w:rsidRDefault="00A62EDC" w:rsidP="00680250">
            <w:pPr>
              <w:spacing w:line="276" w:lineRule="auto"/>
              <w:rPr>
                <w:sz w:val="28"/>
                <w:szCs w:val="28"/>
                <w:lang w:val="uk-UA" w:eastAsia="en-US"/>
              </w:rPr>
            </w:pP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rPr>
                <w:sz w:val="28"/>
                <w:szCs w:val="28"/>
                <w:lang w:val="uk-UA" w:eastAsia="en-US"/>
              </w:rPr>
            </w:pPr>
          </w:p>
        </w:tc>
      </w:tr>
      <w:tr w:rsidR="00A62EDC" w:rsidRPr="000C7A1F" w:rsidTr="00D32FD9">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Інструктаж </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 Охорона  праці, пожежна безпека .</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55534F" w:rsidRDefault="00A62EDC" w:rsidP="00680250">
            <w:pPr>
              <w:spacing w:line="276" w:lineRule="auto"/>
              <w:rPr>
                <w:sz w:val="28"/>
                <w:szCs w:val="28"/>
                <w:lang w:val="uk-UA" w:eastAsia="en-US"/>
              </w:rPr>
            </w:pPr>
            <w:r>
              <w:rPr>
                <w:sz w:val="28"/>
                <w:szCs w:val="28"/>
                <w:lang w:val="uk-UA" w:eastAsia="en-US"/>
              </w:rPr>
              <w:t>до 16.11.2022</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Завідувач Завірюха Г.П., завгосп</w:t>
            </w:r>
          </w:p>
          <w:p w:rsidR="00A62EDC" w:rsidRPr="00BB756B" w:rsidRDefault="00A62EDC" w:rsidP="00680250">
            <w:pPr>
              <w:spacing w:line="276" w:lineRule="auto"/>
              <w:rPr>
                <w:sz w:val="28"/>
                <w:szCs w:val="28"/>
                <w:lang w:val="uk-UA" w:eastAsia="en-US"/>
              </w:rPr>
            </w:pPr>
            <w:r w:rsidRPr="00BB756B">
              <w:rPr>
                <w:sz w:val="28"/>
                <w:szCs w:val="28"/>
                <w:lang w:val="uk-UA" w:eastAsia="en-US"/>
              </w:rPr>
              <w:t>Сілаєва Л.Ф.</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rPr>
                <w:sz w:val="28"/>
                <w:szCs w:val="28"/>
                <w:lang w:val="uk-UA" w:eastAsia="en-US"/>
              </w:rPr>
            </w:pPr>
          </w:p>
        </w:tc>
      </w:tr>
      <w:tr w:rsidR="00A62EDC" w:rsidRPr="00BB756B" w:rsidTr="00D32FD9">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Вибірковий контроль </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Виконання  інструкції з організації харчування дітей в дошкільному закладі. Правила збереження продуктів харчування.</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55534F" w:rsidRDefault="00A62EDC" w:rsidP="00680250">
            <w:pPr>
              <w:spacing w:line="276" w:lineRule="auto"/>
              <w:rPr>
                <w:sz w:val="28"/>
                <w:szCs w:val="28"/>
                <w:lang w:val="uk-UA" w:eastAsia="en-US"/>
              </w:rPr>
            </w:pPr>
            <w:r>
              <w:rPr>
                <w:sz w:val="28"/>
                <w:szCs w:val="28"/>
                <w:lang w:val="uk-UA" w:eastAsia="en-US"/>
              </w:rPr>
              <w:t>з 1</w:t>
            </w:r>
            <w:r>
              <w:rPr>
                <w:sz w:val="28"/>
                <w:szCs w:val="28"/>
                <w:lang w:val="en-US" w:eastAsia="en-US"/>
              </w:rPr>
              <w:t>5</w:t>
            </w:r>
            <w:r>
              <w:rPr>
                <w:sz w:val="28"/>
                <w:szCs w:val="28"/>
                <w:lang w:val="uk-UA" w:eastAsia="en-US"/>
              </w:rPr>
              <w:t>.11 по 26.11.2022</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Завідувач Завірюха Г.П.</w:t>
            </w:r>
          </w:p>
          <w:p w:rsidR="00A62EDC" w:rsidRPr="00BB756B" w:rsidRDefault="00A62EDC" w:rsidP="00680250">
            <w:pPr>
              <w:spacing w:line="276" w:lineRule="auto"/>
              <w:rPr>
                <w:sz w:val="28"/>
                <w:szCs w:val="28"/>
                <w:lang w:val="uk-UA" w:eastAsia="en-US"/>
              </w:rPr>
            </w:pPr>
            <w:r w:rsidRPr="00BB756B">
              <w:rPr>
                <w:sz w:val="28"/>
                <w:szCs w:val="28"/>
                <w:lang w:val="uk-UA" w:eastAsia="en-US"/>
              </w:rPr>
              <w:t>медсестра</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rPr>
                <w:sz w:val="28"/>
                <w:szCs w:val="28"/>
                <w:lang w:val="uk-UA" w:eastAsia="en-US"/>
              </w:rPr>
            </w:pPr>
          </w:p>
        </w:tc>
      </w:tr>
      <w:tr w:rsidR="00A62EDC" w:rsidRPr="00BB756B" w:rsidTr="00D32FD9">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Контроль </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Виконання  посадових обов’язків працівниками харчоблоку.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55534F" w:rsidRDefault="00A62EDC" w:rsidP="00680250">
            <w:pPr>
              <w:spacing w:line="276" w:lineRule="auto"/>
              <w:rPr>
                <w:sz w:val="28"/>
                <w:szCs w:val="28"/>
                <w:lang w:val="uk-UA" w:eastAsia="en-US"/>
              </w:rPr>
            </w:pPr>
            <w:r w:rsidRPr="00BB756B">
              <w:rPr>
                <w:sz w:val="28"/>
                <w:szCs w:val="28"/>
                <w:lang w:val="uk-UA" w:eastAsia="en-US"/>
              </w:rPr>
              <w:t>06.11-27.</w:t>
            </w:r>
            <w:r>
              <w:rPr>
                <w:sz w:val="28"/>
                <w:szCs w:val="28"/>
                <w:lang w:val="uk-UA" w:eastAsia="en-US"/>
              </w:rPr>
              <w:t>11.2022</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Завідувач</w:t>
            </w:r>
          </w:p>
          <w:p w:rsidR="00A62EDC" w:rsidRPr="00BB756B" w:rsidRDefault="00A62EDC" w:rsidP="00680250">
            <w:pPr>
              <w:spacing w:line="276" w:lineRule="auto"/>
              <w:rPr>
                <w:sz w:val="28"/>
                <w:szCs w:val="28"/>
                <w:lang w:val="uk-UA" w:eastAsia="en-US"/>
              </w:rPr>
            </w:pPr>
            <w:r w:rsidRPr="00BB756B">
              <w:rPr>
                <w:sz w:val="28"/>
                <w:szCs w:val="28"/>
                <w:lang w:val="uk-UA" w:eastAsia="en-US"/>
              </w:rPr>
              <w:t>Завірюха Г.П.</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rPr>
                <w:sz w:val="28"/>
                <w:szCs w:val="28"/>
                <w:lang w:val="uk-UA" w:eastAsia="en-US"/>
              </w:rPr>
            </w:pPr>
          </w:p>
        </w:tc>
      </w:tr>
      <w:tr w:rsidR="00A62EDC" w:rsidRPr="00BB756B" w:rsidTr="00D32FD9">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Контроль </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Раціональне  використання води та електроенергії в усіх приміщеннях закладу.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55534F" w:rsidRDefault="00A62EDC" w:rsidP="00680250">
            <w:pPr>
              <w:spacing w:line="276" w:lineRule="auto"/>
              <w:rPr>
                <w:sz w:val="28"/>
                <w:szCs w:val="28"/>
                <w:lang w:val="uk-UA" w:eastAsia="en-US"/>
              </w:rPr>
            </w:pPr>
            <w:r>
              <w:rPr>
                <w:sz w:val="28"/>
                <w:szCs w:val="28"/>
                <w:lang w:val="uk-UA" w:eastAsia="en-US"/>
              </w:rPr>
              <w:t>з 23.11 по 25</w:t>
            </w:r>
            <w:r w:rsidRPr="00BB756B">
              <w:rPr>
                <w:sz w:val="28"/>
                <w:szCs w:val="28"/>
                <w:lang w:val="uk-UA" w:eastAsia="en-US"/>
              </w:rPr>
              <w:t>.</w:t>
            </w:r>
            <w:r>
              <w:rPr>
                <w:sz w:val="28"/>
                <w:szCs w:val="28"/>
                <w:lang w:val="uk-UA" w:eastAsia="en-US"/>
              </w:rPr>
              <w:t>11.2022</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rPr>
                <w:sz w:val="28"/>
                <w:szCs w:val="28"/>
                <w:lang w:val="uk-UA" w:eastAsia="en-US"/>
              </w:rPr>
            </w:pPr>
            <w:r w:rsidRPr="00BB756B">
              <w:rPr>
                <w:sz w:val="28"/>
                <w:szCs w:val="28"/>
                <w:lang w:val="uk-UA" w:eastAsia="en-US"/>
              </w:rPr>
              <w:t>Завгосп</w:t>
            </w:r>
          </w:p>
          <w:p w:rsidR="00A62EDC" w:rsidRPr="00BB756B" w:rsidRDefault="00A62EDC" w:rsidP="00680250">
            <w:pPr>
              <w:spacing w:line="276" w:lineRule="auto"/>
              <w:rPr>
                <w:sz w:val="28"/>
                <w:szCs w:val="28"/>
                <w:lang w:val="uk-UA" w:eastAsia="en-US"/>
              </w:rPr>
            </w:pPr>
            <w:r w:rsidRPr="00BB756B">
              <w:rPr>
                <w:sz w:val="28"/>
                <w:szCs w:val="28"/>
                <w:lang w:val="uk-UA" w:eastAsia="en-US"/>
              </w:rPr>
              <w:t>Сілаєва Л.Ф.</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rPr>
                <w:sz w:val="28"/>
                <w:szCs w:val="28"/>
                <w:lang w:val="uk-UA" w:eastAsia="en-US"/>
              </w:rPr>
            </w:pPr>
          </w:p>
        </w:tc>
      </w:tr>
      <w:tr w:rsidR="00A62EDC" w:rsidRPr="00BB756B" w:rsidTr="00D32FD9">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lastRenderedPageBreak/>
              <w:t>Контроль</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Підготовка  закладу до роботи в зимовий період.</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55534F" w:rsidRDefault="00A62EDC" w:rsidP="00680250">
            <w:pPr>
              <w:spacing w:line="276" w:lineRule="auto"/>
              <w:rPr>
                <w:sz w:val="28"/>
                <w:szCs w:val="28"/>
                <w:lang w:val="uk-UA" w:eastAsia="en-US"/>
              </w:rPr>
            </w:pPr>
            <w:r>
              <w:rPr>
                <w:sz w:val="28"/>
                <w:szCs w:val="28"/>
                <w:lang w:val="uk-UA" w:eastAsia="en-US"/>
              </w:rPr>
              <w:t>до 06.11.2022</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Завгосп</w:t>
            </w:r>
          </w:p>
          <w:p w:rsidR="00A62EDC" w:rsidRPr="00BB756B" w:rsidRDefault="00A62EDC" w:rsidP="00680250">
            <w:pPr>
              <w:spacing w:line="276" w:lineRule="auto"/>
              <w:rPr>
                <w:sz w:val="28"/>
                <w:szCs w:val="28"/>
                <w:lang w:val="uk-UA" w:eastAsia="en-US"/>
              </w:rPr>
            </w:pPr>
            <w:r w:rsidRPr="00BB756B">
              <w:rPr>
                <w:sz w:val="28"/>
                <w:szCs w:val="28"/>
                <w:lang w:val="uk-UA" w:eastAsia="en-US"/>
              </w:rPr>
              <w:t>Сілаєва Л.Ф.,</w:t>
            </w:r>
          </w:p>
          <w:p w:rsidR="00A62EDC" w:rsidRPr="00BB756B" w:rsidRDefault="00A62EDC" w:rsidP="00680250">
            <w:pPr>
              <w:spacing w:line="276" w:lineRule="auto"/>
              <w:rPr>
                <w:sz w:val="28"/>
                <w:szCs w:val="28"/>
                <w:lang w:val="uk-UA" w:eastAsia="en-US"/>
              </w:rPr>
            </w:pPr>
            <w:r w:rsidRPr="00BB756B">
              <w:rPr>
                <w:sz w:val="28"/>
                <w:szCs w:val="28"/>
                <w:lang w:val="uk-UA" w:eastAsia="en-US"/>
              </w:rPr>
              <w:t>Мед</w:t>
            </w:r>
            <w:r>
              <w:rPr>
                <w:sz w:val="28"/>
                <w:szCs w:val="28"/>
                <w:lang w:val="uk-UA" w:eastAsia="en-US"/>
              </w:rPr>
              <w:t xml:space="preserve">ична </w:t>
            </w:r>
            <w:r w:rsidRPr="00BB756B">
              <w:rPr>
                <w:sz w:val="28"/>
                <w:szCs w:val="28"/>
                <w:lang w:val="uk-UA" w:eastAsia="en-US"/>
              </w:rPr>
              <w:t>сестра</w:t>
            </w:r>
            <w:r>
              <w:rPr>
                <w:sz w:val="28"/>
                <w:szCs w:val="28"/>
                <w:lang w:val="uk-UA" w:eastAsia="en-US"/>
              </w:rPr>
              <w:t xml:space="preserve"> старша</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rPr>
                <w:sz w:val="28"/>
                <w:szCs w:val="28"/>
                <w:lang w:val="uk-UA" w:eastAsia="en-US"/>
              </w:rPr>
            </w:pPr>
          </w:p>
        </w:tc>
      </w:tr>
      <w:tr w:rsidR="00A62EDC" w:rsidRPr="00BB756B" w:rsidTr="00D32FD9">
        <w:tc>
          <w:tcPr>
            <w:tcW w:w="14595"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Default="00A62EDC" w:rsidP="00680250">
            <w:pPr>
              <w:spacing w:line="276" w:lineRule="auto"/>
              <w:jc w:val="center"/>
              <w:rPr>
                <w:b/>
                <w:sz w:val="28"/>
                <w:szCs w:val="28"/>
                <w:lang w:val="uk-UA" w:eastAsia="en-US"/>
              </w:rPr>
            </w:pPr>
          </w:p>
          <w:p w:rsidR="00A62EDC" w:rsidRPr="00BB756B" w:rsidRDefault="00A62EDC" w:rsidP="00680250">
            <w:pPr>
              <w:spacing w:line="276" w:lineRule="auto"/>
              <w:jc w:val="center"/>
              <w:rPr>
                <w:sz w:val="28"/>
                <w:szCs w:val="28"/>
                <w:lang w:val="uk-UA" w:eastAsia="en-US"/>
              </w:rPr>
            </w:pPr>
            <w:r w:rsidRPr="00BB756B">
              <w:rPr>
                <w:b/>
                <w:sz w:val="28"/>
                <w:szCs w:val="28"/>
                <w:lang w:val="en-US" w:eastAsia="en-US"/>
              </w:rPr>
              <w:t>VI</w:t>
            </w:r>
            <w:r w:rsidRPr="00BB756B">
              <w:rPr>
                <w:b/>
                <w:sz w:val="28"/>
                <w:szCs w:val="28"/>
                <w:lang w:val="uk-UA" w:eastAsia="en-US"/>
              </w:rPr>
              <w:t>. Вивчення стану організації освітнього процесу</w:t>
            </w:r>
          </w:p>
        </w:tc>
      </w:tr>
      <w:tr w:rsidR="00A62EDC" w:rsidRPr="00BB756B" w:rsidTr="00D32FD9">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rPr>
              <w:t>О</w:t>
            </w:r>
            <w:r w:rsidRPr="00BB756B">
              <w:rPr>
                <w:sz w:val="28"/>
                <w:szCs w:val="28"/>
              </w:rPr>
              <w:t>глядово-оперативний контроль</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3A051B" w:rsidRDefault="00A62EDC" w:rsidP="00680250">
            <w:pPr>
              <w:tabs>
                <w:tab w:val="center" w:pos="1602"/>
              </w:tabs>
              <w:spacing w:line="276" w:lineRule="auto"/>
              <w:rPr>
                <w:sz w:val="28"/>
                <w:szCs w:val="28"/>
                <w:lang w:val="uk-UA" w:eastAsia="en-US"/>
              </w:rPr>
            </w:pPr>
            <w:r w:rsidRPr="00BB756B">
              <w:rPr>
                <w:sz w:val="28"/>
                <w:szCs w:val="28"/>
              </w:rPr>
              <w:t>Стан ведення документації педагогами</w:t>
            </w:r>
            <w:r>
              <w:rPr>
                <w:sz w:val="28"/>
                <w:szCs w:val="28"/>
                <w:lang w:val="uk-UA"/>
              </w:rPr>
              <w:t>.</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55534F" w:rsidRDefault="00A62EDC" w:rsidP="00680250">
            <w:pPr>
              <w:spacing w:line="276" w:lineRule="auto"/>
              <w:rPr>
                <w:sz w:val="28"/>
                <w:szCs w:val="28"/>
                <w:lang w:val="uk-UA" w:eastAsia="en-US"/>
              </w:rPr>
            </w:pPr>
            <w:r>
              <w:rPr>
                <w:sz w:val="28"/>
                <w:szCs w:val="28"/>
                <w:lang w:val="uk-UA" w:eastAsia="en-US"/>
              </w:rPr>
              <w:t>з 09.11 по 12.11.2022</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Ззавідувач Завірюха Г.П.,</w:t>
            </w:r>
          </w:p>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A62EDC" w:rsidRPr="00BB756B" w:rsidRDefault="00A62EDC" w:rsidP="00680250">
            <w:pPr>
              <w:spacing w:line="276" w:lineRule="auto"/>
              <w:rPr>
                <w:sz w:val="28"/>
                <w:szCs w:val="28"/>
                <w:lang w:val="uk-UA" w:eastAsia="en-US"/>
              </w:rPr>
            </w:pPr>
            <w:r w:rsidRPr="00BB756B">
              <w:rPr>
                <w:sz w:val="28"/>
                <w:szCs w:val="28"/>
                <w:lang w:val="uk-UA" w:eastAsia="en-US"/>
              </w:rPr>
              <w:t>Токаренко І.Л.</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rPr>
                <w:sz w:val="28"/>
                <w:szCs w:val="28"/>
                <w:lang w:val="uk-UA" w:eastAsia="en-US"/>
              </w:rPr>
            </w:pPr>
          </w:p>
        </w:tc>
      </w:tr>
      <w:tr w:rsidR="00A62EDC" w:rsidRPr="00BB756B" w:rsidTr="00D32FD9">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Вибірковий контроль </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Pr>
                <w:sz w:val="28"/>
                <w:szCs w:val="28"/>
                <w:lang w:val="uk-UA"/>
              </w:rPr>
              <w:t>Планування самоосвіти.</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987EC7" w:rsidRDefault="00A62EDC" w:rsidP="00680250">
            <w:pPr>
              <w:spacing w:line="276" w:lineRule="auto"/>
              <w:rPr>
                <w:sz w:val="28"/>
                <w:szCs w:val="28"/>
                <w:lang w:val="uk-UA" w:eastAsia="en-US"/>
              </w:rPr>
            </w:pPr>
            <w:r>
              <w:rPr>
                <w:sz w:val="28"/>
                <w:szCs w:val="28"/>
                <w:lang w:val="uk-UA" w:eastAsia="en-US"/>
              </w:rPr>
              <w:t>з 16.11 по 17.11.2022</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A62EDC" w:rsidRPr="00BB756B" w:rsidRDefault="00A62EDC" w:rsidP="00680250">
            <w:pPr>
              <w:spacing w:line="276" w:lineRule="auto"/>
              <w:rPr>
                <w:sz w:val="28"/>
                <w:szCs w:val="28"/>
                <w:lang w:val="uk-UA" w:eastAsia="en-US"/>
              </w:rPr>
            </w:pPr>
            <w:r w:rsidRPr="00BB756B">
              <w:rPr>
                <w:sz w:val="28"/>
                <w:szCs w:val="28"/>
                <w:lang w:val="uk-UA" w:eastAsia="en-US"/>
              </w:rPr>
              <w:t>Токаренко І.Л.</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rPr>
                <w:sz w:val="28"/>
                <w:szCs w:val="28"/>
                <w:lang w:val="uk-UA" w:eastAsia="en-US"/>
              </w:rPr>
            </w:pPr>
          </w:p>
          <w:p w:rsidR="00A62EDC" w:rsidRPr="00BB756B" w:rsidRDefault="00A62EDC" w:rsidP="00680250">
            <w:pPr>
              <w:spacing w:line="276" w:lineRule="auto"/>
              <w:rPr>
                <w:sz w:val="28"/>
                <w:szCs w:val="28"/>
                <w:lang w:val="uk-UA" w:eastAsia="en-US"/>
              </w:rPr>
            </w:pPr>
          </w:p>
          <w:p w:rsidR="00A62EDC" w:rsidRPr="00BB756B" w:rsidRDefault="00A62EDC" w:rsidP="00680250">
            <w:pPr>
              <w:spacing w:line="276" w:lineRule="auto"/>
              <w:rPr>
                <w:sz w:val="28"/>
                <w:szCs w:val="28"/>
                <w:lang w:val="uk-UA" w:eastAsia="en-US"/>
              </w:rPr>
            </w:pPr>
          </w:p>
        </w:tc>
      </w:tr>
      <w:tr w:rsidR="00A62EDC" w:rsidRPr="00BB756B" w:rsidTr="00D32FD9">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Тематичний контроль</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7913F6" w:rsidRDefault="00A62EDC" w:rsidP="00680250">
            <w:pPr>
              <w:spacing w:line="276" w:lineRule="auto"/>
              <w:rPr>
                <w:sz w:val="28"/>
                <w:szCs w:val="28"/>
                <w:lang w:val="uk-UA"/>
              </w:rPr>
            </w:pPr>
            <w:r w:rsidRPr="007913F6">
              <w:rPr>
                <w:sz w:val="28"/>
                <w:szCs w:val="28"/>
                <w:bdr w:val="none" w:sz="0" w:space="0" w:color="auto" w:frame="1"/>
                <w:lang w:val="uk-UA"/>
              </w:rPr>
              <w:t>Використання здоровязберігаючих технологій</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987EC7" w:rsidRDefault="00A62EDC" w:rsidP="00680250">
            <w:pPr>
              <w:spacing w:line="276" w:lineRule="auto"/>
              <w:rPr>
                <w:sz w:val="28"/>
                <w:szCs w:val="28"/>
                <w:lang w:val="uk-UA" w:eastAsia="en-US"/>
              </w:rPr>
            </w:pPr>
            <w:r w:rsidRPr="00BB756B">
              <w:rPr>
                <w:sz w:val="28"/>
                <w:szCs w:val="28"/>
                <w:lang w:val="uk-UA" w:eastAsia="en-US"/>
              </w:rPr>
              <w:t>з 05.11 по 08</w:t>
            </w:r>
            <w:r>
              <w:rPr>
                <w:sz w:val="28"/>
                <w:szCs w:val="28"/>
                <w:lang w:val="uk-UA" w:eastAsia="en-US"/>
              </w:rPr>
              <w:t>.11.2022</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A62EDC" w:rsidRPr="00BB756B" w:rsidRDefault="00A62EDC" w:rsidP="00680250">
            <w:pPr>
              <w:spacing w:line="276" w:lineRule="auto"/>
              <w:rPr>
                <w:sz w:val="28"/>
                <w:szCs w:val="28"/>
                <w:lang w:val="uk-UA" w:eastAsia="en-US"/>
              </w:rPr>
            </w:pPr>
            <w:r w:rsidRPr="00BB756B">
              <w:rPr>
                <w:sz w:val="28"/>
                <w:szCs w:val="28"/>
                <w:lang w:val="uk-UA" w:eastAsia="en-US"/>
              </w:rPr>
              <w:t>Токаренко І.Л.</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spacing w:line="276" w:lineRule="auto"/>
              <w:rPr>
                <w:sz w:val="28"/>
                <w:szCs w:val="28"/>
                <w:lang w:val="uk-UA" w:eastAsia="en-US"/>
              </w:rPr>
            </w:pPr>
          </w:p>
          <w:p w:rsidR="00A62EDC" w:rsidRPr="00BB756B" w:rsidRDefault="00A62EDC" w:rsidP="00680250">
            <w:pPr>
              <w:spacing w:line="276" w:lineRule="auto"/>
              <w:rPr>
                <w:sz w:val="28"/>
                <w:szCs w:val="28"/>
                <w:lang w:val="uk-UA" w:eastAsia="en-US"/>
              </w:rPr>
            </w:pPr>
          </w:p>
          <w:p w:rsidR="00A62EDC" w:rsidRPr="00BB756B" w:rsidRDefault="00A62EDC" w:rsidP="00680250">
            <w:pPr>
              <w:spacing w:line="276" w:lineRule="auto"/>
              <w:rPr>
                <w:sz w:val="28"/>
                <w:szCs w:val="28"/>
                <w:lang w:val="uk-UA" w:eastAsia="en-US"/>
              </w:rPr>
            </w:pPr>
          </w:p>
        </w:tc>
      </w:tr>
      <w:tr w:rsidR="00A62EDC" w:rsidRPr="00BB756B" w:rsidTr="00D32FD9">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Моніторинг</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Pr>
                <w:sz w:val="28"/>
                <w:szCs w:val="28"/>
                <w:lang w:val="uk-UA"/>
              </w:rPr>
              <w:t>Визначення рівня досягнень дітей за освітніми лініями у межах базового компонента дошкільної освіти</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987EC7" w:rsidRDefault="00A62EDC" w:rsidP="00680250">
            <w:pPr>
              <w:tabs>
                <w:tab w:val="center" w:pos="964"/>
              </w:tabs>
              <w:spacing w:line="276" w:lineRule="auto"/>
              <w:rPr>
                <w:sz w:val="28"/>
                <w:szCs w:val="28"/>
                <w:lang w:val="uk-UA" w:eastAsia="en-US"/>
              </w:rPr>
            </w:pPr>
            <w:r>
              <w:rPr>
                <w:sz w:val="28"/>
                <w:szCs w:val="28"/>
                <w:lang w:val="uk-UA" w:eastAsia="en-US"/>
              </w:rPr>
              <w:t>з 09.11. по 14</w:t>
            </w:r>
            <w:r w:rsidRPr="00BB756B">
              <w:rPr>
                <w:sz w:val="28"/>
                <w:szCs w:val="28"/>
                <w:lang w:val="uk-UA" w:eastAsia="en-US"/>
              </w:rPr>
              <w:t>.11</w:t>
            </w:r>
            <w:r>
              <w:rPr>
                <w:sz w:val="28"/>
                <w:szCs w:val="28"/>
                <w:lang w:val="uk-UA" w:eastAsia="en-US"/>
              </w:rPr>
              <w:t>.2022</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62EDC" w:rsidRPr="00BB756B" w:rsidRDefault="00A62EDC"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A62EDC" w:rsidRPr="00BB756B" w:rsidRDefault="00A62EDC" w:rsidP="00680250">
            <w:pPr>
              <w:tabs>
                <w:tab w:val="center" w:pos="972"/>
              </w:tabs>
              <w:spacing w:line="276" w:lineRule="auto"/>
              <w:rPr>
                <w:sz w:val="28"/>
                <w:szCs w:val="28"/>
                <w:lang w:val="uk-UA" w:eastAsia="en-US"/>
              </w:rPr>
            </w:pPr>
            <w:r w:rsidRPr="00BB756B">
              <w:rPr>
                <w:sz w:val="28"/>
                <w:szCs w:val="28"/>
                <w:lang w:val="uk-UA" w:eastAsia="en-US"/>
              </w:rPr>
              <w:t>Токаренко І.Л.</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62EDC" w:rsidRPr="00BB756B" w:rsidRDefault="00A62EDC" w:rsidP="00680250">
            <w:pPr>
              <w:tabs>
                <w:tab w:val="center" w:pos="972"/>
              </w:tabs>
              <w:spacing w:line="276" w:lineRule="auto"/>
              <w:rPr>
                <w:sz w:val="28"/>
                <w:szCs w:val="28"/>
                <w:lang w:val="uk-UA" w:eastAsia="en-US"/>
              </w:rPr>
            </w:pPr>
          </w:p>
        </w:tc>
      </w:tr>
    </w:tbl>
    <w:p w:rsidR="001F30FB" w:rsidRPr="00987EC7" w:rsidRDefault="00291E5F" w:rsidP="00680250">
      <w:pPr>
        <w:spacing w:line="276" w:lineRule="auto"/>
        <w:jc w:val="center"/>
        <w:rPr>
          <w:b/>
          <w:sz w:val="28"/>
          <w:szCs w:val="28"/>
          <w:lang w:val="uk-UA"/>
        </w:rPr>
      </w:pPr>
      <w:r>
        <w:rPr>
          <w:b/>
          <w:sz w:val="28"/>
          <w:szCs w:val="28"/>
          <w:lang w:val="uk-UA"/>
        </w:rPr>
        <w:t>ГРУДЕНЬ 202</w:t>
      </w:r>
      <w:r w:rsidR="00987EC7">
        <w:rPr>
          <w:b/>
          <w:sz w:val="28"/>
          <w:szCs w:val="28"/>
          <w:lang w:val="uk-UA"/>
        </w:rPr>
        <w:t>2</w:t>
      </w:r>
    </w:p>
    <w:tbl>
      <w:tblPr>
        <w:tblW w:w="20632" w:type="dxa"/>
        <w:tblInd w:w="108" w:type="dxa"/>
        <w:tblLayout w:type="fixed"/>
        <w:tblLook w:val="04A0" w:firstRow="1" w:lastRow="0" w:firstColumn="1" w:lastColumn="0" w:noHBand="0" w:noVBand="1"/>
      </w:tblPr>
      <w:tblGrid>
        <w:gridCol w:w="2126"/>
        <w:gridCol w:w="138"/>
        <w:gridCol w:w="6089"/>
        <w:gridCol w:w="6"/>
        <w:gridCol w:w="1975"/>
        <w:gridCol w:w="8"/>
        <w:gridCol w:w="2557"/>
        <w:gridCol w:w="1697"/>
        <w:gridCol w:w="6036"/>
      </w:tblGrid>
      <w:tr w:rsidR="001F30FB" w:rsidRPr="00BB756B" w:rsidTr="00847D99">
        <w:trPr>
          <w:gridAfter w:val="1"/>
          <w:wAfter w:w="6036" w:type="dxa"/>
        </w:trPr>
        <w:tc>
          <w:tcPr>
            <w:tcW w:w="14596"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jc w:val="center"/>
              <w:rPr>
                <w:b/>
                <w:sz w:val="28"/>
                <w:szCs w:val="28"/>
                <w:lang w:val="uk-UA" w:eastAsia="en-US"/>
              </w:rPr>
            </w:pPr>
            <w:r w:rsidRPr="00BB756B">
              <w:rPr>
                <w:b/>
                <w:sz w:val="28"/>
                <w:szCs w:val="28"/>
                <w:lang w:val="uk-UA" w:eastAsia="en-US"/>
              </w:rPr>
              <w:t>І</w:t>
            </w:r>
            <w:r w:rsidRPr="00BB756B">
              <w:rPr>
                <w:b/>
                <w:sz w:val="28"/>
                <w:szCs w:val="28"/>
                <w:lang w:val="en-US" w:eastAsia="en-US"/>
              </w:rPr>
              <w:t>I</w:t>
            </w:r>
            <w:r w:rsidRPr="00BB756B">
              <w:rPr>
                <w:b/>
                <w:sz w:val="28"/>
                <w:szCs w:val="28"/>
                <w:lang w:val="uk-UA" w:eastAsia="en-US"/>
              </w:rPr>
              <w:t>. Методична робота з кадрами</w:t>
            </w:r>
          </w:p>
        </w:tc>
      </w:tr>
      <w:tr w:rsidR="001F30FB" w:rsidRPr="00BB756B" w:rsidTr="00847D99">
        <w:trPr>
          <w:gridAfter w:val="1"/>
          <w:wAfter w:w="6036"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3A051B" w:rsidP="00680250">
            <w:pPr>
              <w:spacing w:line="276" w:lineRule="auto"/>
              <w:rPr>
                <w:sz w:val="28"/>
                <w:szCs w:val="28"/>
                <w:lang w:val="uk-UA" w:eastAsia="en-US"/>
              </w:rPr>
            </w:pPr>
            <w:r>
              <w:rPr>
                <w:sz w:val="28"/>
                <w:szCs w:val="28"/>
                <w:lang w:val="uk-UA" w:eastAsia="en-US"/>
              </w:rPr>
              <w:t>Оперативно-оглядовий контроль</w:t>
            </w:r>
          </w:p>
        </w:tc>
        <w:tc>
          <w:tcPr>
            <w:tcW w:w="62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A051B" w:rsidRPr="003A051B" w:rsidRDefault="003A051B" w:rsidP="003A051B">
            <w:pPr>
              <w:spacing w:line="276" w:lineRule="auto"/>
              <w:rPr>
                <w:sz w:val="28"/>
                <w:szCs w:val="28"/>
                <w:lang w:val="uk-UA" w:eastAsia="en-US"/>
              </w:rPr>
            </w:pPr>
            <w:r w:rsidRPr="003A051B">
              <w:rPr>
                <w:sz w:val="28"/>
                <w:szCs w:val="28"/>
                <w:lang w:val="uk-UA" w:eastAsia="en-US"/>
              </w:rPr>
              <w:t>- за створенням умов для виконання освітнього процесу;</w:t>
            </w:r>
          </w:p>
          <w:p w:rsidR="003A051B" w:rsidRPr="003A051B" w:rsidRDefault="003A051B" w:rsidP="003A051B">
            <w:pPr>
              <w:spacing w:line="276" w:lineRule="auto"/>
              <w:rPr>
                <w:sz w:val="28"/>
                <w:szCs w:val="28"/>
                <w:lang w:val="uk-UA" w:eastAsia="en-US"/>
              </w:rPr>
            </w:pPr>
            <w:r w:rsidRPr="003A051B">
              <w:rPr>
                <w:sz w:val="28"/>
                <w:szCs w:val="28"/>
                <w:lang w:val="uk-UA" w:eastAsia="en-US"/>
              </w:rPr>
              <w:t>- за дотриманням режиму дня;</w:t>
            </w:r>
          </w:p>
          <w:p w:rsidR="001F30FB" w:rsidRPr="00BB756B" w:rsidRDefault="003A051B" w:rsidP="003A051B">
            <w:pPr>
              <w:spacing w:line="276" w:lineRule="auto"/>
              <w:rPr>
                <w:sz w:val="28"/>
                <w:szCs w:val="28"/>
                <w:lang w:val="uk-UA" w:eastAsia="en-US"/>
              </w:rPr>
            </w:pPr>
            <w:r w:rsidRPr="003A051B">
              <w:rPr>
                <w:sz w:val="28"/>
                <w:szCs w:val="28"/>
                <w:lang w:val="uk-UA" w:eastAsia="en-US"/>
              </w:rPr>
              <w:lastRenderedPageBreak/>
              <w:t>- за організацією занять з фізвиховання.</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987EC7" w:rsidRDefault="00987EC7" w:rsidP="00680250">
            <w:pPr>
              <w:spacing w:line="276" w:lineRule="auto"/>
              <w:rPr>
                <w:sz w:val="28"/>
                <w:szCs w:val="28"/>
                <w:lang w:val="uk-UA" w:eastAsia="en-US"/>
              </w:rPr>
            </w:pPr>
            <w:r>
              <w:rPr>
                <w:sz w:val="28"/>
                <w:szCs w:val="28"/>
                <w:lang w:val="uk-UA" w:eastAsia="en-US"/>
              </w:rPr>
              <w:lastRenderedPageBreak/>
              <w:t>12</w:t>
            </w:r>
            <w:r w:rsidR="003A051B">
              <w:rPr>
                <w:sz w:val="28"/>
                <w:szCs w:val="28"/>
                <w:lang w:val="uk-UA" w:eastAsia="en-US"/>
              </w:rPr>
              <w:t>.12.202</w:t>
            </w:r>
            <w:r>
              <w:rPr>
                <w:sz w:val="28"/>
                <w:szCs w:val="28"/>
                <w:lang w:val="uk-UA" w:eastAsia="en-US"/>
              </w:rPr>
              <w:t>2</w:t>
            </w: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2E3603"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ихователь-методист</w:t>
            </w:r>
            <w:r w:rsidR="00C72990" w:rsidRPr="00BB756B">
              <w:rPr>
                <w:sz w:val="28"/>
                <w:szCs w:val="28"/>
                <w:lang w:val="uk-UA" w:eastAsia="en-US"/>
              </w:rPr>
              <w:t xml:space="preserve"> Токаренко І.Л.</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p>
        </w:tc>
      </w:tr>
      <w:tr w:rsidR="001F30FB" w:rsidRPr="00BB756B" w:rsidTr="00847D99">
        <w:trPr>
          <w:gridAfter w:val="1"/>
          <w:wAfter w:w="6036"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r w:rsidRPr="00BB756B">
              <w:rPr>
                <w:sz w:val="28"/>
                <w:szCs w:val="28"/>
                <w:lang w:val="uk-UA" w:eastAsia="en-US"/>
              </w:rPr>
              <w:lastRenderedPageBreak/>
              <w:t xml:space="preserve">Спостереження </w:t>
            </w:r>
          </w:p>
        </w:tc>
        <w:tc>
          <w:tcPr>
            <w:tcW w:w="62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r w:rsidRPr="00BB756B">
              <w:rPr>
                <w:sz w:val="28"/>
                <w:szCs w:val="28"/>
                <w:lang w:val="uk-UA" w:eastAsia="en-US"/>
              </w:rPr>
              <w:t xml:space="preserve">Використання </w:t>
            </w:r>
            <w:r w:rsidR="006E30C3" w:rsidRPr="00BB756B">
              <w:rPr>
                <w:sz w:val="28"/>
                <w:szCs w:val="28"/>
                <w:lang w:val="uk-UA" w:eastAsia="en-US"/>
              </w:rPr>
              <w:t>інноваційних технологій у роботі з дітьми</w:t>
            </w:r>
            <w:r w:rsidR="00A73A70" w:rsidRPr="00BB756B">
              <w:rPr>
                <w:sz w:val="28"/>
                <w:szCs w:val="28"/>
                <w:lang w:val="uk-UA" w:eastAsia="en-US"/>
              </w:rPr>
              <w:t>.</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987EC7" w:rsidRDefault="00B709FE" w:rsidP="00680250">
            <w:pPr>
              <w:spacing w:line="276" w:lineRule="auto"/>
              <w:rPr>
                <w:sz w:val="28"/>
                <w:szCs w:val="28"/>
                <w:lang w:val="uk-UA" w:eastAsia="en-US"/>
              </w:rPr>
            </w:pPr>
            <w:r>
              <w:rPr>
                <w:sz w:val="28"/>
                <w:szCs w:val="28"/>
                <w:lang w:val="uk-UA" w:eastAsia="en-US"/>
              </w:rPr>
              <w:t>з 05.12 по 06</w:t>
            </w:r>
            <w:r w:rsidR="003A051B">
              <w:rPr>
                <w:sz w:val="28"/>
                <w:szCs w:val="28"/>
                <w:lang w:val="uk-UA" w:eastAsia="en-US"/>
              </w:rPr>
              <w:t>.12.202</w:t>
            </w:r>
            <w:r w:rsidR="00987EC7">
              <w:rPr>
                <w:sz w:val="28"/>
                <w:szCs w:val="28"/>
                <w:lang w:val="uk-UA" w:eastAsia="en-US"/>
              </w:rPr>
              <w:t>2</w:t>
            </w: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2E3603"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1F30FB" w:rsidRPr="00BB756B" w:rsidRDefault="00C72990" w:rsidP="00680250">
            <w:pPr>
              <w:spacing w:line="276" w:lineRule="auto"/>
              <w:rPr>
                <w:sz w:val="28"/>
                <w:szCs w:val="28"/>
                <w:lang w:val="uk-UA" w:eastAsia="en-US"/>
              </w:rPr>
            </w:pPr>
            <w:r w:rsidRPr="00BB756B">
              <w:rPr>
                <w:sz w:val="28"/>
                <w:szCs w:val="28"/>
                <w:lang w:val="uk-UA" w:eastAsia="en-US"/>
              </w:rPr>
              <w:t>Токаренко І.Л.</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jc w:val="center"/>
              <w:rPr>
                <w:b/>
                <w:sz w:val="28"/>
                <w:szCs w:val="28"/>
                <w:lang w:val="uk-UA" w:eastAsia="en-US"/>
              </w:rPr>
            </w:pPr>
          </w:p>
        </w:tc>
      </w:tr>
      <w:tr w:rsidR="001F30FB" w:rsidRPr="00BB756B" w:rsidTr="00847D99">
        <w:trPr>
          <w:gridAfter w:val="1"/>
          <w:wAfter w:w="6036"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r w:rsidRPr="00BB756B">
              <w:rPr>
                <w:sz w:val="28"/>
                <w:szCs w:val="28"/>
                <w:lang w:val="uk-UA" w:eastAsia="en-US"/>
              </w:rPr>
              <w:t>Колективний перегляд</w:t>
            </w:r>
          </w:p>
        </w:tc>
        <w:tc>
          <w:tcPr>
            <w:tcW w:w="62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E4066D" w:rsidRDefault="00BF0A30" w:rsidP="00B709FE">
            <w:pPr>
              <w:rPr>
                <w:lang w:val="uk-UA"/>
              </w:rPr>
            </w:pPr>
            <w:r w:rsidRPr="00956217">
              <w:rPr>
                <w:sz w:val="28"/>
                <w:szCs w:val="28"/>
                <w:lang w:val="uk-UA" w:eastAsia="uk-UA"/>
              </w:rPr>
              <w:t>Заняття з сенсорного розвитку з використанням ігрових методів та пр</w:t>
            </w:r>
            <w:r w:rsidR="00700AC1">
              <w:rPr>
                <w:sz w:val="28"/>
                <w:szCs w:val="28"/>
                <w:lang w:val="uk-UA" w:eastAsia="uk-UA"/>
              </w:rPr>
              <w:t>ийомів для дітей раннього віку</w:t>
            </w:r>
            <w:r w:rsidRPr="00956217">
              <w:rPr>
                <w:sz w:val="28"/>
                <w:szCs w:val="28"/>
                <w:lang w:val="uk-UA" w:eastAsia="uk-UA"/>
              </w:rPr>
              <w:t>.</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987EC7" w:rsidRDefault="00A26112" w:rsidP="00680250">
            <w:pPr>
              <w:spacing w:line="276" w:lineRule="auto"/>
              <w:rPr>
                <w:sz w:val="28"/>
                <w:szCs w:val="28"/>
                <w:lang w:val="uk-UA" w:eastAsia="en-US"/>
              </w:rPr>
            </w:pPr>
            <w:r>
              <w:rPr>
                <w:sz w:val="28"/>
                <w:szCs w:val="28"/>
                <w:lang w:val="uk-UA" w:eastAsia="en-US"/>
              </w:rPr>
              <w:t>1</w:t>
            </w:r>
            <w:r>
              <w:rPr>
                <w:sz w:val="28"/>
                <w:szCs w:val="28"/>
                <w:lang w:val="en-US" w:eastAsia="en-US"/>
              </w:rPr>
              <w:t>2</w:t>
            </w:r>
            <w:r w:rsidR="001F30FB" w:rsidRPr="00BB756B">
              <w:rPr>
                <w:sz w:val="28"/>
                <w:szCs w:val="28"/>
                <w:lang w:val="uk-UA" w:eastAsia="en-US"/>
              </w:rPr>
              <w:t>.12.20</w:t>
            </w:r>
            <w:r w:rsidR="00987EC7">
              <w:rPr>
                <w:sz w:val="28"/>
                <w:szCs w:val="28"/>
                <w:lang w:val="en-US" w:eastAsia="en-US"/>
              </w:rPr>
              <w:t>2</w:t>
            </w:r>
            <w:r w:rsidR="00987EC7">
              <w:rPr>
                <w:sz w:val="28"/>
                <w:szCs w:val="28"/>
                <w:lang w:val="uk-UA" w:eastAsia="en-US"/>
              </w:rPr>
              <w:t>2</w:t>
            </w: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72990" w:rsidRPr="00BB756B" w:rsidRDefault="00C72990" w:rsidP="00680250">
            <w:pPr>
              <w:spacing w:line="276" w:lineRule="auto"/>
              <w:rPr>
                <w:sz w:val="28"/>
                <w:szCs w:val="28"/>
                <w:lang w:val="uk-UA" w:eastAsia="en-US"/>
              </w:rPr>
            </w:pPr>
            <w:r w:rsidRPr="00BB756B">
              <w:rPr>
                <w:sz w:val="28"/>
                <w:szCs w:val="28"/>
                <w:lang w:val="uk-UA" w:eastAsia="en-US"/>
              </w:rPr>
              <w:t>Вихователь</w:t>
            </w:r>
          </w:p>
          <w:p w:rsidR="001F30FB" w:rsidRPr="00BB756B" w:rsidRDefault="00E4066D" w:rsidP="00680250">
            <w:pPr>
              <w:spacing w:line="276" w:lineRule="auto"/>
              <w:rPr>
                <w:sz w:val="28"/>
                <w:szCs w:val="28"/>
                <w:lang w:val="uk-UA" w:eastAsia="en-US"/>
              </w:rPr>
            </w:pPr>
            <w:r>
              <w:rPr>
                <w:sz w:val="28"/>
                <w:szCs w:val="28"/>
                <w:lang w:val="uk-UA" w:eastAsia="en-US"/>
              </w:rPr>
              <w:t>Олійник Ю.С.</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jc w:val="center"/>
              <w:rPr>
                <w:b/>
                <w:sz w:val="28"/>
                <w:szCs w:val="28"/>
                <w:lang w:val="uk-UA" w:eastAsia="en-US"/>
              </w:rPr>
            </w:pPr>
          </w:p>
        </w:tc>
      </w:tr>
      <w:tr w:rsidR="001F30FB" w:rsidRPr="00BB756B" w:rsidTr="00847D99">
        <w:trPr>
          <w:gridAfter w:val="1"/>
          <w:wAfter w:w="6036"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616833" w:rsidP="00680250">
            <w:pPr>
              <w:spacing w:line="276" w:lineRule="auto"/>
              <w:rPr>
                <w:sz w:val="28"/>
                <w:szCs w:val="28"/>
                <w:lang w:val="uk-UA" w:eastAsia="en-US"/>
              </w:rPr>
            </w:pPr>
            <w:r w:rsidRPr="00BB756B">
              <w:rPr>
                <w:sz w:val="28"/>
                <w:szCs w:val="28"/>
                <w:lang w:val="uk-UA" w:eastAsia="en-US"/>
              </w:rPr>
              <w:t>Групова к</w:t>
            </w:r>
            <w:r w:rsidR="001F30FB" w:rsidRPr="00BB756B">
              <w:rPr>
                <w:sz w:val="28"/>
                <w:szCs w:val="28"/>
                <w:lang w:val="uk-UA" w:eastAsia="en-US"/>
              </w:rPr>
              <w:t xml:space="preserve">онсультація </w:t>
            </w:r>
          </w:p>
        </w:tc>
        <w:tc>
          <w:tcPr>
            <w:tcW w:w="62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709FE" w:rsidRDefault="00B709FE" w:rsidP="00CE4298">
            <w:pPr>
              <w:overflowPunct w:val="0"/>
              <w:autoSpaceDE w:val="0"/>
              <w:autoSpaceDN w:val="0"/>
              <w:adjustRightInd w:val="0"/>
              <w:spacing w:line="276" w:lineRule="auto"/>
              <w:jc w:val="both"/>
              <w:rPr>
                <w:sz w:val="28"/>
                <w:szCs w:val="28"/>
                <w:lang w:val="uk-UA" w:eastAsia="en-US"/>
              </w:rPr>
            </w:pPr>
            <w:r w:rsidRPr="00B709FE">
              <w:rPr>
                <w:sz w:val="28"/>
                <w:szCs w:val="28"/>
                <w:lang w:val="uk-UA" w:eastAsia="en-US"/>
              </w:rPr>
              <w:t>Опановуємо глайдинг для роботи з малюками.</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291E5F" w:rsidRDefault="00291E5F" w:rsidP="00680250">
            <w:pPr>
              <w:spacing w:line="276" w:lineRule="auto"/>
              <w:rPr>
                <w:sz w:val="28"/>
                <w:szCs w:val="28"/>
                <w:lang w:val="en-US" w:eastAsia="en-US"/>
              </w:rPr>
            </w:pPr>
            <w:r>
              <w:rPr>
                <w:sz w:val="28"/>
                <w:szCs w:val="28"/>
                <w:lang w:val="uk-UA" w:eastAsia="en-US"/>
              </w:rPr>
              <w:t>18.12.202</w:t>
            </w:r>
            <w:r>
              <w:rPr>
                <w:sz w:val="28"/>
                <w:szCs w:val="28"/>
                <w:lang w:val="en-US" w:eastAsia="en-US"/>
              </w:rPr>
              <w:t>1</w:t>
            </w:r>
          </w:p>
          <w:p w:rsidR="001F30FB" w:rsidRPr="00BB756B" w:rsidRDefault="001F30FB" w:rsidP="00680250">
            <w:pPr>
              <w:spacing w:line="276" w:lineRule="auto"/>
              <w:rPr>
                <w:sz w:val="28"/>
                <w:szCs w:val="28"/>
                <w:lang w:val="uk-UA" w:eastAsia="en-US"/>
              </w:rPr>
            </w:pP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2E3603"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765E59" w:rsidRPr="00BB756B" w:rsidRDefault="00C72990" w:rsidP="00680250">
            <w:pPr>
              <w:spacing w:line="276" w:lineRule="auto"/>
              <w:rPr>
                <w:sz w:val="28"/>
                <w:szCs w:val="28"/>
                <w:lang w:val="uk-UA" w:eastAsia="en-US"/>
              </w:rPr>
            </w:pPr>
            <w:r w:rsidRPr="00BB756B">
              <w:rPr>
                <w:sz w:val="28"/>
                <w:szCs w:val="28"/>
                <w:lang w:val="uk-UA" w:eastAsia="en-US"/>
              </w:rPr>
              <w:t>Токаренко І.Л.</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jc w:val="center"/>
              <w:rPr>
                <w:b/>
                <w:sz w:val="28"/>
                <w:szCs w:val="28"/>
                <w:lang w:val="uk-UA" w:eastAsia="en-US"/>
              </w:rPr>
            </w:pPr>
          </w:p>
        </w:tc>
      </w:tr>
      <w:tr w:rsidR="001F30FB" w:rsidRPr="00BB756B" w:rsidTr="00847D99">
        <w:trPr>
          <w:gridAfter w:val="1"/>
          <w:wAfter w:w="6036"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r w:rsidRPr="00BB756B">
              <w:rPr>
                <w:sz w:val="28"/>
                <w:szCs w:val="28"/>
                <w:lang w:val="uk-UA" w:eastAsia="en-US"/>
              </w:rPr>
              <w:t>Анкетування педагогів</w:t>
            </w:r>
          </w:p>
        </w:tc>
        <w:tc>
          <w:tcPr>
            <w:tcW w:w="62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D04BAC" w:rsidP="00680250">
            <w:pPr>
              <w:spacing w:line="276" w:lineRule="auto"/>
              <w:rPr>
                <w:sz w:val="28"/>
                <w:szCs w:val="28"/>
                <w:lang w:val="uk-UA" w:eastAsia="en-US"/>
              </w:rPr>
            </w:pPr>
            <w:r w:rsidRPr="00BB756B">
              <w:rPr>
                <w:bCs/>
                <w:sz w:val="28"/>
                <w:szCs w:val="28"/>
                <w:lang w:val="uk-UA"/>
              </w:rPr>
              <w:t>Р</w:t>
            </w:r>
            <w:r w:rsidRPr="00BB756B">
              <w:rPr>
                <w:bCs/>
                <w:sz w:val="28"/>
                <w:szCs w:val="28"/>
              </w:rPr>
              <w:t>обот</w:t>
            </w:r>
            <w:r w:rsidRPr="00BB756B">
              <w:rPr>
                <w:bCs/>
                <w:sz w:val="28"/>
                <w:szCs w:val="28"/>
                <w:lang w:val="uk-UA"/>
              </w:rPr>
              <w:t xml:space="preserve">а </w:t>
            </w:r>
            <w:r w:rsidRPr="00BB756B">
              <w:rPr>
                <w:bCs/>
                <w:sz w:val="28"/>
                <w:szCs w:val="28"/>
              </w:rPr>
              <w:t>з батьками щодо фізичного розвитку дітей</w:t>
            </w:r>
            <w:r w:rsidRPr="00BB756B">
              <w:rPr>
                <w:bCs/>
                <w:sz w:val="28"/>
                <w:szCs w:val="28"/>
                <w:lang w:val="uk-UA"/>
              </w:rPr>
              <w:t>.</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987EC7" w:rsidRDefault="00291E5F" w:rsidP="00680250">
            <w:pPr>
              <w:spacing w:line="276" w:lineRule="auto"/>
              <w:rPr>
                <w:sz w:val="28"/>
                <w:szCs w:val="28"/>
                <w:lang w:val="uk-UA" w:eastAsia="en-US"/>
              </w:rPr>
            </w:pPr>
            <w:r>
              <w:rPr>
                <w:sz w:val="28"/>
                <w:szCs w:val="28"/>
                <w:lang w:val="uk-UA" w:eastAsia="en-US"/>
              </w:rPr>
              <w:t>1</w:t>
            </w:r>
            <w:r w:rsidR="00987EC7">
              <w:rPr>
                <w:sz w:val="28"/>
                <w:szCs w:val="28"/>
                <w:lang w:val="uk-UA" w:eastAsia="en-US"/>
              </w:rPr>
              <w:t>3</w:t>
            </w:r>
            <w:r w:rsidR="00B709FE">
              <w:rPr>
                <w:sz w:val="28"/>
                <w:szCs w:val="28"/>
                <w:lang w:val="uk-UA" w:eastAsia="en-US"/>
              </w:rPr>
              <w:t>.12.202</w:t>
            </w:r>
            <w:r w:rsidR="00987EC7">
              <w:rPr>
                <w:sz w:val="28"/>
                <w:szCs w:val="28"/>
                <w:lang w:val="uk-UA" w:eastAsia="en-US"/>
              </w:rPr>
              <w:t>2</w:t>
            </w: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2E3603"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ихователь-методист</w:t>
            </w:r>
            <w:r w:rsidRPr="00BB756B">
              <w:rPr>
                <w:sz w:val="28"/>
                <w:szCs w:val="28"/>
                <w:lang w:val="uk-UA" w:eastAsia="en-US"/>
              </w:rPr>
              <w:t xml:space="preserve"> Токаренко І.Л.</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r>
      <w:tr w:rsidR="005E6A1C" w:rsidRPr="00BB756B" w:rsidTr="00847D99">
        <w:trPr>
          <w:gridAfter w:val="1"/>
          <w:wAfter w:w="6036" w:type="dxa"/>
        </w:trPr>
        <w:tc>
          <w:tcPr>
            <w:tcW w:w="14596"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0A0" w:rsidRDefault="00DA50A0" w:rsidP="00680250">
            <w:pPr>
              <w:spacing w:line="276" w:lineRule="auto"/>
              <w:jc w:val="center"/>
              <w:rPr>
                <w:b/>
                <w:sz w:val="28"/>
                <w:szCs w:val="28"/>
                <w:lang w:val="uk-UA" w:eastAsia="en-US"/>
              </w:rPr>
            </w:pPr>
          </w:p>
          <w:p w:rsidR="005E6A1C" w:rsidRPr="00BB756B" w:rsidRDefault="005E6A1C" w:rsidP="00680250">
            <w:pPr>
              <w:spacing w:line="276" w:lineRule="auto"/>
              <w:jc w:val="center"/>
              <w:rPr>
                <w:b/>
                <w:sz w:val="28"/>
                <w:szCs w:val="28"/>
                <w:lang w:val="uk-UA" w:eastAsia="en-US"/>
              </w:rPr>
            </w:pPr>
            <w:r w:rsidRPr="00BB756B">
              <w:rPr>
                <w:b/>
                <w:sz w:val="28"/>
                <w:szCs w:val="28"/>
                <w:lang w:val="uk-UA" w:eastAsia="en-US"/>
              </w:rPr>
              <w:t>ІІ</w:t>
            </w:r>
            <w:r w:rsidRPr="00BB756B">
              <w:rPr>
                <w:b/>
                <w:sz w:val="28"/>
                <w:szCs w:val="28"/>
                <w:lang w:val="en-US" w:eastAsia="en-US"/>
              </w:rPr>
              <w:t>I</w:t>
            </w:r>
            <w:r w:rsidRPr="00BB756B">
              <w:rPr>
                <w:b/>
                <w:sz w:val="28"/>
                <w:szCs w:val="28"/>
                <w:lang w:val="uk-UA" w:eastAsia="en-US"/>
              </w:rPr>
              <w:t>. Робота методичного кабінету</w:t>
            </w:r>
          </w:p>
        </w:tc>
      </w:tr>
      <w:tr w:rsidR="005E6A1C" w:rsidRPr="00BB756B" w:rsidTr="00847D99">
        <w:trPr>
          <w:gridAfter w:val="1"/>
          <w:wAfter w:w="6036" w:type="dxa"/>
        </w:trPr>
        <w:tc>
          <w:tcPr>
            <w:tcW w:w="22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5E6A1C" w:rsidP="00680250">
            <w:pPr>
              <w:spacing w:line="276" w:lineRule="auto"/>
              <w:rPr>
                <w:sz w:val="28"/>
                <w:szCs w:val="28"/>
                <w:lang w:val="uk-UA" w:eastAsia="en-US"/>
              </w:rPr>
            </w:pPr>
            <w:r w:rsidRPr="00BB756B">
              <w:rPr>
                <w:sz w:val="28"/>
                <w:szCs w:val="28"/>
                <w:lang w:val="uk-UA" w:eastAsia="en-US"/>
              </w:rPr>
              <w:t>Проблемний стіл</w:t>
            </w:r>
          </w:p>
        </w:tc>
        <w:tc>
          <w:tcPr>
            <w:tcW w:w="60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5E6A1C" w:rsidP="00680250">
            <w:pPr>
              <w:spacing w:line="276" w:lineRule="auto"/>
              <w:rPr>
                <w:sz w:val="28"/>
                <w:szCs w:val="28"/>
                <w:lang w:val="uk-UA" w:eastAsia="en-US"/>
              </w:rPr>
            </w:pPr>
            <w:r w:rsidRPr="00BB756B">
              <w:rPr>
                <w:sz w:val="28"/>
                <w:szCs w:val="28"/>
                <w:shd w:val="clear" w:color="auto" w:fill="FFFFFF"/>
              </w:rPr>
              <w:t>Обговорення новинок педагогічної літератури  «Педагогічна скринька»</w:t>
            </w:r>
            <w:r w:rsidR="002E3603" w:rsidRPr="00BB756B">
              <w:rPr>
                <w:sz w:val="28"/>
                <w:szCs w:val="28"/>
                <w:shd w:val="clear" w:color="auto" w:fill="FFFFFF"/>
                <w:lang w:val="uk-UA"/>
              </w:rPr>
              <w:t>.</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987EC7" w:rsidRDefault="00627B4A" w:rsidP="00680250">
            <w:pPr>
              <w:spacing w:line="276" w:lineRule="auto"/>
              <w:rPr>
                <w:sz w:val="28"/>
                <w:szCs w:val="28"/>
                <w:lang w:val="uk-UA" w:eastAsia="en-US"/>
              </w:rPr>
            </w:pPr>
            <w:r w:rsidRPr="00BB756B">
              <w:rPr>
                <w:sz w:val="28"/>
                <w:szCs w:val="28"/>
                <w:lang w:val="uk-UA" w:eastAsia="en-US"/>
              </w:rPr>
              <w:t>0</w:t>
            </w:r>
            <w:r w:rsidR="00B709FE">
              <w:rPr>
                <w:sz w:val="28"/>
                <w:szCs w:val="28"/>
                <w:lang w:val="uk-UA" w:eastAsia="en-US"/>
              </w:rPr>
              <w:t>5</w:t>
            </w:r>
            <w:r w:rsidRPr="00BB756B">
              <w:rPr>
                <w:sz w:val="28"/>
                <w:szCs w:val="28"/>
                <w:lang w:val="uk-UA" w:eastAsia="en-US"/>
              </w:rPr>
              <w:t>.</w:t>
            </w:r>
            <w:r w:rsidR="00B709FE">
              <w:rPr>
                <w:sz w:val="28"/>
                <w:szCs w:val="28"/>
                <w:lang w:val="uk-UA" w:eastAsia="en-US"/>
              </w:rPr>
              <w:t>12.202</w:t>
            </w:r>
            <w:r w:rsidR="00987EC7">
              <w:rPr>
                <w:sz w:val="28"/>
                <w:szCs w:val="28"/>
                <w:lang w:val="uk-UA" w:eastAsia="en-US"/>
              </w:rPr>
              <w:t>2</w:t>
            </w: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2E3603" w:rsidP="00680250">
            <w:pPr>
              <w:spacing w:line="276" w:lineRule="auto"/>
              <w:rPr>
                <w:sz w:val="28"/>
                <w:szCs w:val="28"/>
                <w:lang w:val="uk-UA" w:eastAsia="en-US"/>
              </w:rPr>
            </w:pPr>
            <w:r w:rsidRPr="00BB756B">
              <w:rPr>
                <w:sz w:val="28"/>
                <w:szCs w:val="28"/>
                <w:lang w:val="uk-UA" w:eastAsia="en-US"/>
              </w:rPr>
              <w:t>В</w:t>
            </w:r>
            <w:r w:rsidR="002942B7" w:rsidRPr="00BB756B">
              <w:rPr>
                <w:sz w:val="28"/>
                <w:szCs w:val="28"/>
                <w:lang w:val="uk-UA" w:eastAsia="en-US"/>
              </w:rPr>
              <w:t xml:space="preserve">ихователь-мет. </w:t>
            </w:r>
            <w:r w:rsidR="005E6A1C" w:rsidRPr="00BB756B">
              <w:rPr>
                <w:sz w:val="28"/>
                <w:szCs w:val="28"/>
                <w:lang w:val="uk-UA" w:eastAsia="en-US"/>
              </w:rPr>
              <w:t>Токаренко І.Л.</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6A1C" w:rsidRPr="00BB756B" w:rsidRDefault="005E6A1C" w:rsidP="00680250">
            <w:pPr>
              <w:spacing w:line="276" w:lineRule="auto"/>
              <w:rPr>
                <w:sz w:val="28"/>
                <w:szCs w:val="28"/>
                <w:lang w:val="uk-UA" w:eastAsia="en-US"/>
              </w:rPr>
            </w:pPr>
          </w:p>
        </w:tc>
      </w:tr>
      <w:tr w:rsidR="005E6A1C" w:rsidRPr="00BB756B" w:rsidTr="00847D99">
        <w:trPr>
          <w:gridAfter w:val="1"/>
          <w:wAfter w:w="6036" w:type="dxa"/>
        </w:trPr>
        <w:tc>
          <w:tcPr>
            <w:tcW w:w="22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6A1C" w:rsidRPr="00BB756B" w:rsidRDefault="005E6A1C" w:rsidP="00680250">
            <w:pPr>
              <w:spacing w:line="276" w:lineRule="auto"/>
              <w:rPr>
                <w:sz w:val="28"/>
                <w:szCs w:val="28"/>
                <w:lang w:val="uk-UA" w:eastAsia="en-US"/>
              </w:rPr>
            </w:pPr>
            <w:r w:rsidRPr="00BB756B">
              <w:rPr>
                <w:sz w:val="28"/>
                <w:szCs w:val="28"/>
                <w:lang w:val="uk-UA" w:eastAsia="en-US"/>
              </w:rPr>
              <w:t>Консультування</w:t>
            </w:r>
          </w:p>
          <w:p w:rsidR="005E6A1C" w:rsidRPr="00BB756B" w:rsidRDefault="005E6A1C" w:rsidP="00680250">
            <w:pPr>
              <w:spacing w:line="276" w:lineRule="auto"/>
              <w:rPr>
                <w:sz w:val="28"/>
                <w:szCs w:val="28"/>
                <w:lang w:val="uk-UA" w:eastAsia="en-US"/>
              </w:rPr>
            </w:pPr>
          </w:p>
        </w:tc>
        <w:tc>
          <w:tcPr>
            <w:tcW w:w="608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5E6A1C" w:rsidP="00680250">
            <w:pPr>
              <w:spacing w:line="276" w:lineRule="auto"/>
              <w:rPr>
                <w:sz w:val="28"/>
                <w:szCs w:val="28"/>
                <w:lang w:val="uk-UA" w:eastAsia="en-US"/>
              </w:rPr>
            </w:pPr>
            <w:r w:rsidRPr="00BB756B">
              <w:rPr>
                <w:sz w:val="28"/>
                <w:szCs w:val="28"/>
                <w:lang w:val="uk-UA" w:eastAsia="en-US"/>
              </w:rPr>
              <w:t>Індивідуальні  консультування педагогів з метою підвищення ефективності педагогічної діяльності.</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987EC7" w:rsidRDefault="00B709FE" w:rsidP="00680250">
            <w:pPr>
              <w:spacing w:line="276" w:lineRule="auto"/>
              <w:rPr>
                <w:sz w:val="28"/>
                <w:szCs w:val="28"/>
                <w:lang w:val="uk-UA" w:eastAsia="en-US"/>
              </w:rPr>
            </w:pPr>
            <w:r>
              <w:rPr>
                <w:sz w:val="28"/>
                <w:szCs w:val="28"/>
                <w:lang w:val="uk-UA" w:eastAsia="en-US"/>
              </w:rPr>
              <w:t>20.12.202</w:t>
            </w:r>
            <w:r w:rsidR="00987EC7">
              <w:rPr>
                <w:sz w:val="28"/>
                <w:szCs w:val="28"/>
                <w:lang w:val="uk-UA" w:eastAsia="en-US"/>
              </w:rPr>
              <w:t>2</w:t>
            </w: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5E6A1C" w:rsidP="00680250">
            <w:pPr>
              <w:spacing w:line="276" w:lineRule="auto"/>
              <w:rPr>
                <w:sz w:val="28"/>
                <w:szCs w:val="28"/>
                <w:lang w:val="uk-UA" w:eastAsia="en-US"/>
              </w:rPr>
            </w:pPr>
            <w:r w:rsidRPr="00BB756B">
              <w:rPr>
                <w:sz w:val="28"/>
                <w:szCs w:val="28"/>
                <w:lang w:val="uk-UA" w:eastAsia="en-US"/>
              </w:rPr>
              <w:t>вихователь-методист</w:t>
            </w:r>
          </w:p>
          <w:p w:rsidR="00765E59" w:rsidRPr="00BB756B" w:rsidRDefault="005E6A1C" w:rsidP="00680250">
            <w:pPr>
              <w:spacing w:line="276" w:lineRule="auto"/>
              <w:rPr>
                <w:sz w:val="28"/>
                <w:szCs w:val="28"/>
                <w:lang w:val="uk-UA" w:eastAsia="en-US"/>
              </w:rPr>
            </w:pPr>
            <w:r w:rsidRPr="00BB756B">
              <w:rPr>
                <w:sz w:val="28"/>
                <w:szCs w:val="28"/>
                <w:lang w:val="uk-UA" w:eastAsia="en-US"/>
              </w:rPr>
              <w:t>Токаренко І.Л.</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6A1C" w:rsidRPr="00BB756B" w:rsidRDefault="005E6A1C" w:rsidP="00680250">
            <w:pPr>
              <w:spacing w:line="276" w:lineRule="auto"/>
              <w:rPr>
                <w:sz w:val="28"/>
                <w:szCs w:val="28"/>
                <w:lang w:val="uk-UA" w:eastAsia="en-US"/>
              </w:rPr>
            </w:pPr>
          </w:p>
        </w:tc>
      </w:tr>
      <w:tr w:rsidR="005E6A1C" w:rsidRPr="000C7A1F" w:rsidTr="00847D99">
        <w:trPr>
          <w:gridAfter w:val="1"/>
          <w:wAfter w:w="6036" w:type="dxa"/>
          <w:trHeight w:val="2240"/>
        </w:trPr>
        <w:tc>
          <w:tcPr>
            <w:tcW w:w="22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6A1C" w:rsidRPr="00BB756B" w:rsidRDefault="00131D13" w:rsidP="00680250">
            <w:pPr>
              <w:shd w:val="clear" w:color="auto" w:fill="FFFFFF"/>
              <w:spacing w:line="276" w:lineRule="auto"/>
              <w:rPr>
                <w:sz w:val="28"/>
                <w:szCs w:val="28"/>
                <w:lang w:eastAsia="en-US"/>
              </w:rPr>
            </w:pPr>
            <w:r>
              <w:rPr>
                <w:sz w:val="28"/>
                <w:szCs w:val="28"/>
                <w:lang w:val="uk-UA" w:eastAsia="en-US"/>
              </w:rPr>
              <w:lastRenderedPageBreak/>
              <w:t>Теоретичний семінар</w:t>
            </w:r>
          </w:p>
          <w:p w:rsidR="005E6A1C" w:rsidRPr="00BB756B" w:rsidRDefault="005E6A1C" w:rsidP="00680250">
            <w:pPr>
              <w:spacing w:line="276" w:lineRule="auto"/>
              <w:rPr>
                <w:sz w:val="28"/>
                <w:szCs w:val="28"/>
                <w:lang w:val="uk-UA" w:eastAsia="en-US"/>
              </w:rPr>
            </w:pPr>
          </w:p>
        </w:tc>
        <w:tc>
          <w:tcPr>
            <w:tcW w:w="608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131D13" w:rsidRPr="009A6039" w:rsidRDefault="00A20AC1" w:rsidP="009A6039">
            <w:pPr>
              <w:spacing w:line="390" w:lineRule="atLeast"/>
              <w:outlineLvl w:val="0"/>
              <w:rPr>
                <w:rFonts w:ascii="Georgia" w:hAnsi="Georgia"/>
                <w:kern w:val="36"/>
                <w:sz w:val="28"/>
                <w:szCs w:val="28"/>
                <w:lang w:val="uk-UA"/>
              </w:rPr>
            </w:pPr>
            <w:r w:rsidRPr="009A6039">
              <w:rPr>
                <w:rStyle w:val="apple-converted-space"/>
                <w:rFonts w:eastAsiaTheme="majorEastAsia"/>
                <w:sz w:val="28"/>
                <w:szCs w:val="28"/>
              </w:rPr>
              <w:t> </w:t>
            </w:r>
            <w:r w:rsidR="00131D13" w:rsidRPr="009A6039">
              <w:rPr>
                <w:rFonts w:ascii="Georgia" w:hAnsi="Georgia"/>
                <w:kern w:val="36"/>
                <w:sz w:val="28"/>
                <w:szCs w:val="28"/>
              </w:rPr>
              <w:t>Правове виховання дошкільників - обов’язкова умова</w:t>
            </w:r>
            <w:r w:rsidR="00131D13" w:rsidRPr="009A6039">
              <w:rPr>
                <w:rFonts w:ascii="Georgia" w:hAnsi="Georgia"/>
                <w:kern w:val="36"/>
                <w:sz w:val="28"/>
                <w:szCs w:val="28"/>
                <w:lang w:val="uk-UA"/>
              </w:rPr>
              <w:t xml:space="preserve"> </w:t>
            </w:r>
            <w:r w:rsidR="00131D13" w:rsidRPr="009A6039">
              <w:rPr>
                <w:rFonts w:ascii="Georgia" w:hAnsi="Georgia"/>
                <w:kern w:val="36"/>
                <w:sz w:val="28"/>
                <w:szCs w:val="28"/>
              </w:rPr>
              <w:t>формування життєвої компетентності особистості</w:t>
            </w:r>
          </w:p>
          <w:p w:rsidR="00131D13" w:rsidRDefault="00131D13" w:rsidP="00131D13">
            <w:pPr>
              <w:spacing w:line="390" w:lineRule="atLeast"/>
              <w:jc w:val="center"/>
              <w:outlineLvl w:val="0"/>
              <w:rPr>
                <w:rFonts w:ascii="Georgia" w:hAnsi="Georgia"/>
                <w:kern w:val="36"/>
                <w:sz w:val="48"/>
                <w:szCs w:val="48"/>
                <w:lang w:val="uk-UA"/>
              </w:rPr>
            </w:pPr>
          </w:p>
          <w:p w:rsidR="00A20AC1" w:rsidRPr="00A20AC1" w:rsidRDefault="00A20AC1" w:rsidP="00A20AC1">
            <w:pPr>
              <w:shd w:val="clear" w:color="auto" w:fill="FFFFFF"/>
              <w:rPr>
                <w:lang w:val="uk-UA"/>
              </w:rPr>
            </w:pP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987EC7" w:rsidRDefault="00B709FE" w:rsidP="00680250">
            <w:pPr>
              <w:spacing w:line="276" w:lineRule="auto"/>
              <w:rPr>
                <w:sz w:val="28"/>
                <w:szCs w:val="28"/>
                <w:lang w:val="uk-UA" w:eastAsia="en-US"/>
              </w:rPr>
            </w:pPr>
            <w:r>
              <w:rPr>
                <w:bCs/>
                <w:kern w:val="36"/>
                <w:sz w:val="28"/>
                <w:szCs w:val="28"/>
                <w:lang w:val="uk-UA" w:eastAsia="en-US"/>
              </w:rPr>
              <w:t>16.12.202</w:t>
            </w:r>
            <w:r w:rsidR="00987EC7">
              <w:rPr>
                <w:bCs/>
                <w:kern w:val="36"/>
                <w:sz w:val="28"/>
                <w:szCs w:val="28"/>
                <w:lang w:val="uk-UA" w:eastAsia="en-US"/>
              </w:rPr>
              <w:t>2</w:t>
            </w: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5E6A1C" w:rsidP="00680250">
            <w:pPr>
              <w:spacing w:line="276" w:lineRule="auto"/>
              <w:rPr>
                <w:sz w:val="28"/>
                <w:szCs w:val="28"/>
                <w:lang w:val="uk-UA" w:eastAsia="en-US"/>
              </w:rPr>
            </w:pPr>
            <w:r w:rsidRPr="00BB756B">
              <w:rPr>
                <w:sz w:val="28"/>
                <w:szCs w:val="28"/>
                <w:lang w:val="uk-UA" w:eastAsia="en-US"/>
              </w:rPr>
              <w:t>вихователь-методист Токаренко І.Л., вихователі</w:t>
            </w:r>
          </w:p>
          <w:p w:rsidR="005E6A1C" w:rsidRPr="00BB756B" w:rsidRDefault="005E6A1C" w:rsidP="00680250">
            <w:pPr>
              <w:spacing w:line="276" w:lineRule="auto"/>
              <w:ind w:right="113"/>
              <w:jc w:val="both"/>
              <w:outlineLvl w:val="0"/>
              <w:rPr>
                <w:sz w:val="28"/>
                <w:szCs w:val="28"/>
                <w:lang w:val="uk-UA" w:eastAsia="en-US"/>
              </w:rPr>
            </w:pPr>
            <w:r w:rsidRPr="00BB756B">
              <w:rPr>
                <w:sz w:val="28"/>
                <w:szCs w:val="28"/>
                <w:lang w:val="uk-UA" w:eastAsia="en-US"/>
              </w:rPr>
              <w:t>Шевчук С.В.</w:t>
            </w:r>
          </w:p>
          <w:p w:rsidR="00765E59" w:rsidRPr="00BB756B" w:rsidRDefault="009A6039" w:rsidP="00680250">
            <w:pPr>
              <w:spacing w:line="276" w:lineRule="auto"/>
              <w:rPr>
                <w:sz w:val="28"/>
                <w:szCs w:val="28"/>
                <w:lang w:val="uk-UA" w:eastAsia="en-US"/>
              </w:rPr>
            </w:pPr>
            <w:r>
              <w:rPr>
                <w:sz w:val="28"/>
                <w:szCs w:val="28"/>
                <w:lang w:val="uk-UA" w:eastAsia="en-US"/>
              </w:rPr>
              <w:t>Вербіцька Д.О.</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6A1C" w:rsidRPr="00BB756B" w:rsidRDefault="005E6A1C" w:rsidP="00680250">
            <w:pPr>
              <w:spacing w:line="276" w:lineRule="auto"/>
              <w:rPr>
                <w:sz w:val="28"/>
                <w:szCs w:val="28"/>
                <w:lang w:val="uk-UA" w:eastAsia="en-US"/>
              </w:rPr>
            </w:pPr>
          </w:p>
        </w:tc>
      </w:tr>
      <w:tr w:rsidR="005E6A1C" w:rsidRPr="00BB756B" w:rsidTr="00847D99">
        <w:trPr>
          <w:gridAfter w:val="1"/>
          <w:wAfter w:w="6036" w:type="dxa"/>
        </w:trPr>
        <w:tc>
          <w:tcPr>
            <w:tcW w:w="22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6A1C" w:rsidRPr="00BB756B" w:rsidRDefault="005E6A1C" w:rsidP="00680250">
            <w:pPr>
              <w:spacing w:line="276" w:lineRule="auto"/>
              <w:jc w:val="center"/>
              <w:rPr>
                <w:sz w:val="28"/>
                <w:szCs w:val="28"/>
                <w:lang w:val="uk-UA" w:eastAsia="en-US"/>
              </w:rPr>
            </w:pPr>
            <w:r w:rsidRPr="00BB756B">
              <w:rPr>
                <w:sz w:val="28"/>
                <w:szCs w:val="28"/>
                <w:lang w:val="uk-UA"/>
              </w:rPr>
              <w:t xml:space="preserve">Засідання </w:t>
            </w:r>
          </w:p>
        </w:tc>
        <w:tc>
          <w:tcPr>
            <w:tcW w:w="60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6A1C" w:rsidRPr="00BB756B" w:rsidRDefault="0029038F" w:rsidP="00680250">
            <w:pPr>
              <w:spacing w:line="276" w:lineRule="auto"/>
              <w:jc w:val="both"/>
              <w:rPr>
                <w:b/>
                <w:sz w:val="28"/>
                <w:szCs w:val="28"/>
                <w:lang w:val="uk-UA"/>
              </w:rPr>
            </w:pPr>
            <w:r w:rsidRPr="00BB756B">
              <w:rPr>
                <w:sz w:val="28"/>
                <w:szCs w:val="28"/>
                <w:lang w:val="uk-UA"/>
              </w:rPr>
              <w:t xml:space="preserve">Засідання </w:t>
            </w:r>
            <w:r w:rsidR="00634A88" w:rsidRPr="00BB756B">
              <w:rPr>
                <w:sz w:val="28"/>
                <w:szCs w:val="28"/>
                <w:lang w:val="uk-UA"/>
              </w:rPr>
              <w:t>школи молодого вихователя</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987EC7" w:rsidRDefault="00616833" w:rsidP="00680250">
            <w:pPr>
              <w:spacing w:line="276" w:lineRule="auto"/>
              <w:rPr>
                <w:bCs/>
                <w:kern w:val="36"/>
                <w:sz w:val="28"/>
                <w:szCs w:val="28"/>
                <w:lang w:val="uk-UA" w:eastAsia="en-US"/>
              </w:rPr>
            </w:pPr>
            <w:r w:rsidRPr="00BB756B">
              <w:rPr>
                <w:bCs/>
                <w:kern w:val="36"/>
                <w:sz w:val="28"/>
                <w:szCs w:val="28"/>
                <w:lang w:val="uk-UA" w:eastAsia="en-US"/>
              </w:rPr>
              <w:t>0</w:t>
            </w:r>
            <w:r w:rsidR="00B709FE">
              <w:rPr>
                <w:bCs/>
                <w:kern w:val="36"/>
                <w:sz w:val="28"/>
                <w:szCs w:val="28"/>
                <w:lang w:val="uk-UA" w:eastAsia="en-US"/>
              </w:rPr>
              <w:t>8.12.202</w:t>
            </w:r>
            <w:r w:rsidR="00987EC7">
              <w:rPr>
                <w:bCs/>
                <w:kern w:val="36"/>
                <w:sz w:val="28"/>
                <w:szCs w:val="28"/>
                <w:lang w:val="uk-UA" w:eastAsia="en-US"/>
              </w:rPr>
              <w:t>2</w:t>
            </w: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34A88" w:rsidRPr="00BB756B" w:rsidRDefault="00634A88" w:rsidP="00680250">
            <w:pPr>
              <w:spacing w:line="276" w:lineRule="auto"/>
              <w:rPr>
                <w:sz w:val="28"/>
                <w:szCs w:val="28"/>
                <w:lang w:val="uk-UA" w:eastAsia="en-US"/>
              </w:rPr>
            </w:pPr>
            <w:r w:rsidRPr="00BB756B">
              <w:rPr>
                <w:sz w:val="28"/>
                <w:szCs w:val="28"/>
                <w:lang w:val="uk-UA" w:eastAsia="en-US"/>
              </w:rPr>
              <w:t>Керівник</w:t>
            </w:r>
          </w:p>
          <w:p w:rsidR="00DA50A0" w:rsidRPr="00BB756B" w:rsidRDefault="00634A88" w:rsidP="00680250">
            <w:pPr>
              <w:spacing w:line="276" w:lineRule="auto"/>
              <w:rPr>
                <w:sz w:val="28"/>
                <w:szCs w:val="28"/>
                <w:lang w:val="uk-UA" w:eastAsia="en-US"/>
              </w:rPr>
            </w:pPr>
            <w:r w:rsidRPr="00BB756B">
              <w:rPr>
                <w:sz w:val="28"/>
                <w:szCs w:val="28"/>
                <w:lang w:val="uk-UA" w:eastAsia="en-US"/>
              </w:rPr>
              <w:t xml:space="preserve"> Клеша Н.М.</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6A1C" w:rsidRPr="00BB756B" w:rsidRDefault="005E6A1C" w:rsidP="00680250">
            <w:pPr>
              <w:spacing w:line="276" w:lineRule="auto"/>
              <w:rPr>
                <w:sz w:val="28"/>
                <w:szCs w:val="28"/>
                <w:lang w:val="uk-UA" w:eastAsia="en-US"/>
              </w:rPr>
            </w:pPr>
          </w:p>
        </w:tc>
      </w:tr>
      <w:tr w:rsidR="005E6A1C" w:rsidRPr="00BB756B" w:rsidTr="00847D99">
        <w:trPr>
          <w:gridAfter w:val="1"/>
          <w:wAfter w:w="6036" w:type="dxa"/>
        </w:trPr>
        <w:tc>
          <w:tcPr>
            <w:tcW w:w="14596"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0A0" w:rsidRDefault="00DA50A0" w:rsidP="00680250">
            <w:pPr>
              <w:spacing w:line="276" w:lineRule="auto"/>
              <w:jc w:val="center"/>
              <w:rPr>
                <w:b/>
                <w:sz w:val="28"/>
                <w:szCs w:val="28"/>
                <w:lang w:val="uk-UA" w:eastAsia="en-US"/>
              </w:rPr>
            </w:pPr>
          </w:p>
          <w:p w:rsidR="005E6A1C" w:rsidRPr="00BB756B" w:rsidRDefault="005E6A1C" w:rsidP="00680250">
            <w:pPr>
              <w:spacing w:line="276" w:lineRule="auto"/>
              <w:jc w:val="center"/>
              <w:rPr>
                <w:b/>
                <w:sz w:val="28"/>
                <w:szCs w:val="28"/>
                <w:lang w:val="uk-UA" w:eastAsia="en-US"/>
              </w:rPr>
            </w:pPr>
            <w:r w:rsidRPr="00BB756B">
              <w:rPr>
                <w:b/>
                <w:sz w:val="28"/>
                <w:szCs w:val="28"/>
                <w:lang w:val="en-US" w:eastAsia="en-US"/>
              </w:rPr>
              <w:t>IV. Організаційно-педагогічна робота</w:t>
            </w:r>
          </w:p>
        </w:tc>
      </w:tr>
      <w:tr w:rsidR="00847D99" w:rsidRPr="00BB756B" w:rsidTr="00847D99">
        <w:trPr>
          <w:gridAfter w:val="1"/>
          <w:wAfter w:w="6036"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BB756B" w:rsidRDefault="00847D99" w:rsidP="00E22045">
            <w:pPr>
              <w:spacing w:line="276" w:lineRule="auto"/>
              <w:rPr>
                <w:sz w:val="28"/>
                <w:szCs w:val="28"/>
                <w:lang w:val="uk-UA" w:eastAsia="en-US"/>
              </w:rPr>
            </w:pPr>
            <w:r>
              <w:rPr>
                <w:sz w:val="28"/>
                <w:szCs w:val="28"/>
                <w:lang w:val="uk-UA" w:eastAsia="en-US"/>
              </w:rPr>
              <w:t>Робота з дітьми</w:t>
            </w:r>
          </w:p>
        </w:tc>
        <w:tc>
          <w:tcPr>
            <w:tcW w:w="623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Default="00847D99" w:rsidP="00E22045">
            <w:pPr>
              <w:spacing w:line="276" w:lineRule="auto"/>
              <w:rPr>
                <w:sz w:val="28"/>
                <w:szCs w:val="28"/>
                <w:lang w:val="uk-UA" w:eastAsia="en-US"/>
              </w:rPr>
            </w:pPr>
            <w:r>
              <w:rPr>
                <w:sz w:val="28"/>
                <w:szCs w:val="28"/>
                <w:lang w:val="uk-UA" w:eastAsia="en-US"/>
              </w:rPr>
              <w:t>Розроблення індивідуальних планів роботи вихователів</w:t>
            </w:r>
          </w:p>
          <w:p w:rsidR="00847D99" w:rsidRPr="00BB756B" w:rsidRDefault="00847D99" w:rsidP="00E22045">
            <w:pPr>
              <w:spacing w:line="276" w:lineRule="auto"/>
              <w:rPr>
                <w:sz w:val="28"/>
                <w:szCs w:val="28"/>
                <w:lang w:val="uk-UA" w:eastAsia="en-US"/>
              </w:rPr>
            </w:pPr>
            <w:r>
              <w:rPr>
                <w:sz w:val="28"/>
                <w:szCs w:val="28"/>
                <w:lang w:val="uk-UA" w:eastAsia="en-US"/>
              </w:rPr>
              <w:t>Розроблення індивідуальних планів роботи музичного керівника</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D821DF" w:rsidRDefault="00847D99" w:rsidP="00E22045">
            <w:pPr>
              <w:spacing w:line="276" w:lineRule="auto"/>
              <w:rPr>
                <w:sz w:val="28"/>
                <w:szCs w:val="28"/>
                <w:lang w:val="uk-UA" w:eastAsia="en-US"/>
              </w:rPr>
            </w:pPr>
            <w:r>
              <w:rPr>
                <w:sz w:val="28"/>
                <w:szCs w:val="28"/>
                <w:lang w:val="uk-UA" w:eastAsia="en-US"/>
              </w:rPr>
              <w:t>Протягом місяця</w:t>
            </w:r>
          </w:p>
        </w:tc>
        <w:tc>
          <w:tcPr>
            <w:tcW w:w="25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Default="00847D99" w:rsidP="00E22045">
            <w:pPr>
              <w:spacing w:line="276" w:lineRule="auto"/>
              <w:rPr>
                <w:sz w:val="28"/>
                <w:szCs w:val="28"/>
                <w:lang w:val="uk-UA"/>
              </w:rPr>
            </w:pPr>
            <w:r>
              <w:rPr>
                <w:sz w:val="28"/>
                <w:szCs w:val="28"/>
                <w:lang w:val="uk-UA"/>
              </w:rPr>
              <w:t>Вихователі всіх вікових груп</w:t>
            </w:r>
          </w:p>
          <w:p w:rsidR="00847D99" w:rsidRPr="009B05AA" w:rsidRDefault="00847D99" w:rsidP="00E22045">
            <w:pPr>
              <w:spacing w:line="276" w:lineRule="auto"/>
              <w:rPr>
                <w:sz w:val="28"/>
                <w:szCs w:val="28"/>
                <w:lang w:val="uk-UA"/>
              </w:rPr>
            </w:pPr>
            <w:r>
              <w:rPr>
                <w:sz w:val="28"/>
                <w:szCs w:val="28"/>
                <w:lang w:val="uk-UA"/>
              </w:rPr>
              <w:t>Музичний керівник</w:t>
            </w:r>
          </w:p>
        </w:tc>
        <w:tc>
          <w:tcPr>
            <w:tcW w:w="16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BB756B" w:rsidRDefault="00847D99" w:rsidP="00E22045">
            <w:pPr>
              <w:spacing w:line="276" w:lineRule="auto"/>
              <w:rPr>
                <w:sz w:val="28"/>
                <w:szCs w:val="28"/>
                <w:lang w:val="uk-UA" w:eastAsia="en-US"/>
              </w:rPr>
            </w:pPr>
          </w:p>
        </w:tc>
      </w:tr>
      <w:tr w:rsidR="00847D99" w:rsidRPr="00BB756B" w:rsidTr="00847D99">
        <w:trPr>
          <w:gridAfter w:val="1"/>
          <w:wAfter w:w="6036"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BB756B" w:rsidRDefault="00847D99" w:rsidP="00E22045">
            <w:pPr>
              <w:spacing w:line="276" w:lineRule="auto"/>
              <w:rPr>
                <w:sz w:val="28"/>
                <w:szCs w:val="28"/>
                <w:lang w:val="uk-UA" w:eastAsia="en-US"/>
              </w:rPr>
            </w:pPr>
            <w:r>
              <w:rPr>
                <w:sz w:val="28"/>
                <w:szCs w:val="28"/>
                <w:lang w:val="uk-UA" w:eastAsia="en-US"/>
              </w:rPr>
              <w:t>Групові батьківські збори</w:t>
            </w:r>
          </w:p>
        </w:tc>
        <w:tc>
          <w:tcPr>
            <w:tcW w:w="62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BB756B" w:rsidRDefault="00847D99" w:rsidP="00E22045">
            <w:pPr>
              <w:spacing w:line="276" w:lineRule="auto"/>
              <w:rPr>
                <w:sz w:val="28"/>
                <w:szCs w:val="28"/>
                <w:lang w:val="uk-UA" w:eastAsia="en-US"/>
              </w:rPr>
            </w:pP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D821DF" w:rsidRDefault="00847D99" w:rsidP="00E22045">
            <w:pPr>
              <w:spacing w:line="276" w:lineRule="auto"/>
              <w:rPr>
                <w:sz w:val="28"/>
                <w:szCs w:val="28"/>
                <w:lang w:val="uk-UA" w:eastAsia="en-US"/>
              </w:rPr>
            </w:pP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9B05AA" w:rsidRDefault="00847D99" w:rsidP="00E22045">
            <w:pPr>
              <w:spacing w:line="276" w:lineRule="auto"/>
              <w:rPr>
                <w:sz w:val="28"/>
                <w:szCs w:val="28"/>
                <w:lang w:val="uk-UA"/>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BB756B" w:rsidRDefault="00847D99" w:rsidP="00E22045">
            <w:pPr>
              <w:spacing w:line="276" w:lineRule="auto"/>
              <w:rPr>
                <w:sz w:val="28"/>
                <w:szCs w:val="28"/>
                <w:lang w:val="uk-UA" w:eastAsia="en-US"/>
              </w:rPr>
            </w:pPr>
          </w:p>
        </w:tc>
      </w:tr>
      <w:tr w:rsidR="00847D99" w:rsidRPr="00BB756B" w:rsidTr="00847D99">
        <w:trPr>
          <w:gridAfter w:val="1"/>
          <w:wAfter w:w="6036" w:type="dxa"/>
        </w:trPr>
        <w:tc>
          <w:tcPr>
            <w:tcW w:w="14596"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jc w:val="center"/>
              <w:rPr>
                <w:b/>
                <w:sz w:val="28"/>
                <w:szCs w:val="28"/>
                <w:lang w:val="uk-UA" w:eastAsia="en-US"/>
              </w:rPr>
            </w:pPr>
            <w:r w:rsidRPr="00BB756B">
              <w:rPr>
                <w:b/>
                <w:sz w:val="28"/>
                <w:szCs w:val="28"/>
                <w:lang w:val="en-US" w:eastAsia="en-US"/>
              </w:rPr>
              <w:t>V</w:t>
            </w:r>
            <w:r w:rsidRPr="00BB756B">
              <w:rPr>
                <w:b/>
                <w:sz w:val="28"/>
                <w:szCs w:val="28"/>
                <w:lang w:val="uk-UA" w:eastAsia="en-US"/>
              </w:rPr>
              <w:t>. Адміністративно-господарська діяльність</w:t>
            </w:r>
          </w:p>
        </w:tc>
      </w:tr>
      <w:tr w:rsidR="00847D99" w:rsidRPr="00BB756B" w:rsidTr="00847D99">
        <w:trPr>
          <w:gridAfter w:val="1"/>
          <w:wAfter w:w="6036"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sidRPr="00BB756B">
              <w:rPr>
                <w:sz w:val="28"/>
                <w:szCs w:val="28"/>
                <w:lang w:val="uk-UA" w:eastAsia="en-US"/>
              </w:rPr>
              <w:t>Засідання Ради закладу</w:t>
            </w:r>
          </w:p>
        </w:tc>
        <w:tc>
          <w:tcPr>
            <w:tcW w:w="62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C5785C" w:rsidRDefault="00847D99" w:rsidP="00A94D77">
            <w:pPr>
              <w:jc w:val="both"/>
              <w:rPr>
                <w:sz w:val="28"/>
                <w:szCs w:val="28"/>
                <w:lang w:val="uk-UA"/>
              </w:rPr>
            </w:pPr>
            <w:r w:rsidRPr="00C5785C">
              <w:rPr>
                <w:sz w:val="28"/>
                <w:szCs w:val="28"/>
                <w:lang w:val="uk-UA"/>
              </w:rPr>
              <w:t>Обговорення стану підготовки педагогів закладу до педагогічної ради.</w:t>
            </w:r>
          </w:p>
          <w:p w:rsidR="00847D99" w:rsidRPr="00BB756B" w:rsidRDefault="00847D99" w:rsidP="00A94D77">
            <w:pPr>
              <w:spacing w:line="276" w:lineRule="auto"/>
              <w:ind w:left="73"/>
              <w:rPr>
                <w:sz w:val="28"/>
                <w:szCs w:val="28"/>
                <w:lang w:val="uk-UA" w:eastAsia="en-US"/>
              </w:rPr>
            </w:pPr>
            <w:r w:rsidRPr="00C5785C">
              <w:rPr>
                <w:sz w:val="28"/>
                <w:szCs w:val="28"/>
                <w:lang w:val="uk-UA"/>
              </w:rPr>
              <w:t>Якість та результативність проведення батьківських зборів в усіх вікових групах закладу</w:t>
            </w:r>
            <w:r w:rsidRPr="00BB756B">
              <w:rPr>
                <w:sz w:val="28"/>
                <w:szCs w:val="28"/>
                <w:lang w:val="uk-UA" w:eastAsia="en-US"/>
              </w:rPr>
              <w:t xml:space="preserve"> </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987EC7" w:rsidRDefault="00847D99" w:rsidP="00680250">
            <w:pPr>
              <w:spacing w:line="276" w:lineRule="auto"/>
              <w:rPr>
                <w:sz w:val="28"/>
                <w:szCs w:val="28"/>
                <w:lang w:val="uk-UA" w:eastAsia="en-US"/>
              </w:rPr>
            </w:pPr>
            <w:r>
              <w:rPr>
                <w:sz w:val="28"/>
                <w:szCs w:val="28"/>
                <w:lang w:val="uk-UA" w:eastAsia="en-US"/>
              </w:rPr>
              <w:t>до 0</w:t>
            </w:r>
            <w:r>
              <w:rPr>
                <w:sz w:val="28"/>
                <w:szCs w:val="28"/>
                <w:lang w:val="en-US" w:eastAsia="en-US"/>
              </w:rPr>
              <w:t>3</w:t>
            </w:r>
            <w:r>
              <w:rPr>
                <w:sz w:val="28"/>
                <w:szCs w:val="28"/>
                <w:lang w:val="uk-UA" w:eastAsia="en-US"/>
              </w:rPr>
              <w:t>.12.2022</w:t>
            </w: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sidRPr="00BB756B">
              <w:rPr>
                <w:sz w:val="28"/>
                <w:szCs w:val="28"/>
                <w:lang w:val="uk-UA" w:eastAsia="en-US"/>
              </w:rPr>
              <w:t>Завідувач</w:t>
            </w:r>
          </w:p>
          <w:p w:rsidR="00847D99" w:rsidRPr="00BB756B" w:rsidRDefault="00847D99" w:rsidP="00680250">
            <w:pPr>
              <w:spacing w:line="276" w:lineRule="auto"/>
              <w:rPr>
                <w:sz w:val="28"/>
                <w:szCs w:val="28"/>
                <w:lang w:val="uk-UA" w:eastAsia="en-US"/>
              </w:rPr>
            </w:pPr>
            <w:r w:rsidRPr="00BB756B">
              <w:rPr>
                <w:sz w:val="28"/>
                <w:szCs w:val="28"/>
                <w:lang w:val="uk-UA" w:eastAsia="en-US"/>
              </w:rPr>
              <w:t>Завірюха Г.П.</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BB756B" w:rsidRDefault="00847D99" w:rsidP="00680250">
            <w:pPr>
              <w:spacing w:line="276" w:lineRule="auto"/>
              <w:jc w:val="center"/>
              <w:rPr>
                <w:b/>
                <w:sz w:val="28"/>
                <w:szCs w:val="28"/>
                <w:lang w:val="uk-UA" w:eastAsia="en-US"/>
              </w:rPr>
            </w:pPr>
          </w:p>
        </w:tc>
      </w:tr>
      <w:tr w:rsidR="00847D99" w:rsidRPr="00BB756B" w:rsidTr="00847D99">
        <w:trPr>
          <w:gridAfter w:val="1"/>
          <w:wAfter w:w="6036" w:type="dxa"/>
          <w:trHeight w:val="1958"/>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sidRPr="00BB756B">
              <w:rPr>
                <w:sz w:val="28"/>
                <w:szCs w:val="28"/>
                <w:lang w:val="uk-UA" w:eastAsia="en-US"/>
              </w:rPr>
              <w:lastRenderedPageBreak/>
              <w:t xml:space="preserve">Накази </w:t>
            </w:r>
          </w:p>
        </w:tc>
        <w:tc>
          <w:tcPr>
            <w:tcW w:w="62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E6B25">
            <w:pPr>
              <w:pStyle w:val="ac"/>
              <w:numPr>
                <w:ilvl w:val="0"/>
                <w:numId w:val="13"/>
              </w:numPr>
              <w:spacing w:line="276" w:lineRule="auto"/>
              <w:rPr>
                <w:sz w:val="28"/>
                <w:szCs w:val="28"/>
                <w:lang w:val="uk-UA" w:eastAsia="en-US"/>
              </w:rPr>
            </w:pPr>
            <w:r w:rsidRPr="00BB756B">
              <w:rPr>
                <w:sz w:val="28"/>
                <w:szCs w:val="28"/>
                <w:lang w:val="uk-UA" w:eastAsia="en-US"/>
              </w:rPr>
              <w:t>Про стан охорони праці в дошкільному закладі (згідно колективного договору).</w:t>
            </w:r>
          </w:p>
          <w:p w:rsidR="00847D99" w:rsidRPr="00A94D77" w:rsidRDefault="00847D99" w:rsidP="00A94D77">
            <w:pPr>
              <w:pStyle w:val="ac"/>
              <w:numPr>
                <w:ilvl w:val="0"/>
                <w:numId w:val="13"/>
              </w:numPr>
              <w:spacing w:line="276" w:lineRule="auto"/>
              <w:rPr>
                <w:sz w:val="28"/>
                <w:szCs w:val="28"/>
                <w:lang w:val="uk-UA" w:eastAsia="en-US"/>
              </w:rPr>
            </w:pPr>
            <w:r w:rsidRPr="00BB756B">
              <w:rPr>
                <w:sz w:val="28"/>
                <w:szCs w:val="28"/>
                <w:lang w:val="uk-UA" w:eastAsia="en-US"/>
              </w:rPr>
              <w:t>Про результати адміністративно-господарської та фіна</w:t>
            </w:r>
            <w:r>
              <w:rPr>
                <w:sz w:val="28"/>
                <w:szCs w:val="28"/>
                <w:lang w:val="uk-UA" w:eastAsia="en-US"/>
              </w:rPr>
              <w:t>нсової діяльності закладу в 2022 році</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987EC7" w:rsidRDefault="00847D99" w:rsidP="00680250">
            <w:pPr>
              <w:spacing w:line="276" w:lineRule="auto"/>
              <w:rPr>
                <w:sz w:val="28"/>
                <w:szCs w:val="28"/>
                <w:lang w:val="uk-UA" w:eastAsia="en-US"/>
              </w:rPr>
            </w:pPr>
            <w:r>
              <w:rPr>
                <w:sz w:val="28"/>
                <w:szCs w:val="28"/>
                <w:lang w:val="uk-UA" w:eastAsia="en-US"/>
              </w:rPr>
              <w:t>до 11.12.2022</w:t>
            </w:r>
          </w:p>
          <w:p w:rsidR="00847D99" w:rsidRPr="00BB756B" w:rsidRDefault="00847D99" w:rsidP="00680250">
            <w:pPr>
              <w:spacing w:line="276" w:lineRule="auto"/>
              <w:rPr>
                <w:sz w:val="28"/>
                <w:szCs w:val="28"/>
                <w:lang w:val="uk-UA" w:eastAsia="en-US"/>
              </w:rPr>
            </w:pPr>
          </w:p>
          <w:p w:rsidR="00847D99" w:rsidRPr="00987EC7" w:rsidRDefault="00847D99" w:rsidP="00680250">
            <w:pPr>
              <w:spacing w:line="276" w:lineRule="auto"/>
              <w:rPr>
                <w:sz w:val="28"/>
                <w:szCs w:val="28"/>
                <w:lang w:val="uk-UA" w:eastAsia="en-US"/>
              </w:rPr>
            </w:pPr>
            <w:r>
              <w:rPr>
                <w:sz w:val="28"/>
                <w:szCs w:val="28"/>
                <w:lang w:val="uk-UA" w:eastAsia="en-US"/>
              </w:rPr>
              <w:t>до 18.12.2022</w:t>
            </w:r>
          </w:p>
          <w:p w:rsidR="00847D99" w:rsidRPr="00BB756B" w:rsidRDefault="00847D99" w:rsidP="00680250">
            <w:pPr>
              <w:spacing w:line="276" w:lineRule="auto"/>
              <w:rPr>
                <w:sz w:val="28"/>
                <w:szCs w:val="28"/>
                <w:lang w:val="uk-UA" w:eastAsia="en-US"/>
              </w:rPr>
            </w:pPr>
          </w:p>
          <w:p w:rsidR="00847D99" w:rsidRPr="00987EC7" w:rsidRDefault="00847D99" w:rsidP="00680250">
            <w:pPr>
              <w:spacing w:line="276" w:lineRule="auto"/>
              <w:rPr>
                <w:sz w:val="28"/>
                <w:szCs w:val="28"/>
                <w:lang w:val="uk-UA" w:eastAsia="en-US"/>
              </w:rPr>
            </w:pP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BB756B" w:rsidRDefault="00847D99" w:rsidP="00680250">
            <w:pPr>
              <w:spacing w:line="276" w:lineRule="auto"/>
              <w:rPr>
                <w:sz w:val="28"/>
                <w:szCs w:val="28"/>
                <w:lang w:val="uk-UA" w:eastAsia="en-US"/>
              </w:rPr>
            </w:pPr>
            <w:r w:rsidRPr="00BB756B">
              <w:rPr>
                <w:sz w:val="28"/>
                <w:szCs w:val="28"/>
                <w:lang w:val="uk-UA" w:eastAsia="en-US"/>
              </w:rPr>
              <w:t>Завідувач</w:t>
            </w:r>
          </w:p>
          <w:p w:rsidR="00847D99" w:rsidRPr="00BB756B" w:rsidRDefault="00847D99" w:rsidP="00680250">
            <w:pPr>
              <w:spacing w:line="276" w:lineRule="auto"/>
              <w:rPr>
                <w:sz w:val="28"/>
                <w:szCs w:val="28"/>
                <w:lang w:val="uk-UA" w:eastAsia="en-US"/>
              </w:rPr>
            </w:pPr>
            <w:r w:rsidRPr="00BB756B">
              <w:rPr>
                <w:sz w:val="28"/>
                <w:szCs w:val="28"/>
                <w:lang w:val="uk-UA" w:eastAsia="en-US"/>
              </w:rPr>
              <w:t>Завірюха Г.П.</w:t>
            </w:r>
          </w:p>
          <w:p w:rsidR="00847D99" w:rsidRPr="00BB756B" w:rsidRDefault="00847D99" w:rsidP="00680250">
            <w:pPr>
              <w:spacing w:line="276" w:lineRule="auto"/>
              <w:rPr>
                <w:sz w:val="28"/>
                <w:szCs w:val="28"/>
                <w:lang w:val="uk-UA" w:eastAsia="en-US"/>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BB756B" w:rsidRDefault="00847D99" w:rsidP="00680250">
            <w:pPr>
              <w:spacing w:line="276" w:lineRule="auto"/>
              <w:jc w:val="center"/>
              <w:rPr>
                <w:b/>
                <w:sz w:val="28"/>
                <w:szCs w:val="28"/>
                <w:lang w:val="uk-UA" w:eastAsia="en-US"/>
              </w:rPr>
            </w:pPr>
          </w:p>
        </w:tc>
      </w:tr>
      <w:tr w:rsidR="00847D99" w:rsidRPr="00BB756B" w:rsidTr="00847D99">
        <w:trPr>
          <w:gridAfter w:val="1"/>
          <w:wAfter w:w="6036"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sidRPr="00BB756B">
              <w:rPr>
                <w:sz w:val="28"/>
                <w:szCs w:val="28"/>
                <w:lang w:val="uk-UA" w:eastAsia="en-US"/>
              </w:rPr>
              <w:t xml:space="preserve">Інструктаж </w:t>
            </w:r>
          </w:p>
        </w:tc>
        <w:tc>
          <w:tcPr>
            <w:tcW w:w="62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sidRPr="00BB756B">
              <w:rPr>
                <w:sz w:val="28"/>
                <w:szCs w:val="28"/>
                <w:lang w:val="uk-UA" w:eastAsia="en-US"/>
              </w:rPr>
              <w:t>Провести  інструктаж з пожежної безпеки під час проведення новорічних свят.</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987EC7" w:rsidRDefault="00847D99" w:rsidP="00680250">
            <w:pPr>
              <w:spacing w:line="276" w:lineRule="auto"/>
              <w:rPr>
                <w:sz w:val="28"/>
                <w:szCs w:val="28"/>
                <w:lang w:val="uk-UA" w:eastAsia="en-US"/>
              </w:rPr>
            </w:pPr>
            <w:r>
              <w:rPr>
                <w:sz w:val="28"/>
                <w:szCs w:val="28"/>
                <w:lang w:val="uk-UA" w:eastAsia="en-US"/>
              </w:rPr>
              <w:t xml:space="preserve"> до 22.12.2022</w:t>
            </w: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Pr>
                <w:sz w:val="28"/>
                <w:szCs w:val="28"/>
                <w:lang w:val="uk-UA" w:eastAsia="en-US"/>
              </w:rPr>
              <w:t>Завідувідувач</w:t>
            </w:r>
          </w:p>
          <w:p w:rsidR="00847D99" w:rsidRPr="00BB756B" w:rsidRDefault="00847D99" w:rsidP="00680250">
            <w:pPr>
              <w:spacing w:line="276" w:lineRule="auto"/>
              <w:rPr>
                <w:sz w:val="28"/>
                <w:szCs w:val="28"/>
                <w:lang w:val="uk-UA" w:eastAsia="en-US"/>
              </w:rPr>
            </w:pP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BB756B" w:rsidRDefault="00847D99" w:rsidP="00680250">
            <w:pPr>
              <w:spacing w:line="276" w:lineRule="auto"/>
              <w:jc w:val="center"/>
              <w:rPr>
                <w:b/>
                <w:sz w:val="28"/>
                <w:szCs w:val="28"/>
                <w:lang w:val="uk-UA" w:eastAsia="en-US"/>
              </w:rPr>
            </w:pPr>
          </w:p>
        </w:tc>
      </w:tr>
      <w:tr w:rsidR="00847D99" w:rsidRPr="00BB756B" w:rsidTr="00847D99">
        <w:trPr>
          <w:gridAfter w:val="1"/>
          <w:wAfter w:w="6036"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sidRPr="00BB756B">
              <w:rPr>
                <w:sz w:val="28"/>
                <w:szCs w:val="28"/>
                <w:lang w:val="uk-UA" w:eastAsia="en-US"/>
              </w:rPr>
              <w:t xml:space="preserve">Контроль </w:t>
            </w:r>
          </w:p>
        </w:tc>
        <w:tc>
          <w:tcPr>
            <w:tcW w:w="62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sidRPr="00BB756B">
              <w:rPr>
                <w:sz w:val="28"/>
                <w:szCs w:val="28"/>
                <w:lang w:val="uk-UA" w:eastAsia="en-US"/>
              </w:rPr>
              <w:t>Перевірити стан електрообладнання на харчоблоці та пральні</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987EC7" w:rsidRDefault="00847D99" w:rsidP="00680250">
            <w:pPr>
              <w:tabs>
                <w:tab w:val="left" w:pos="255"/>
              </w:tabs>
              <w:spacing w:line="276" w:lineRule="auto"/>
              <w:rPr>
                <w:sz w:val="28"/>
                <w:szCs w:val="28"/>
                <w:lang w:val="uk-UA" w:eastAsia="en-US"/>
              </w:rPr>
            </w:pPr>
            <w:r>
              <w:rPr>
                <w:sz w:val="28"/>
                <w:szCs w:val="28"/>
                <w:lang w:val="uk-UA" w:eastAsia="en-US"/>
              </w:rPr>
              <w:t>до 22.12.2022</w:t>
            </w:r>
          </w:p>
          <w:p w:rsidR="00847D99" w:rsidRPr="00BB756B" w:rsidRDefault="00847D99" w:rsidP="00680250">
            <w:pPr>
              <w:spacing w:line="276" w:lineRule="auto"/>
              <w:rPr>
                <w:sz w:val="28"/>
                <w:szCs w:val="28"/>
                <w:lang w:val="uk-UA" w:eastAsia="en-US"/>
              </w:rPr>
            </w:pP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sidRPr="00BB756B">
              <w:rPr>
                <w:sz w:val="28"/>
                <w:szCs w:val="28"/>
                <w:lang w:val="uk-UA" w:eastAsia="en-US"/>
              </w:rPr>
              <w:t xml:space="preserve">Завгосп </w:t>
            </w:r>
          </w:p>
          <w:p w:rsidR="00847D99" w:rsidRPr="00BB756B" w:rsidRDefault="00847D99" w:rsidP="00680250">
            <w:pPr>
              <w:spacing w:line="276" w:lineRule="auto"/>
              <w:rPr>
                <w:sz w:val="28"/>
                <w:szCs w:val="28"/>
                <w:lang w:val="uk-UA" w:eastAsia="en-US"/>
              </w:rPr>
            </w:pPr>
            <w:r w:rsidRPr="00BB756B">
              <w:rPr>
                <w:sz w:val="28"/>
                <w:szCs w:val="28"/>
                <w:lang w:val="uk-UA" w:eastAsia="en-US"/>
              </w:rPr>
              <w:t>Сілаєва Л.Ф.</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BB756B" w:rsidRDefault="00847D99" w:rsidP="00680250">
            <w:pPr>
              <w:spacing w:line="276" w:lineRule="auto"/>
              <w:jc w:val="center"/>
              <w:rPr>
                <w:b/>
                <w:sz w:val="28"/>
                <w:szCs w:val="28"/>
                <w:lang w:val="uk-UA" w:eastAsia="en-US"/>
              </w:rPr>
            </w:pPr>
          </w:p>
        </w:tc>
      </w:tr>
      <w:tr w:rsidR="00847D99" w:rsidRPr="00BB756B" w:rsidTr="00847D99">
        <w:tc>
          <w:tcPr>
            <w:tcW w:w="14596"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Default="00847D99" w:rsidP="00680250">
            <w:pPr>
              <w:spacing w:line="276" w:lineRule="auto"/>
              <w:jc w:val="center"/>
              <w:rPr>
                <w:b/>
                <w:sz w:val="28"/>
                <w:szCs w:val="28"/>
                <w:lang w:val="uk-UA" w:eastAsia="en-US"/>
              </w:rPr>
            </w:pPr>
          </w:p>
          <w:p w:rsidR="00847D99" w:rsidRPr="00BB756B" w:rsidRDefault="00847D99" w:rsidP="00680250">
            <w:pPr>
              <w:spacing w:line="276" w:lineRule="auto"/>
              <w:jc w:val="center"/>
              <w:rPr>
                <w:b/>
                <w:sz w:val="28"/>
                <w:szCs w:val="28"/>
                <w:lang w:val="uk-UA" w:eastAsia="en-US"/>
              </w:rPr>
            </w:pPr>
            <w:r w:rsidRPr="00BB756B">
              <w:rPr>
                <w:b/>
                <w:sz w:val="28"/>
                <w:szCs w:val="28"/>
                <w:lang w:val="en-US" w:eastAsia="en-US"/>
              </w:rPr>
              <w:t>VI</w:t>
            </w:r>
            <w:r w:rsidRPr="00BB756B">
              <w:rPr>
                <w:b/>
                <w:sz w:val="28"/>
                <w:szCs w:val="28"/>
                <w:lang w:val="uk-UA" w:eastAsia="en-US"/>
              </w:rPr>
              <w:t>. Вивчення стану організації освітнього процесу</w:t>
            </w:r>
          </w:p>
        </w:tc>
        <w:tc>
          <w:tcPr>
            <w:tcW w:w="6036" w:type="dxa"/>
          </w:tcPr>
          <w:p w:rsidR="00847D99" w:rsidRPr="007D5442" w:rsidRDefault="00847D99" w:rsidP="002D37FA">
            <w:pPr>
              <w:rPr>
                <w:sz w:val="28"/>
                <w:szCs w:val="28"/>
                <w:lang w:val="uk-UA"/>
              </w:rPr>
            </w:pPr>
          </w:p>
        </w:tc>
      </w:tr>
      <w:tr w:rsidR="00847D99" w:rsidRPr="00BB756B" w:rsidTr="00847D99">
        <w:trPr>
          <w:gridAfter w:val="1"/>
          <w:wAfter w:w="6036"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Pr>
                <w:sz w:val="28"/>
                <w:szCs w:val="28"/>
                <w:lang w:val="uk-UA" w:eastAsia="en-US"/>
              </w:rPr>
              <w:t>Тематична перевірка</w:t>
            </w:r>
          </w:p>
        </w:tc>
        <w:tc>
          <w:tcPr>
            <w:tcW w:w="62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4C51E3" w:rsidRDefault="00847D99" w:rsidP="002D37FA">
            <w:pPr>
              <w:rPr>
                <w:sz w:val="28"/>
                <w:szCs w:val="28"/>
              </w:rPr>
            </w:pPr>
            <w:r w:rsidRPr="0003267E">
              <w:rPr>
                <w:sz w:val="28"/>
                <w:szCs w:val="28"/>
                <w:lang w:val="uk-UA"/>
              </w:rPr>
              <w:t>Стан роботи по впровадженню ідей сталого розвитку</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987EC7" w:rsidRDefault="00847D99" w:rsidP="00680250">
            <w:pPr>
              <w:spacing w:line="276" w:lineRule="auto"/>
              <w:rPr>
                <w:sz w:val="28"/>
                <w:szCs w:val="28"/>
                <w:lang w:val="uk-UA" w:eastAsia="en-US"/>
              </w:rPr>
            </w:pPr>
            <w:r>
              <w:rPr>
                <w:sz w:val="28"/>
                <w:szCs w:val="28"/>
                <w:lang w:val="uk-UA" w:eastAsia="en-US"/>
              </w:rPr>
              <w:t>з 14.12. по 16.12.2022</w:t>
            </w: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sidRPr="00BB756B">
              <w:rPr>
                <w:sz w:val="28"/>
                <w:szCs w:val="28"/>
                <w:lang w:val="uk-UA" w:eastAsia="en-US"/>
              </w:rPr>
              <w:t xml:space="preserve">Вихователь - </w:t>
            </w:r>
          </w:p>
          <w:p w:rsidR="00847D99" w:rsidRPr="00BB756B" w:rsidRDefault="00847D99" w:rsidP="00680250">
            <w:pPr>
              <w:spacing w:line="276" w:lineRule="auto"/>
              <w:rPr>
                <w:sz w:val="28"/>
                <w:szCs w:val="28"/>
                <w:lang w:val="uk-UA" w:eastAsia="en-US"/>
              </w:rPr>
            </w:pPr>
            <w:r w:rsidRPr="00BB756B">
              <w:rPr>
                <w:sz w:val="28"/>
                <w:szCs w:val="28"/>
                <w:lang w:val="uk-UA" w:eastAsia="en-US"/>
              </w:rPr>
              <w:t>методист</w:t>
            </w:r>
          </w:p>
          <w:p w:rsidR="00847D99" w:rsidRPr="00BB756B" w:rsidRDefault="00847D99" w:rsidP="00680250">
            <w:pPr>
              <w:spacing w:line="276" w:lineRule="auto"/>
              <w:rPr>
                <w:b/>
                <w:sz w:val="28"/>
                <w:szCs w:val="28"/>
                <w:lang w:val="uk-UA" w:eastAsia="en-US"/>
              </w:rPr>
            </w:pPr>
            <w:r w:rsidRPr="00BB756B">
              <w:rPr>
                <w:sz w:val="28"/>
                <w:szCs w:val="28"/>
                <w:lang w:val="uk-UA" w:eastAsia="en-US"/>
              </w:rPr>
              <w:t>Токаренко І.Л.</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BB756B" w:rsidRDefault="00847D99" w:rsidP="00680250">
            <w:pPr>
              <w:spacing w:line="276" w:lineRule="auto"/>
              <w:jc w:val="center"/>
              <w:rPr>
                <w:b/>
                <w:sz w:val="28"/>
                <w:szCs w:val="28"/>
                <w:lang w:val="uk-UA" w:eastAsia="en-US"/>
              </w:rPr>
            </w:pPr>
          </w:p>
        </w:tc>
      </w:tr>
      <w:tr w:rsidR="00847D99" w:rsidRPr="00BB756B" w:rsidTr="00847D99">
        <w:trPr>
          <w:gridAfter w:val="1"/>
          <w:wAfter w:w="6036"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sidRPr="00BB756B">
              <w:rPr>
                <w:sz w:val="28"/>
                <w:szCs w:val="28"/>
                <w:lang w:val="uk-UA" w:eastAsia="en-US"/>
              </w:rPr>
              <w:t xml:space="preserve">Вибірковий контроль </w:t>
            </w:r>
          </w:p>
        </w:tc>
        <w:tc>
          <w:tcPr>
            <w:tcW w:w="62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CB53F8" w:rsidRDefault="00847D99" w:rsidP="00680250">
            <w:pPr>
              <w:autoSpaceDE w:val="0"/>
              <w:autoSpaceDN w:val="0"/>
              <w:adjustRightInd w:val="0"/>
              <w:spacing w:line="276" w:lineRule="auto"/>
              <w:rPr>
                <w:sz w:val="28"/>
                <w:szCs w:val="28"/>
                <w:lang w:eastAsia="en-US"/>
              </w:rPr>
            </w:pPr>
            <w:r w:rsidRPr="00CB53F8">
              <w:rPr>
                <w:sz w:val="28"/>
                <w:szCs w:val="28"/>
                <w:lang w:val="uk-UA" w:eastAsia="en-US"/>
              </w:rPr>
              <w:t xml:space="preserve">Стан ведення ділової документації вихователів, музичного керівника. </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987EC7" w:rsidRDefault="00847D99" w:rsidP="00680250">
            <w:pPr>
              <w:spacing w:line="276" w:lineRule="auto"/>
              <w:rPr>
                <w:sz w:val="28"/>
                <w:szCs w:val="28"/>
                <w:lang w:val="uk-UA" w:eastAsia="en-US"/>
              </w:rPr>
            </w:pPr>
            <w:r>
              <w:rPr>
                <w:sz w:val="28"/>
                <w:szCs w:val="28"/>
                <w:lang w:val="uk-UA" w:eastAsia="en-US"/>
              </w:rPr>
              <w:t>з 16.12.по 18.12.2022</w:t>
            </w: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sidRPr="00BB756B">
              <w:rPr>
                <w:sz w:val="28"/>
                <w:szCs w:val="28"/>
                <w:lang w:val="uk-UA" w:eastAsia="en-US"/>
              </w:rPr>
              <w:t xml:space="preserve">Вихователь - </w:t>
            </w:r>
          </w:p>
          <w:p w:rsidR="00847D99" w:rsidRPr="00BB756B" w:rsidRDefault="00847D99" w:rsidP="00680250">
            <w:pPr>
              <w:spacing w:line="276" w:lineRule="auto"/>
              <w:rPr>
                <w:sz w:val="28"/>
                <w:szCs w:val="28"/>
                <w:lang w:val="uk-UA" w:eastAsia="en-US"/>
              </w:rPr>
            </w:pPr>
            <w:r w:rsidRPr="00BB756B">
              <w:rPr>
                <w:sz w:val="28"/>
                <w:szCs w:val="28"/>
                <w:lang w:val="uk-UA" w:eastAsia="en-US"/>
              </w:rPr>
              <w:t>методист</w:t>
            </w:r>
          </w:p>
          <w:p w:rsidR="00847D99" w:rsidRPr="00BB756B" w:rsidRDefault="00847D99" w:rsidP="00680250">
            <w:pPr>
              <w:spacing w:line="276" w:lineRule="auto"/>
              <w:rPr>
                <w:sz w:val="28"/>
                <w:szCs w:val="28"/>
                <w:lang w:val="uk-UA" w:eastAsia="en-US"/>
              </w:rPr>
            </w:pPr>
            <w:r w:rsidRPr="00BB756B">
              <w:rPr>
                <w:sz w:val="28"/>
                <w:szCs w:val="28"/>
                <w:lang w:val="uk-UA" w:eastAsia="en-US"/>
              </w:rPr>
              <w:t>Токаренко І.Л.</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BB756B" w:rsidRDefault="00847D99" w:rsidP="00680250">
            <w:pPr>
              <w:spacing w:line="276" w:lineRule="auto"/>
              <w:jc w:val="center"/>
              <w:rPr>
                <w:b/>
                <w:sz w:val="28"/>
                <w:szCs w:val="28"/>
                <w:lang w:val="uk-UA" w:eastAsia="en-US"/>
              </w:rPr>
            </w:pPr>
          </w:p>
        </w:tc>
      </w:tr>
      <w:tr w:rsidR="00847D99" w:rsidRPr="00BB756B" w:rsidTr="00847D99">
        <w:trPr>
          <w:gridAfter w:val="1"/>
          <w:wAfter w:w="6036"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sidRPr="00BB756B">
              <w:rPr>
                <w:sz w:val="28"/>
                <w:szCs w:val="28"/>
                <w:lang w:val="uk-UA" w:eastAsia="en-US"/>
              </w:rPr>
              <w:t>Оперативний контроль</w:t>
            </w:r>
          </w:p>
        </w:tc>
        <w:tc>
          <w:tcPr>
            <w:tcW w:w="622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CB53F8" w:rsidRDefault="00847D99" w:rsidP="00680250">
            <w:pPr>
              <w:spacing w:line="276" w:lineRule="auto"/>
              <w:rPr>
                <w:sz w:val="28"/>
                <w:szCs w:val="28"/>
                <w:lang w:val="uk-UA" w:eastAsia="en-US"/>
              </w:rPr>
            </w:pPr>
            <w:r w:rsidRPr="00CB53F8">
              <w:rPr>
                <w:sz w:val="28"/>
                <w:szCs w:val="28"/>
              </w:rPr>
              <w:t>Рівень підготовки та проведення батьківських зборів, консультацій з батьками.</w:t>
            </w:r>
          </w:p>
        </w:tc>
        <w:tc>
          <w:tcPr>
            <w:tcW w:w="19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987EC7" w:rsidRDefault="00847D99" w:rsidP="00680250">
            <w:pPr>
              <w:tabs>
                <w:tab w:val="center" w:pos="964"/>
              </w:tabs>
              <w:spacing w:line="276" w:lineRule="auto"/>
              <w:rPr>
                <w:sz w:val="28"/>
                <w:szCs w:val="28"/>
                <w:lang w:val="uk-UA" w:eastAsia="en-US"/>
              </w:rPr>
            </w:pPr>
            <w:r>
              <w:rPr>
                <w:sz w:val="28"/>
                <w:szCs w:val="28"/>
                <w:lang w:val="uk-UA" w:eastAsia="en-US"/>
              </w:rPr>
              <w:t>15.12.2022</w:t>
            </w:r>
          </w:p>
        </w:tc>
        <w:tc>
          <w:tcPr>
            <w:tcW w:w="256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47D99" w:rsidRPr="00BB756B" w:rsidRDefault="00847D99" w:rsidP="00680250">
            <w:pPr>
              <w:spacing w:line="276" w:lineRule="auto"/>
              <w:rPr>
                <w:sz w:val="28"/>
                <w:szCs w:val="28"/>
                <w:lang w:val="uk-UA" w:eastAsia="en-US"/>
              </w:rPr>
            </w:pPr>
            <w:r w:rsidRPr="00BB756B">
              <w:rPr>
                <w:sz w:val="28"/>
                <w:szCs w:val="28"/>
                <w:lang w:val="uk-UA" w:eastAsia="en-US"/>
              </w:rPr>
              <w:t xml:space="preserve">Вихователь - </w:t>
            </w:r>
          </w:p>
          <w:p w:rsidR="00847D99" w:rsidRPr="00BB756B" w:rsidRDefault="00847D99" w:rsidP="00680250">
            <w:pPr>
              <w:spacing w:line="276" w:lineRule="auto"/>
              <w:rPr>
                <w:sz w:val="28"/>
                <w:szCs w:val="28"/>
                <w:lang w:val="uk-UA" w:eastAsia="en-US"/>
              </w:rPr>
            </w:pPr>
            <w:r w:rsidRPr="00BB756B">
              <w:rPr>
                <w:sz w:val="28"/>
                <w:szCs w:val="28"/>
                <w:lang w:val="uk-UA" w:eastAsia="en-US"/>
              </w:rPr>
              <w:t>методист</w:t>
            </w:r>
          </w:p>
          <w:p w:rsidR="00847D99" w:rsidRPr="00BB756B" w:rsidRDefault="00847D99" w:rsidP="00680250">
            <w:pPr>
              <w:tabs>
                <w:tab w:val="center" w:pos="972"/>
              </w:tabs>
              <w:spacing w:line="276" w:lineRule="auto"/>
              <w:rPr>
                <w:sz w:val="28"/>
                <w:szCs w:val="28"/>
                <w:lang w:val="uk-UA" w:eastAsia="en-US"/>
              </w:rPr>
            </w:pPr>
            <w:r w:rsidRPr="00BB756B">
              <w:rPr>
                <w:sz w:val="28"/>
                <w:szCs w:val="28"/>
                <w:lang w:val="uk-UA" w:eastAsia="en-US"/>
              </w:rPr>
              <w:t>Токаренко І.Л.</w:t>
            </w:r>
          </w:p>
        </w:tc>
        <w:tc>
          <w:tcPr>
            <w:tcW w:w="169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47D99" w:rsidRPr="00BB756B" w:rsidRDefault="00847D99" w:rsidP="00680250">
            <w:pPr>
              <w:spacing w:line="276" w:lineRule="auto"/>
              <w:rPr>
                <w:b/>
                <w:sz w:val="28"/>
                <w:szCs w:val="28"/>
                <w:lang w:val="uk-UA" w:eastAsia="en-US"/>
              </w:rPr>
            </w:pPr>
          </w:p>
        </w:tc>
      </w:tr>
    </w:tbl>
    <w:p w:rsidR="001F30FB" w:rsidRPr="00987EC7" w:rsidRDefault="00AA7A00" w:rsidP="00680250">
      <w:pPr>
        <w:spacing w:line="276" w:lineRule="auto"/>
        <w:jc w:val="center"/>
        <w:rPr>
          <w:b/>
          <w:sz w:val="28"/>
          <w:szCs w:val="28"/>
          <w:lang w:val="uk-UA"/>
        </w:rPr>
      </w:pPr>
      <w:r w:rsidRPr="00BB756B">
        <w:rPr>
          <w:b/>
          <w:sz w:val="28"/>
          <w:szCs w:val="28"/>
          <w:lang w:val="uk-UA"/>
        </w:rPr>
        <w:t>СІ</w:t>
      </w:r>
      <w:r w:rsidR="00766E48">
        <w:rPr>
          <w:b/>
          <w:sz w:val="28"/>
          <w:szCs w:val="28"/>
          <w:lang w:val="uk-UA"/>
        </w:rPr>
        <w:t>ЧЕНЬ 202</w:t>
      </w:r>
      <w:r w:rsidR="00987EC7">
        <w:rPr>
          <w:b/>
          <w:sz w:val="28"/>
          <w:szCs w:val="28"/>
          <w:lang w:val="uk-UA"/>
        </w:rPr>
        <w:t>3</w:t>
      </w:r>
    </w:p>
    <w:tbl>
      <w:tblPr>
        <w:tblW w:w="14595" w:type="dxa"/>
        <w:tblInd w:w="108" w:type="dxa"/>
        <w:tblLayout w:type="fixed"/>
        <w:tblLook w:val="04A0" w:firstRow="1" w:lastRow="0" w:firstColumn="1" w:lastColumn="0" w:noHBand="0" w:noVBand="1"/>
      </w:tblPr>
      <w:tblGrid>
        <w:gridCol w:w="2127"/>
        <w:gridCol w:w="6234"/>
        <w:gridCol w:w="1983"/>
        <w:gridCol w:w="2409"/>
        <w:gridCol w:w="1842"/>
      </w:tblGrid>
      <w:tr w:rsidR="001F30FB" w:rsidRPr="00BB756B" w:rsidTr="000B03EC">
        <w:tc>
          <w:tcPr>
            <w:tcW w:w="1459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jc w:val="center"/>
              <w:rPr>
                <w:b/>
                <w:sz w:val="28"/>
                <w:szCs w:val="28"/>
                <w:lang w:val="uk-UA" w:eastAsia="en-US"/>
              </w:rPr>
            </w:pPr>
            <w:r w:rsidRPr="00BB756B">
              <w:rPr>
                <w:b/>
                <w:sz w:val="28"/>
                <w:szCs w:val="28"/>
                <w:lang w:val="uk-UA" w:eastAsia="en-US"/>
              </w:rPr>
              <w:t>І</w:t>
            </w:r>
            <w:r w:rsidRPr="00BB756B">
              <w:rPr>
                <w:b/>
                <w:sz w:val="28"/>
                <w:szCs w:val="28"/>
                <w:lang w:val="en-US" w:eastAsia="en-US"/>
              </w:rPr>
              <w:t>I</w:t>
            </w:r>
            <w:r w:rsidRPr="00BB756B">
              <w:rPr>
                <w:b/>
                <w:sz w:val="28"/>
                <w:szCs w:val="28"/>
                <w:lang w:val="uk-UA" w:eastAsia="en-US"/>
              </w:rPr>
              <w:t>. Методична робота з кадрами</w:t>
            </w:r>
          </w:p>
        </w:tc>
      </w:tr>
      <w:tr w:rsidR="001F30FB" w:rsidRPr="00BB756B" w:rsidTr="000B03E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b/>
                <w:sz w:val="28"/>
                <w:szCs w:val="28"/>
                <w:lang w:val="uk-UA" w:eastAsia="en-US"/>
              </w:rPr>
            </w:pPr>
            <w:r w:rsidRPr="00BB756B">
              <w:rPr>
                <w:sz w:val="28"/>
                <w:szCs w:val="28"/>
                <w:lang w:val="uk-UA" w:eastAsia="en-US"/>
              </w:rPr>
              <w:t>Педагогічні читання</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CB53F8" w:rsidRDefault="00D709F1" w:rsidP="00680250">
            <w:pPr>
              <w:spacing w:line="276" w:lineRule="auto"/>
              <w:rPr>
                <w:sz w:val="28"/>
                <w:szCs w:val="28"/>
                <w:lang w:val="uk-UA" w:eastAsia="en-US"/>
              </w:rPr>
            </w:pPr>
            <w:r w:rsidRPr="00CB53F8">
              <w:rPr>
                <w:sz w:val="28"/>
                <w:szCs w:val="28"/>
                <w:shd w:val="clear" w:color="auto" w:fill="FFFFFF"/>
              </w:rPr>
              <w:t xml:space="preserve">«Справжнє виховання дитини у вихованні самих себе» (за педагогічною спадщиною педагогів – </w:t>
            </w:r>
            <w:r w:rsidRPr="00CB53F8">
              <w:rPr>
                <w:sz w:val="28"/>
                <w:szCs w:val="28"/>
                <w:shd w:val="clear" w:color="auto" w:fill="FFFFFF"/>
              </w:rPr>
              <w:lastRenderedPageBreak/>
              <w:t>гуманістів)</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987EC7" w:rsidRDefault="00614F35" w:rsidP="00680250">
            <w:pPr>
              <w:spacing w:line="276" w:lineRule="auto"/>
              <w:rPr>
                <w:sz w:val="28"/>
                <w:szCs w:val="28"/>
                <w:lang w:val="uk-UA" w:eastAsia="en-US"/>
              </w:rPr>
            </w:pPr>
            <w:r w:rsidRPr="00BB756B">
              <w:rPr>
                <w:sz w:val="28"/>
                <w:szCs w:val="28"/>
                <w:lang w:val="uk-UA" w:eastAsia="en-US"/>
              </w:rPr>
              <w:lastRenderedPageBreak/>
              <w:t>0</w:t>
            </w:r>
            <w:r w:rsidR="00987EC7">
              <w:rPr>
                <w:sz w:val="28"/>
                <w:szCs w:val="28"/>
                <w:lang w:val="uk-UA" w:eastAsia="en-US"/>
              </w:rPr>
              <w:t>4</w:t>
            </w:r>
            <w:r w:rsidR="001F30FB" w:rsidRPr="00BB756B">
              <w:rPr>
                <w:sz w:val="28"/>
                <w:szCs w:val="28"/>
                <w:lang w:val="uk-UA" w:eastAsia="en-US"/>
              </w:rPr>
              <w:t>.01.20</w:t>
            </w:r>
            <w:r w:rsidR="00CB53F8">
              <w:rPr>
                <w:sz w:val="28"/>
                <w:szCs w:val="28"/>
                <w:lang w:val="uk-UA" w:eastAsia="en-US"/>
              </w:rPr>
              <w:t>2</w:t>
            </w:r>
            <w:r w:rsidR="00987EC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091C5A"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1F30FB" w:rsidRPr="00BB756B" w:rsidRDefault="00EC4223" w:rsidP="00680250">
            <w:pPr>
              <w:spacing w:line="276" w:lineRule="auto"/>
              <w:rPr>
                <w:sz w:val="28"/>
                <w:szCs w:val="28"/>
                <w:lang w:val="uk-UA" w:eastAsia="en-US"/>
              </w:rPr>
            </w:pPr>
            <w:r w:rsidRPr="00BB756B">
              <w:rPr>
                <w:sz w:val="28"/>
                <w:szCs w:val="28"/>
                <w:lang w:val="uk-UA" w:eastAsia="en-US"/>
              </w:rPr>
              <w:lastRenderedPageBreak/>
              <w:t>Токаренко І.Л.</w:t>
            </w:r>
            <w:r w:rsidR="00091C5A" w:rsidRPr="00BB756B">
              <w:rPr>
                <w:sz w:val="28"/>
                <w:szCs w:val="28"/>
                <w:lang w:val="uk-UA" w:eastAsia="en-US"/>
              </w:rPr>
              <w:t>,</w:t>
            </w:r>
            <w:r w:rsidR="00211B37" w:rsidRPr="00BB756B">
              <w:rPr>
                <w:sz w:val="28"/>
                <w:szCs w:val="28"/>
                <w:lang w:val="uk-UA" w:eastAsia="en-US"/>
              </w:rPr>
              <w:t xml:space="preserve"> вихователі всіх вікових груп</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jc w:val="center"/>
              <w:rPr>
                <w:b/>
                <w:sz w:val="28"/>
                <w:szCs w:val="28"/>
                <w:lang w:val="uk-UA" w:eastAsia="en-US"/>
              </w:rPr>
            </w:pPr>
          </w:p>
        </w:tc>
      </w:tr>
      <w:tr w:rsidR="001F30FB" w:rsidRPr="00BB756B" w:rsidTr="00634A88">
        <w:trPr>
          <w:trHeight w:val="410"/>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211B37" w:rsidP="00680250">
            <w:pPr>
              <w:spacing w:line="276" w:lineRule="auto"/>
              <w:rPr>
                <w:b/>
                <w:sz w:val="28"/>
                <w:szCs w:val="28"/>
                <w:lang w:val="uk-UA" w:eastAsia="en-US"/>
              </w:rPr>
            </w:pPr>
            <w:r w:rsidRPr="00BB756B">
              <w:rPr>
                <w:sz w:val="28"/>
                <w:szCs w:val="28"/>
                <w:lang w:val="uk-UA" w:eastAsia="en-US"/>
              </w:rPr>
              <w:lastRenderedPageBreak/>
              <w:t>Самоосвіта</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091C5A" w:rsidRPr="00CB53F8" w:rsidRDefault="00A94D77" w:rsidP="00680250">
            <w:pPr>
              <w:spacing w:line="276" w:lineRule="auto"/>
              <w:rPr>
                <w:sz w:val="28"/>
                <w:szCs w:val="28"/>
                <w:lang w:val="uk-UA" w:eastAsia="en-US"/>
              </w:rPr>
            </w:pPr>
            <w:r>
              <w:rPr>
                <w:color w:val="000000"/>
                <w:sz w:val="28"/>
                <w:szCs w:val="28"/>
              </w:rPr>
              <w:t>Участь  педагогів у  вебінарах, онлайн  конференціях</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987EC7" w:rsidRDefault="00A94D77" w:rsidP="00680250">
            <w:pPr>
              <w:spacing w:line="276" w:lineRule="auto"/>
              <w:rPr>
                <w:sz w:val="28"/>
                <w:szCs w:val="28"/>
                <w:lang w:val="uk-UA" w:eastAsia="en-US"/>
              </w:rPr>
            </w:pPr>
            <w:r>
              <w:rPr>
                <w:sz w:val="28"/>
                <w:szCs w:val="28"/>
                <w:lang w:val="uk-UA" w:eastAsia="en-US"/>
              </w:rPr>
              <w:t>Протягом місяця</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91C5A" w:rsidRPr="00BB756B" w:rsidRDefault="00D42FE8"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r w:rsidR="00EC4223" w:rsidRPr="00BB756B">
              <w:rPr>
                <w:sz w:val="28"/>
                <w:szCs w:val="28"/>
                <w:lang w:val="uk-UA" w:eastAsia="en-US"/>
              </w:rPr>
              <w:t>Токаренко І.Л.</w:t>
            </w:r>
            <w:r w:rsidRPr="00BB756B">
              <w:rPr>
                <w:sz w:val="28"/>
                <w:szCs w:val="28"/>
                <w:lang w:val="uk-UA" w:eastAsia="en-US"/>
              </w:rPr>
              <w:t xml:space="preserve"> вихователі всіх вікових груп</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jc w:val="center"/>
              <w:rPr>
                <w:b/>
                <w:sz w:val="28"/>
                <w:szCs w:val="28"/>
                <w:lang w:val="uk-UA" w:eastAsia="en-US"/>
              </w:rPr>
            </w:pPr>
          </w:p>
        </w:tc>
      </w:tr>
      <w:tr w:rsidR="001F30FB" w:rsidRPr="000C7A1F" w:rsidTr="000B03E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2B1B66" w:rsidP="00E7119B">
            <w:pPr>
              <w:spacing w:line="276" w:lineRule="auto"/>
              <w:rPr>
                <w:sz w:val="28"/>
                <w:szCs w:val="28"/>
                <w:lang w:val="uk-UA" w:eastAsia="en-US"/>
              </w:rPr>
            </w:pPr>
            <w:r w:rsidRPr="00BB756B">
              <w:rPr>
                <w:sz w:val="28"/>
                <w:szCs w:val="28"/>
                <w:lang w:val="uk-UA"/>
              </w:rPr>
              <w:t>Семіна</w:t>
            </w:r>
            <w:r w:rsidR="00AB4A8C">
              <w:rPr>
                <w:sz w:val="28"/>
                <w:szCs w:val="28"/>
                <w:lang w:val="uk-UA"/>
              </w:rPr>
              <w:t>р</w:t>
            </w:r>
            <w:r w:rsidR="003E68CA">
              <w:rPr>
                <w:sz w:val="28"/>
                <w:szCs w:val="28"/>
                <w:lang w:val="uk-UA"/>
              </w:rPr>
              <w:t>-тренінг</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72E04" w:rsidRPr="00672E04" w:rsidRDefault="00672E04" w:rsidP="00672E04">
            <w:pPr>
              <w:widowControl w:val="0"/>
              <w:autoSpaceDE w:val="0"/>
              <w:autoSpaceDN w:val="0"/>
              <w:adjustRightInd w:val="0"/>
              <w:spacing w:line="360" w:lineRule="auto"/>
              <w:rPr>
                <w:bCs/>
                <w:color w:val="000000"/>
                <w:sz w:val="28"/>
                <w:szCs w:val="28"/>
                <w:lang w:val="uk-UA"/>
              </w:rPr>
            </w:pPr>
            <w:r w:rsidRPr="00672E04">
              <w:rPr>
                <w:bCs/>
                <w:color w:val="000000"/>
                <w:sz w:val="28"/>
                <w:szCs w:val="28"/>
                <w:lang w:val="uk-UA"/>
              </w:rPr>
              <w:t>«Патріотичне виховання дошкільників засобами інтегрованої освітньої діяльності»</w:t>
            </w:r>
          </w:p>
          <w:p w:rsidR="001F30FB" w:rsidRPr="00BB756B" w:rsidRDefault="001F30FB" w:rsidP="00CB53F8">
            <w:pPr>
              <w:spacing w:line="276" w:lineRule="auto"/>
              <w:rPr>
                <w:sz w:val="28"/>
                <w:szCs w:val="28"/>
                <w:lang w:val="uk-UA" w:eastAsia="en-US"/>
              </w:rPr>
            </w:pP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987EC7" w:rsidRDefault="00CB53F8" w:rsidP="00680250">
            <w:pPr>
              <w:spacing w:line="276" w:lineRule="auto"/>
              <w:rPr>
                <w:sz w:val="28"/>
                <w:szCs w:val="28"/>
                <w:lang w:val="uk-UA" w:eastAsia="en-US"/>
              </w:rPr>
            </w:pPr>
            <w:r>
              <w:rPr>
                <w:sz w:val="28"/>
                <w:szCs w:val="28"/>
                <w:lang w:val="uk-UA" w:eastAsia="en-US"/>
              </w:rPr>
              <w:t>20</w:t>
            </w:r>
            <w:r w:rsidR="001F30FB" w:rsidRPr="00BB756B">
              <w:rPr>
                <w:sz w:val="28"/>
                <w:szCs w:val="28"/>
                <w:lang w:val="uk-UA" w:eastAsia="en-US"/>
              </w:rPr>
              <w:t>.01.20</w:t>
            </w:r>
            <w:r>
              <w:rPr>
                <w:sz w:val="28"/>
                <w:szCs w:val="28"/>
                <w:lang w:val="uk-UA" w:eastAsia="en-US"/>
              </w:rPr>
              <w:t>2</w:t>
            </w:r>
            <w:r w:rsidR="00987EC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F35" w:rsidRPr="00BB756B" w:rsidRDefault="00614F35" w:rsidP="00680250">
            <w:pPr>
              <w:spacing w:line="276" w:lineRule="auto"/>
              <w:rPr>
                <w:sz w:val="28"/>
                <w:szCs w:val="28"/>
                <w:lang w:val="uk-UA" w:eastAsia="en-US"/>
              </w:rPr>
            </w:pPr>
            <w:r w:rsidRPr="00BB756B">
              <w:rPr>
                <w:sz w:val="28"/>
                <w:szCs w:val="28"/>
                <w:lang w:val="uk-UA" w:eastAsia="en-US"/>
              </w:rPr>
              <w:t>Вихователі</w:t>
            </w:r>
          </w:p>
          <w:p w:rsidR="00614F35" w:rsidRPr="00BB756B" w:rsidRDefault="00614F35" w:rsidP="00680250">
            <w:pPr>
              <w:spacing w:line="276" w:lineRule="auto"/>
              <w:rPr>
                <w:sz w:val="28"/>
                <w:szCs w:val="28"/>
                <w:lang w:val="uk-UA" w:eastAsia="en-US"/>
              </w:rPr>
            </w:pPr>
            <w:r w:rsidRPr="00BB756B">
              <w:rPr>
                <w:sz w:val="28"/>
                <w:szCs w:val="28"/>
                <w:lang w:val="uk-UA" w:eastAsia="en-US"/>
              </w:rPr>
              <w:t>Клеша Н.М.</w:t>
            </w:r>
            <w:r w:rsidR="00091C5A" w:rsidRPr="00BB756B">
              <w:rPr>
                <w:sz w:val="28"/>
                <w:szCs w:val="28"/>
                <w:lang w:val="uk-UA" w:eastAsia="en-US"/>
              </w:rPr>
              <w:t>,</w:t>
            </w:r>
          </w:p>
          <w:p w:rsidR="001F30FB" w:rsidRPr="00BB756B" w:rsidRDefault="001F30FB" w:rsidP="00680250">
            <w:pPr>
              <w:spacing w:line="276" w:lineRule="auto"/>
              <w:rPr>
                <w:sz w:val="28"/>
                <w:szCs w:val="28"/>
                <w:lang w:val="uk-UA" w:eastAsia="en-US"/>
              </w:rPr>
            </w:pPr>
            <w:r w:rsidRPr="00BB756B">
              <w:rPr>
                <w:bCs/>
                <w:sz w:val="28"/>
                <w:szCs w:val="28"/>
                <w:lang w:val="uk-UA" w:eastAsia="en-US"/>
              </w:rPr>
              <w:t>Вербіцька Д.О.</w:t>
            </w:r>
            <w:r w:rsidR="00091C5A" w:rsidRPr="00BB756B">
              <w:rPr>
                <w:bCs/>
                <w:sz w:val="28"/>
                <w:szCs w:val="28"/>
                <w:lang w:val="uk-UA" w:eastAsia="en-US"/>
              </w:rPr>
              <w:t>,</w:t>
            </w:r>
            <w:r w:rsidR="00091C5A" w:rsidRPr="00BB756B">
              <w:rPr>
                <w:sz w:val="28"/>
                <w:szCs w:val="28"/>
                <w:lang w:val="uk-UA" w:eastAsia="en-US"/>
              </w:rPr>
              <w:t xml:space="preserve"> Мальованець Т.А.</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jc w:val="center"/>
              <w:rPr>
                <w:b/>
                <w:sz w:val="28"/>
                <w:szCs w:val="28"/>
                <w:lang w:val="uk-UA" w:eastAsia="en-US"/>
              </w:rPr>
            </w:pPr>
          </w:p>
        </w:tc>
      </w:tr>
      <w:tr w:rsidR="001F30FB" w:rsidRPr="00BB756B" w:rsidTr="00FB28DE">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F30FB" w:rsidRPr="00BB756B" w:rsidRDefault="001F30FB" w:rsidP="00680250">
            <w:pPr>
              <w:spacing w:line="276" w:lineRule="auto"/>
              <w:rPr>
                <w:sz w:val="28"/>
                <w:szCs w:val="28"/>
                <w:lang w:val="uk-UA" w:eastAsia="en-US"/>
              </w:rPr>
            </w:pPr>
            <w:r w:rsidRPr="00BB756B">
              <w:rPr>
                <w:sz w:val="28"/>
                <w:szCs w:val="28"/>
                <w:lang w:val="uk-UA" w:eastAsia="en-US"/>
              </w:rPr>
              <w:t xml:space="preserve">Консультація </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AD37EA" w:rsidRPr="00E34399" w:rsidRDefault="00AD37EA" w:rsidP="00AD37EA">
            <w:pPr>
              <w:jc w:val="both"/>
              <w:rPr>
                <w:sz w:val="28"/>
                <w:szCs w:val="28"/>
                <w:lang w:val="uk-UA" w:eastAsia="uk-UA"/>
              </w:rPr>
            </w:pPr>
            <w:r w:rsidRPr="00E34399">
              <w:rPr>
                <w:sz w:val="28"/>
                <w:szCs w:val="28"/>
                <w:lang w:val="uk-UA"/>
              </w:rPr>
              <w:t>Гра – універсальний спосіб навчання і виховання дитини</w:t>
            </w:r>
          </w:p>
          <w:p w:rsidR="001F30FB" w:rsidRPr="00B641F4" w:rsidRDefault="001F30FB" w:rsidP="00680250">
            <w:pPr>
              <w:spacing w:line="276" w:lineRule="auto"/>
              <w:rPr>
                <w:sz w:val="28"/>
                <w:szCs w:val="28"/>
                <w:lang w:val="uk-UA" w:eastAsia="en-US"/>
              </w:rPr>
            </w:pP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987EC7" w:rsidRDefault="00E4066D" w:rsidP="00680250">
            <w:pPr>
              <w:spacing w:line="276" w:lineRule="auto"/>
              <w:rPr>
                <w:sz w:val="28"/>
                <w:szCs w:val="28"/>
                <w:lang w:val="uk-UA" w:eastAsia="en-US"/>
              </w:rPr>
            </w:pPr>
            <w:r>
              <w:rPr>
                <w:sz w:val="28"/>
                <w:szCs w:val="28"/>
                <w:lang w:val="uk-UA" w:eastAsia="en-US"/>
              </w:rPr>
              <w:t>19</w:t>
            </w:r>
            <w:r w:rsidR="001F30FB" w:rsidRPr="00BB756B">
              <w:rPr>
                <w:sz w:val="28"/>
                <w:szCs w:val="28"/>
                <w:lang w:val="uk-UA" w:eastAsia="en-US"/>
              </w:rPr>
              <w:t>.01.20</w:t>
            </w:r>
            <w:r w:rsidR="00CB53F8">
              <w:rPr>
                <w:sz w:val="28"/>
                <w:szCs w:val="28"/>
                <w:lang w:val="uk-UA" w:eastAsia="en-US"/>
              </w:rPr>
              <w:t>2</w:t>
            </w:r>
            <w:r w:rsidR="00987EC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091C5A"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1F30FB" w:rsidRPr="00BB756B" w:rsidRDefault="00EC4223" w:rsidP="00680250">
            <w:pPr>
              <w:spacing w:line="276" w:lineRule="auto"/>
              <w:rPr>
                <w:sz w:val="28"/>
                <w:szCs w:val="28"/>
                <w:lang w:val="uk-UA" w:eastAsia="en-US"/>
              </w:rPr>
            </w:pPr>
            <w:r w:rsidRPr="00BB756B">
              <w:rPr>
                <w:sz w:val="28"/>
                <w:szCs w:val="28"/>
                <w:lang w:val="uk-UA" w:eastAsia="en-US"/>
              </w:rPr>
              <w:t>Токаренко І.Л.</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jc w:val="center"/>
              <w:rPr>
                <w:sz w:val="28"/>
                <w:szCs w:val="28"/>
                <w:lang w:val="uk-UA" w:eastAsia="en-US"/>
              </w:rPr>
            </w:pPr>
          </w:p>
        </w:tc>
      </w:tr>
      <w:tr w:rsidR="00177203" w:rsidRPr="00BB756B" w:rsidTr="000B03E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77203" w:rsidRPr="00BB756B" w:rsidRDefault="005E349A" w:rsidP="00680250">
            <w:pPr>
              <w:spacing w:line="276" w:lineRule="auto"/>
              <w:rPr>
                <w:sz w:val="28"/>
                <w:szCs w:val="28"/>
                <w:lang w:val="uk-UA" w:eastAsia="en-US"/>
              </w:rPr>
            </w:pPr>
            <w:r w:rsidRPr="00BB756B">
              <w:rPr>
                <w:sz w:val="28"/>
                <w:szCs w:val="28"/>
                <w:lang w:val="uk-UA" w:eastAsia="en-US"/>
              </w:rPr>
              <w:t xml:space="preserve">Засідання </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77203" w:rsidRPr="00BB756B" w:rsidRDefault="00634A88" w:rsidP="00680250">
            <w:pPr>
              <w:spacing w:line="276" w:lineRule="auto"/>
              <w:rPr>
                <w:sz w:val="28"/>
                <w:szCs w:val="28"/>
                <w:lang w:val="uk-UA" w:eastAsia="en-US"/>
              </w:rPr>
            </w:pPr>
            <w:r w:rsidRPr="00BB756B">
              <w:rPr>
                <w:sz w:val="28"/>
                <w:szCs w:val="28"/>
                <w:lang w:val="uk-UA" w:eastAsia="en-US"/>
              </w:rPr>
              <w:t>З</w:t>
            </w:r>
            <w:r w:rsidR="005E349A" w:rsidRPr="00BB756B">
              <w:rPr>
                <w:sz w:val="28"/>
                <w:szCs w:val="28"/>
                <w:lang w:val="uk-UA" w:eastAsia="en-US"/>
              </w:rPr>
              <w:t>асідання творчої групи</w:t>
            </w:r>
          </w:p>
          <w:p w:rsidR="00851332" w:rsidRPr="00BB756B" w:rsidRDefault="00851332" w:rsidP="00680250">
            <w:pPr>
              <w:spacing w:line="276" w:lineRule="auto"/>
              <w:rPr>
                <w:bCs/>
                <w:sz w:val="28"/>
                <w:szCs w:val="28"/>
                <w:lang w:val="uk-UA"/>
              </w:rPr>
            </w:pP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77203" w:rsidRPr="00987EC7" w:rsidRDefault="00CB53F8" w:rsidP="00680250">
            <w:pPr>
              <w:spacing w:line="276" w:lineRule="auto"/>
              <w:rPr>
                <w:sz w:val="28"/>
                <w:szCs w:val="28"/>
                <w:lang w:val="uk-UA" w:eastAsia="en-US"/>
              </w:rPr>
            </w:pPr>
            <w:r>
              <w:rPr>
                <w:sz w:val="28"/>
                <w:szCs w:val="28"/>
                <w:lang w:val="uk-UA" w:eastAsia="en-US"/>
              </w:rPr>
              <w:t>26</w:t>
            </w:r>
            <w:r w:rsidR="00A92871" w:rsidRPr="00BB756B">
              <w:rPr>
                <w:sz w:val="28"/>
                <w:szCs w:val="28"/>
                <w:lang w:val="uk-UA" w:eastAsia="en-US"/>
              </w:rPr>
              <w:t>.01.2</w:t>
            </w:r>
            <w:r w:rsidR="00AA382A">
              <w:rPr>
                <w:sz w:val="28"/>
                <w:szCs w:val="28"/>
                <w:lang w:val="uk-UA" w:eastAsia="en-US"/>
              </w:rPr>
              <w:t>02</w:t>
            </w:r>
            <w:r w:rsidR="00987EC7">
              <w:rPr>
                <w:sz w:val="28"/>
                <w:szCs w:val="28"/>
                <w:lang w:val="uk-UA" w:eastAsia="en-US"/>
              </w:rPr>
              <w:t>3</w:t>
            </w:r>
          </w:p>
          <w:p w:rsidR="00851332" w:rsidRPr="00BB756B" w:rsidRDefault="00851332" w:rsidP="00680250">
            <w:pPr>
              <w:spacing w:line="276" w:lineRule="auto"/>
              <w:rPr>
                <w:sz w:val="28"/>
                <w:szCs w:val="28"/>
                <w:lang w:val="uk-UA" w:eastAsia="en-US"/>
              </w:rPr>
            </w:pP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349A" w:rsidRPr="00BB756B" w:rsidRDefault="00F23C33" w:rsidP="00680250">
            <w:pPr>
              <w:spacing w:line="276" w:lineRule="auto"/>
              <w:rPr>
                <w:sz w:val="28"/>
                <w:szCs w:val="28"/>
                <w:lang w:val="uk-UA" w:eastAsia="en-US"/>
              </w:rPr>
            </w:pPr>
            <w:r>
              <w:rPr>
                <w:sz w:val="28"/>
                <w:szCs w:val="28"/>
                <w:lang w:val="uk-UA" w:eastAsia="en-US"/>
              </w:rPr>
              <w:t xml:space="preserve">Керівник </w:t>
            </w:r>
          </w:p>
          <w:p w:rsidR="005E349A" w:rsidRPr="00BB756B" w:rsidRDefault="005E349A" w:rsidP="00680250">
            <w:pPr>
              <w:spacing w:line="276" w:lineRule="auto"/>
              <w:rPr>
                <w:sz w:val="28"/>
                <w:szCs w:val="28"/>
                <w:lang w:val="uk-UA" w:eastAsia="en-US"/>
              </w:rPr>
            </w:pPr>
            <w:r w:rsidRPr="00BB756B">
              <w:rPr>
                <w:sz w:val="28"/>
                <w:szCs w:val="28"/>
                <w:lang w:val="uk-UA" w:eastAsia="en-US"/>
              </w:rPr>
              <w:t>Токаренко І.Л.</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77203" w:rsidRPr="00BB756B" w:rsidRDefault="00177203" w:rsidP="00680250">
            <w:pPr>
              <w:spacing w:line="276" w:lineRule="auto"/>
              <w:jc w:val="center"/>
              <w:rPr>
                <w:sz w:val="28"/>
                <w:szCs w:val="28"/>
                <w:lang w:val="uk-UA" w:eastAsia="en-US"/>
              </w:rPr>
            </w:pPr>
          </w:p>
        </w:tc>
      </w:tr>
      <w:tr w:rsidR="00177203" w:rsidRPr="00BB756B" w:rsidTr="000B03E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77203" w:rsidRPr="00BB756B" w:rsidRDefault="00177203" w:rsidP="00680250">
            <w:pPr>
              <w:spacing w:line="276" w:lineRule="auto"/>
              <w:rPr>
                <w:sz w:val="28"/>
                <w:szCs w:val="28"/>
                <w:lang w:val="uk-UA" w:eastAsia="en-US"/>
              </w:rPr>
            </w:pPr>
            <w:r w:rsidRPr="00BB756B">
              <w:rPr>
                <w:sz w:val="28"/>
                <w:szCs w:val="28"/>
                <w:lang w:val="uk-UA" w:eastAsia="en-US"/>
              </w:rPr>
              <w:t>Конкурс</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77203" w:rsidRPr="00BB756B" w:rsidRDefault="00177203" w:rsidP="00680250">
            <w:pPr>
              <w:spacing w:line="276" w:lineRule="auto"/>
              <w:rPr>
                <w:sz w:val="28"/>
                <w:szCs w:val="28"/>
                <w:lang w:val="uk-UA" w:eastAsia="en-US"/>
              </w:rPr>
            </w:pPr>
            <w:r w:rsidRPr="00BB756B">
              <w:rPr>
                <w:sz w:val="28"/>
                <w:szCs w:val="28"/>
                <w:lang w:val="uk-UA" w:eastAsia="en-US"/>
              </w:rPr>
              <w:t>Зимові споруди зі снігу</w:t>
            </w:r>
          </w:p>
          <w:p w:rsidR="00177203" w:rsidRPr="00BB756B" w:rsidRDefault="00177203" w:rsidP="00680250">
            <w:pPr>
              <w:spacing w:line="276" w:lineRule="auto"/>
              <w:rPr>
                <w:sz w:val="28"/>
                <w:szCs w:val="28"/>
                <w:lang w:val="uk-UA" w:eastAsia="en-US"/>
              </w:rPr>
            </w:pPr>
            <w:r w:rsidRPr="00BB756B">
              <w:rPr>
                <w:sz w:val="28"/>
                <w:szCs w:val="28"/>
                <w:lang w:val="uk-UA" w:eastAsia="en-US"/>
              </w:rPr>
              <w:t>«Снігові фантазії чарівниці Зими»</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77203" w:rsidRPr="00987EC7" w:rsidRDefault="00987EC7" w:rsidP="00680250">
            <w:pPr>
              <w:spacing w:line="276" w:lineRule="auto"/>
              <w:rPr>
                <w:sz w:val="28"/>
                <w:szCs w:val="28"/>
                <w:lang w:val="uk-UA" w:eastAsia="en-US"/>
              </w:rPr>
            </w:pPr>
            <w:r>
              <w:rPr>
                <w:sz w:val="28"/>
                <w:szCs w:val="28"/>
                <w:lang w:val="uk-UA" w:eastAsia="en-US"/>
              </w:rPr>
              <w:t>з 25.01 по 27</w:t>
            </w:r>
            <w:r w:rsidR="00177203" w:rsidRPr="00BB756B">
              <w:rPr>
                <w:sz w:val="28"/>
                <w:szCs w:val="28"/>
                <w:lang w:val="uk-UA" w:eastAsia="en-US"/>
              </w:rPr>
              <w:t>.01.20</w:t>
            </w:r>
            <w:r w:rsidR="00CB53F8">
              <w:rPr>
                <w:sz w:val="28"/>
                <w:szCs w:val="28"/>
                <w:lang w:val="uk-UA" w:eastAsia="en-US"/>
              </w:rPr>
              <w:t>2</w:t>
            </w:r>
            <w:r>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77203" w:rsidRPr="00BB756B" w:rsidRDefault="00177203" w:rsidP="00680250">
            <w:pPr>
              <w:spacing w:line="276" w:lineRule="auto"/>
              <w:rPr>
                <w:sz w:val="28"/>
                <w:szCs w:val="28"/>
                <w:lang w:val="uk-UA" w:eastAsia="en-US"/>
              </w:rPr>
            </w:pPr>
            <w:r w:rsidRPr="00BB756B">
              <w:rPr>
                <w:sz w:val="28"/>
                <w:szCs w:val="28"/>
                <w:lang w:val="uk-UA" w:eastAsia="en-US"/>
              </w:rPr>
              <w:t>Вихователі</w:t>
            </w:r>
          </w:p>
          <w:p w:rsidR="00177203" w:rsidRPr="00BB756B" w:rsidRDefault="00177203" w:rsidP="00680250">
            <w:pPr>
              <w:spacing w:line="276" w:lineRule="auto"/>
              <w:rPr>
                <w:sz w:val="28"/>
                <w:szCs w:val="28"/>
                <w:lang w:val="uk-UA" w:eastAsia="en-US"/>
              </w:rPr>
            </w:pPr>
            <w:r w:rsidRPr="00BB756B">
              <w:rPr>
                <w:sz w:val="28"/>
                <w:szCs w:val="28"/>
                <w:lang w:val="uk-UA" w:eastAsia="en-US"/>
              </w:rPr>
              <w:t>всіх вікових груп</w:t>
            </w:r>
            <w:r w:rsidR="00091C5A" w:rsidRPr="00BB756B">
              <w:rPr>
                <w:sz w:val="28"/>
                <w:szCs w:val="28"/>
                <w:lang w:val="uk-UA" w:eastAsia="en-US"/>
              </w:rPr>
              <w:t>.</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77203" w:rsidRPr="00BB756B" w:rsidRDefault="00177203" w:rsidP="00680250">
            <w:pPr>
              <w:spacing w:line="276" w:lineRule="auto"/>
              <w:jc w:val="center"/>
              <w:rPr>
                <w:sz w:val="28"/>
                <w:szCs w:val="28"/>
                <w:lang w:val="uk-UA" w:eastAsia="en-US"/>
              </w:rPr>
            </w:pPr>
          </w:p>
        </w:tc>
      </w:tr>
      <w:tr w:rsidR="005E6A1C" w:rsidRPr="00BB756B" w:rsidTr="000B03EC">
        <w:tc>
          <w:tcPr>
            <w:tcW w:w="1459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0A0" w:rsidRDefault="00DA50A0" w:rsidP="00680250">
            <w:pPr>
              <w:spacing w:line="276" w:lineRule="auto"/>
              <w:jc w:val="center"/>
              <w:rPr>
                <w:b/>
                <w:sz w:val="28"/>
                <w:szCs w:val="28"/>
                <w:lang w:val="uk-UA" w:eastAsia="en-US"/>
              </w:rPr>
            </w:pPr>
          </w:p>
          <w:p w:rsidR="005E6A1C" w:rsidRPr="00BB756B" w:rsidRDefault="005E6A1C" w:rsidP="00680250">
            <w:pPr>
              <w:spacing w:line="276" w:lineRule="auto"/>
              <w:jc w:val="center"/>
              <w:rPr>
                <w:sz w:val="28"/>
                <w:szCs w:val="28"/>
                <w:lang w:val="uk-UA" w:eastAsia="en-US"/>
              </w:rPr>
            </w:pPr>
            <w:r w:rsidRPr="00BB756B">
              <w:rPr>
                <w:b/>
                <w:sz w:val="28"/>
                <w:szCs w:val="28"/>
                <w:lang w:val="uk-UA" w:eastAsia="en-US"/>
              </w:rPr>
              <w:t>ІІ</w:t>
            </w:r>
            <w:r w:rsidRPr="00BB756B">
              <w:rPr>
                <w:b/>
                <w:sz w:val="28"/>
                <w:szCs w:val="28"/>
                <w:lang w:val="en-US" w:eastAsia="en-US"/>
              </w:rPr>
              <w:t>I</w:t>
            </w:r>
            <w:r w:rsidRPr="00BB756B">
              <w:rPr>
                <w:b/>
                <w:sz w:val="28"/>
                <w:szCs w:val="28"/>
                <w:lang w:val="uk-UA" w:eastAsia="en-US"/>
              </w:rPr>
              <w:t>. Робота методичного кабінету</w:t>
            </w:r>
          </w:p>
        </w:tc>
      </w:tr>
      <w:tr w:rsidR="005E6A1C" w:rsidRPr="00BB756B" w:rsidTr="000B03E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F23C33" w:rsidP="00680250">
            <w:pPr>
              <w:spacing w:line="276" w:lineRule="auto"/>
              <w:rPr>
                <w:sz w:val="28"/>
                <w:szCs w:val="28"/>
                <w:lang w:val="uk-UA" w:eastAsia="en-US"/>
              </w:rPr>
            </w:pPr>
            <w:r>
              <w:rPr>
                <w:sz w:val="28"/>
                <w:szCs w:val="28"/>
                <w:lang w:val="uk-UA" w:eastAsia="en-US"/>
              </w:rPr>
              <w:t>Робота з сайтом</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F23C33" w:rsidP="00680250">
            <w:pPr>
              <w:spacing w:line="276" w:lineRule="auto"/>
              <w:rPr>
                <w:sz w:val="28"/>
                <w:szCs w:val="28"/>
                <w:lang w:val="uk-UA" w:eastAsia="en-US"/>
              </w:rPr>
            </w:pPr>
            <w:r>
              <w:rPr>
                <w:sz w:val="28"/>
                <w:szCs w:val="28"/>
                <w:lang w:val="uk-UA" w:eastAsia="en-US"/>
              </w:rPr>
              <w:t>Оновлення інформації на сайті</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987EC7" w:rsidRDefault="00A92871" w:rsidP="00680250">
            <w:pPr>
              <w:spacing w:line="276" w:lineRule="auto"/>
              <w:rPr>
                <w:sz w:val="28"/>
                <w:szCs w:val="28"/>
                <w:lang w:val="uk-UA" w:eastAsia="en-US"/>
              </w:rPr>
            </w:pPr>
            <w:r w:rsidRPr="00BB756B">
              <w:rPr>
                <w:sz w:val="28"/>
                <w:szCs w:val="28"/>
                <w:lang w:val="uk-UA" w:eastAsia="en-US"/>
              </w:rPr>
              <w:t>д</w:t>
            </w:r>
            <w:r w:rsidR="005E6A1C" w:rsidRPr="00BB756B">
              <w:rPr>
                <w:sz w:val="28"/>
                <w:szCs w:val="28"/>
                <w:lang w:val="uk-UA" w:eastAsia="en-US"/>
              </w:rPr>
              <w:t>о 14.01.20</w:t>
            </w:r>
            <w:r w:rsidR="00CB53F8">
              <w:rPr>
                <w:sz w:val="28"/>
                <w:szCs w:val="28"/>
                <w:lang w:val="uk-UA" w:eastAsia="en-US"/>
              </w:rPr>
              <w:t>2</w:t>
            </w:r>
            <w:r w:rsidR="00987EC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6A1C" w:rsidRPr="00BB756B" w:rsidRDefault="00091C5A" w:rsidP="00680250">
            <w:pPr>
              <w:spacing w:line="276" w:lineRule="auto"/>
              <w:rPr>
                <w:sz w:val="28"/>
                <w:szCs w:val="28"/>
                <w:lang w:val="uk-UA" w:eastAsia="en-US"/>
              </w:rPr>
            </w:pPr>
            <w:r w:rsidRPr="00BB756B">
              <w:rPr>
                <w:sz w:val="28"/>
                <w:szCs w:val="28"/>
                <w:lang w:val="uk-UA" w:eastAsia="en-US"/>
              </w:rPr>
              <w:t>В</w:t>
            </w:r>
            <w:r w:rsidR="005E6A1C" w:rsidRPr="00BB756B">
              <w:rPr>
                <w:sz w:val="28"/>
                <w:szCs w:val="28"/>
                <w:lang w:val="uk-UA" w:eastAsia="en-US"/>
              </w:rPr>
              <w:t xml:space="preserve">ихователь - методист </w:t>
            </w:r>
          </w:p>
          <w:p w:rsidR="005E6A1C" w:rsidRPr="00BB756B" w:rsidRDefault="005E6A1C" w:rsidP="00680250">
            <w:pPr>
              <w:spacing w:line="276" w:lineRule="auto"/>
              <w:rPr>
                <w:sz w:val="28"/>
                <w:szCs w:val="28"/>
                <w:lang w:val="uk-UA" w:eastAsia="en-US"/>
              </w:rPr>
            </w:pPr>
            <w:r w:rsidRPr="00BB756B">
              <w:rPr>
                <w:sz w:val="28"/>
                <w:szCs w:val="28"/>
                <w:lang w:val="uk-UA" w:eastAsia="en-US"/>
              </w:rPr>
              <w:t>Токаренко І.Л. Вихователі</w:t>
            </w:r>
          </w:p>
          <w:p w:rsidR="005E6A1C" w:rsidRPr="00BB756B" w:rsidRDefault="005E6A1C" w:rsidP="00680250">
            <w:pPr>
              <w:spacing w:line="276" w:lineRule="auto"/>
              <w:rPr>
                <w:sz w:val="28"/>
                <w:szCs w:val="28"/>
                <w:lang w:val="uk-UA" w:eastAsia="en-US"/>
              </w:rPr>
            </w:pPr>
            <w:r w:rsidRPr="00BB756B">
              <w:rPr>
                <w:sz w:val="28"/>
                <w:szCs w:val="28"/>
                <w:lang w:val="uk-UA" w:eastAsia="en-US"/>
              </w:rPr>
              <w:lastRenderedPageBreak/>
              <w:t>всіх вікових груп</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6A1C" w:rsidRPr="00BB756B" w:rsidRDefault="005E6A1C" w:rsidP="00680250">
            <w:pPr>
              <w:spacing w:line="276" w:lineRule="auto"/>
              <w:jc w:val="center"/>
              <w:rPr>
                <w:sz w:val="28"/>
                <w:szCs w:val="28"/>
                <w:lang w:val="uk-UA" w:eastAsia="en-US"/>
              </w:rPr>
            </w:pPr>
          </w:p>
        </w:tc>
      </w:tr>
      <w:tr w:rsidR="005E6A1C" w:rsidRPr="00BB756B" w:rsidTr="000B03E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5E6A1C" w:rsidP="00680250">
            <w:pPr>
              <w:spacing w:line="276" w:lineRule="auto"/>
              <w:rPr>
                <w:sz w:val="28"/>
                <w:szCs w:val="28"/>
                <w:lang w:val="uk-UA" w:eastAsia="en-US"/>
              </w:rPr>
            </w:pPr>
            <w:r w:rsidRPr="00BB756B">
              <w:rPr>
                <w:sz w:val="28"/>
                <w:szCs w:val="28"/>
                <w:lang w:val="uk-UA" w:eastAsia="en-US"/>
              </w:rPr>
              <w:lastRenderedPageBreak/>
              <w:t>Педагогічний турнір</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5E6A1C" w:rsidP="00680250">
            <w:pPr>
              <w:spacing w:line="276" w:lineRule="auto"/>
              <w:rPr>
                <w:sz w:val="28"/>
                <w:szCs w:val="28"/>
                <w:lang w:val="uk-UA" w:eastAsia="en-US"/>
              </w:rPr>
            </w:pPr>
            <w:r w:rsidRPr="00BB756B">
              <w:rPr>
                <w:sz w:val="28"/>
                <w:szCs w:val="28"/>
                <w:lang w:val="uk-UA" w:eastAsia="en-US"/>
              </w:rPr>
              <w:t>Новинки  методичної літератури, періодичних видань.</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987EC7" w:rsidRDefault="005E6A1C" w:rsidP="00680250">
            <w:pPr>
              <w:spacing w:line="276" w:lineRule="auto"/>
              <w:rPr>
                <w:sz w:val="28"/>
                <w:szCs w:val="28"/>
                <w:lang w:val="uk-UA" w:eastAsia="en-US"/>
              </w:rPr>
            </w:pPr>
            <w:r w:rsidRPr="00BB756B">
              <w:rPr>
                <w:sz w:val="28"/>
                <w:szCs w:val="28"/>
                <w:lang w:val="uk-UA" w:eastAsia="en-US"/>
              </w:rPr>
              <w:t>15.01.20</w:t>
            </w:r>
            <w:r w:rsidR="00CB53F8">
              <w:rPr>
                <w:sz w:val="28"/>
                <w:szCs w:val="28"/>
                <w:lang w:val="uk-UA" w:eastAsia="en-US"/>
              </w:rPr>
              <w:t>2</w:t>
            </w:r>
            <w:r w:rsidR="00987EC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091C5A" w:rsidP="00680250">
            <w:pPr>
              <w:spacing w:line="276" w:lineRule="auto"/>
              <w:rPr>
                <w:sz w:val="28"/>
                <w:szCs w:val="28"/>
                <w:lang w:val="uk-UA" w:eastAsia="en-US"/>
              </w:rPr>
            </w:pPr>
            <w:r w:rsidRPr="00BB756B">
              <w:rPr>
                <w:sz w:val="28"/>
                <w:szCs w:val="28"/>
                <w:lang w:val="uk-UA" w:eastAsia="en-US"/>
              </w:rPr>
              <w:t>В</w:t>
            </w:r>
            <w:r w:rsidR="005E6A1C" w:rsidRPr="00BB756B">
              <w:rPr>
                <w:sz w:val="28"/>
                <w:szCs w:val="28"/>
                <w:lang w:val="uk-UA" w:eastAsia="en-US"/>
              </w:rPr>
              <w:t>ихователь-методист</w:t>
            </w:r>
          </w:p>
          <w:p w:rsidR="005E6A1C" w:rsidRPr="00BB756B" w:rsidRDefault="005E6A1C" w:rsidP="00680250">
            <w:pPr>
              <w:spacing w:line="276" w:lineRule="auto"/>
              <w:rPr>
                <w:sz w:val="28"/>
                <w:szCs w:val="28"/>
                <w:lang w:val="uk-UA" w:eastAsia="en-US"/>
              </w:rPr>
            </w:pPr>
            <w:r w:rsidRPr="00BB756B">
              <w:rPr>
                <w:sz w:val="28"/>
                <w:szCs w:val="28"/>
                <w:lang w:val="uk-UA" w:eastAsia="en-US"/>
              </w:rPr>
              <w:t>Токаренко І.Л.</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6A1C" w:rsidRPr="00BB756B" w:rsidRDefault="005E6A1C" w:rsidP="00680250">
            <w:pPr>
              <w:spacing w:line="276" w:lineRule="auto"/>
              <w:jc w:val="center"/>
              <w:rPr>
                <w:sz w:val="28"/>
                <w:szCs w:val="28"/>
                <w:lang w:val="uk-UA" w:eastAsia="en-US"/>
              </w:rPr>
            </w:pPr>
          </w:p>
        </w:tc>
      </w:tr>
      <w:tr w:rsidR="005E6A1C" w:rsidRPr="00BB756B" w:rsidTr="000B03E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5E6A1C" w:rsidP="00680250">
            <w:pPr>
              <w:spacing w:line="276" w:lineRule="auto"/>
              <w:rPr>
                <w:sz w:val="28"/>
                <w:szCs w:val="28"/>
                <w:lang w:val="uk-UA" w:eastAsia="en-US"/>
              </w:rPr>
            </w:pPr>
            <w:r w:rsidRPr="00BB756B">
              <w:rPr>
                <w:sz w:val="28"/>
                <w:szCs w:val="28"/>
                <w:lang w:val="uk-UA" w:eastAsia="en-US"/>
              </w:rPr>
              <w:t xml:space="preserve">Виставка </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5E6A1C" w:rsidP="00680250">
            <w:pPr>
              <w:spacing w:line="276" w:lineRule="auto"/>
              <w:rPr>
                <w:sz w:val="28"/>
                <w:szCs w:val="28"/>
                <w:lang w:val="uk-UA" w:eastAsia="en-US"/>
              </w:rPr>
            </w:pPr>
            <w:r w:rsidRPr="00BB756B">
              <w:rPr>
                <w:sz w:val="28"/>
                <w:szCs w:val="28"/>
                <w:lang w:val="uk-UA" w:eastAsia="en-US"/>
              </w:rPr>
              <w:t>Участь педагогів у виставці педагогічних технологій (обговорення)</w:t>
            </w:r>
            <w:r w:rsidR="00091C5A" w:rsidRPr="00BB756B">
              <w:rPr>
                <w:sz w:val="28"/>
                <w:szCs w:val="28"/>
                <w:lang w:val="uk-UA" w:eastAsia="en-US"/>
              </w:rPr>
              <w:t>.</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987EC7" w:rsidRDefault="00853BCE" w:rsidP="00680250">
            <w:pPr>
              <w:spacing w:line="276" w:lineRule="auto"/>
              <w:rPr>
                <w:sz w:val="28"/>
                <w:szCs w:val="28"/>
                <w:lang w:val="uk-UA" w:eastAsia="en-US"/>
              </w:rPr>
            </w:pPr>
            <w:r w:rsidRPr="00BB756B">
              <w:rPr>
                <w:sz w:val="28"/>
                <w:szCs w:val="28"/>
                <w:lang w:val="uk-UA" w:eastAsia="en-US"/>
              </w:rPr>
              <w:t>до 10</w:t>
            </w:r>
            <w:r w:rsidR="005E6A1C" w:rsidRPr="00BB756B">
              <w:rPr>
                <w:sz w:val="28"/>
                <w:szCs w:val="28"/>
                <w:lang w:val="uk-UA" w:eastAsia="en-US"/>
              </w:rPr>
              <w:t>.01.20</w:t>
            </w:r>
            <w:r w:rsidR="00CB53F8">
              <w:rPr>
                <w:sz w:val="28"/>
                <w:szCs w:val="28"/>
                <w:lang w:val="uk-UA" w:eastAsia="en-US"/>
              </w:rPr>
              <w:t>2</w:t>
            </w:r>
            <w:r w:rsidR="00987EC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091C5A" w:rsidP="00680250">
            <w:pPr>
              <w:spacing w:line="276" w:lineRule="auto"/>
              <w:rPr>
                <w:sz w:val="28"/>
                <w:szCs w:val="28"/>
                <w:lang w:val="uk-UA" w:eastAsia="en-US"/>
              </w:rPr>
            </w:pPr>
            <w:r w:rsidRPr="00BB756B">
              <w:rPr>
                <w:sz w:val="28"/>
                <w:szCs w:val="28"/>
                <w:lang w:val="uk-UA" w:eastAsia="en-US"/>
              </w:rPr>
              <w:t>В</w:t>
            </w:r>
            <w:r w:rsidR="005E6A1C" w:rsidRPr="00BB756B">
              <w:rPr>
                <w:sz w:val="28"/>
                <w:szCs w:val="28"/>
                <w:lang w:val="uk-UA" w:eastAsia="en-US"/>
              </w:rPr>
              <w:t xml:space="preserve">ихователь - методист </w:t>
            </w:r>
          </w:p>
          <w:p w:rsidR="005E6A1C" w:rsidRPr="00BB756B" w:rsidRDefault="005E6A1C" w:rsidP="00680250">
            <w:pPr>
              <w:spacing w:line="276" w:lineRule="auto"/>
              <w:rPr>
                <w:sz w:val="28"/>
                <w:szCs w:val="28"/>
                <w:lang w:val="uk-UA" w:eastAsia="en-US"/>
              </w:rPr>
            </w:pPr>
            <w:r w:rsidRPr="00BB756B">
              <w:rPr>
                <w:sz w:val="28"/>
                <w:szCs w:val="28"/>
                <w:lang w:val="uk-UA" w:eastAsia="en-US"/>
              </w:rPr>
              <w:t>Токаренко І.Л. Вихователі</w:t>
            </w:r>
          </w:p>
          <w:p w:rsidR="005E6A1C" w:rsidRPr="00BB756B" w:rsidRDefault="005E6A1C" w:rsidP="00680250">
            <w:pPr>
              <w:spacing w:line="276" w:lineRule="auto"/>
              <w:rPr>
                <w:sz w:val="28"/>
                <w:szCs w:val="28"/>
                <w:lang w:val="uk-UA" w:eastAsia="en-US"/>
              </w:rPr>
            </w:pPr>
            <w:r w:rsidRPr="00BB756B">
              <w:rPr>
                <w:sz w:val="28"/>
                <w:szCs w:val="28"/>
                <w:lang w:val="uk-UA" w:eastAsia="en-US"/>
              </w:rPr>
              <w:t>всіх вікових груп</w:t>
            </w:r>
            <w:r w:rsidR="00091C5A" w:rsidRPr="00BB756B">
              <w:rPr>
                <w:sz w:val="28"/>
                <w:szCs w:val="28"/>
                <w:lang w:val="uk-UA" w:eastAsia="en-US"/>
              </w:rPr>
              <w:t>.</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E6A1C" w:rsidRPr="00BB756B" w:rsidRDefault="005E6A1C" w:rsidP="00680250">
            <w:pPr>
              <w:spacing w:line="276" w:lineRule="auto"/>
              <w:jc w:val="center"/>
              <w:rPr>
                <w:sz w:val="28"/>
                <w:szCs w:val="28"/>
                <w:lang w:val="uk-UA" w:eastAsia="en-US"/>
              </w:rPr>
            </w:pPr>
          </w:p>
        </w:tc>
      </w:tr>
      <w:tr w:rsidR="005E6A1C" w:rsidRPr="00BB756B" w:rsidTr="004F7547">
        <w:trPr>
          <w:trHeight w:val="459"/>
        </w:trPr>
        <w:tc>
          <w:tcPr>
            <w:tcW w:w="1459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E6A1C" w:rsidRPr="00BB756B" w:rsidRDefault="005E6A1C" w:rsidP="00680250">
            <w:pPr>
              <w:spacing w:line="276" w:lineRule="auto"/>
              <w:jc w:val="center"/>
              <w:rPr>
                <w:sz w:val="28"/>
                <w:szCs w:val="28"/>
                <w:lang w:val="uk-UA" w:eastAsia="en-US"/>
              </w:rPr>
            </w:pPr>
            <w:r w:rsidRPr="00BB756B">
              <w:rPr>
                <w:b/>
                <w:sz w:val="28"/>
                <w:szCs w:val="28"/>
                <w:lang w:val="en-US" w:eastAsia="en-US"/>
              </w:rPr>
              <w:t>IV. Організаційно-педагогічна робота</w:t>
            </w:r>
          </w:p>
        </w:tc>
      </w:tr>
      <w:tr w:rsidR="004F7547" w:rsidRPr="00BB756B" w:rsidTr="004F7547">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7547" w:rsidRPr="00BB756B" w:rsidRDefault="004F7547" w:rsidP="00E22045">
            <w:pPr>
              <w:spacing w:line="276" w:lineRule="auto"/>
              <w:rPr>
                <w:sz w:val="28"/>
                <w:szCs w:val="28"/>
                <w:lang w:val="uk-UA" w:eastAsia="en-US"/>
              </w:rPr>
            </w:pPr>
            <w:r>
              <w:rPr>
                <w:sz w:val="28"/>
                <w:szCs w:val="28"/>
                <w:lang w:val="uk-UA" w:eastAsia="en-US"/>
              </w:rPr>
              <w:t>Робота з дітьми</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7547" w:rsidRDefault="004F7547" w:rsidP="00E22045">
            <w:pPr>
              <w:spacing w:line="276" w:lineRule="auto"/>
              <w:rPr>
                <w:sz w:val="28"/>
                <w:szCs w:val="28"/>
                <w:lang w:val="uk-UA" w:eastAsia="en-US"/>
              </w:rPr>
            </w:pPr>
            <w:r>
              <w:rPr>
                <w:sz w:val="28"/>
                <w:szCs w:val="28"/>
                <w:lang w:val="uk-UA" w:eastAsia="en-US"/>
              </w:rPr>
              <w:t>Розроблення індивідуальних планів роботи вихователів</w:t>
            </w:r>
          </w:p>
          <w:p w:rsidR="004F7547" w:rsidRPr="00BB756B" w:rsidRDefault="004F7547" w:rsidP="00E22045">
            <w:pPr>
              <w:spacing w:line="276" w:lineRule="auto"/>
              <w:rPr>
                <w:sz w:val="28"/>
                <w:szCs w:val="28"/>
                <w:lang w:val="uk-UA" w:eastAsia="en-US"/>
              </w:rPr>
            </w:pPr>
            <w:r>
              <w:rPr>
                <w:sz w:val="28"/>
                <w:szCs w:val="28"/>
                <w:lang w:val="uk-UA" w:eastAsia="en-US"/>
              </w:rPr>
              <w:t>Розроблення індивідуальних планів роботи музичного керівника</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7547" w:rsidRPr="00D821DF" w:rsidRDefault="004F7547" w:rsidP="00E22045">
            <w:pPr>
              <w:spacing w:line="276" w:lineRule="auto"/>
              <w:rPr>
                <w:sz w:val="28"/>
                <w:szCs w:val="28"/>
                <w:lang w:val="uk-UA" w:eastAsia="en-US"/>
              </w:rPr>
            </w:pPr>
            <w:r>
              <w:rPr>
                <w:sz w:val="28"/>
                <w:szCs w:val="28"/>
                <w:lang w:val="uk-UA" w:eastAsia="en-US"/>
              </w:rPr>
              <w:t>Протягом місяця</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7547" w:rsidRDefault="004F7547" w:rsidP="00E22045">
            <w:pPr>
              <w:spacing w:line="276" w:lineRule="auto"/>
              <w:rPr>
                <w:sz w:val="28"/>
                <w:szCs w:val="28"/>
                <w:lang w:val="uk-UA"/>
              </w:rPr>
            </w:pPr>
            <w:r>
              <w:rPr>
                <w:sz w:val="28"/>
                <w:szCs w:val="28"/>
                <w:lang w:val="uk-UA"/>
              </w:rPr>
              <w:t>Вихователі всіх вікових груп</w:t>
            </w:r>
          </w:p>
          <w:p w:rsidR="004F7547" w:rsidRPr="009B05AA" w:rsidRDefault="004F7547" w:rsidP="00E22045">
            <w:pPr>
              <w:spacing w:line="276" w:lineRule="auto"/>
              <w:rPr>
                <w:sz w:val="28"/>
                <w:szCs w:val="28"/>
                <w:lang w:val="uk-UA"/>
              </w:rPr>
            </w:pPr>
            <w:r>
              <w:rPr>
                <w:sz w:val="28"/>
                <w:szCs w:val="28"/>
                <w:lang w:val="uk-UA"/>
              </w:rPr>
              <w:t>Музичний керівник</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7547" w:rsidRPr="00BB756B" w:rsidRDefault="004F7547" w:rsidP="00E22045">
            <w:pPr>
              <w:spacing w:line="276" w:lineRule="auto"/>
              <w:rPr>
                <w:sz w:val="28"/>
                <w:szCs w:val="28"/>
                <w:lang w:val="uk-UA" w:eastAsia="en-US"/>
              </w:rPr>
            </w:pPr>
          </w:p>
        </w:tc>
      </w:tr>
      <w:tr w:rsidR="004F7547" w:rsidRPr="00BB756B" w:rsidTr="000B03EC">
        <w:tc>
          <w:tcPr>
            <w:tcW w:w="1459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Default="004F7547" w:rsidP="00680250">
            <w:pPr>
              <w:spacing w:line="276" w:lineRule="auto"/>
              <w:jc w:val="center"/>
              <w:rPr>
                <w:b/>
                <w:sz w:val="28"/>
                <w:szCs w:val="28"/>
                <w:lang w:val="uk-UA" w:eastAsia="en-US"/>
              </w:rPr>
            </w:pPr>
          </w:p>
          <w:p w:rsidR="004F7547" w:rsidRPr="00BB756B" w:rsidRDefault="004F7547" w:rsidP="00680250">
            <w:pPr>
              <w:spacing w:line="276" w:lineRule="auto"/>
              <w:jc w:val="center"/>
              <w:rPr>
                <w:sz w:val="28"/>
                <w:szCs w:val="28"/>
                <w:lang w:val="uk-UA" w:eastAsia="en-US"/>
              </w:rPr>
            </w:pPr>
            <w:r w:rsidRPr="00BB756B">
              <w:rPr>
                <w:b/>
                <w:sz w:val="28"/>
                <w:szCs w:val="28"/>
                <w:lang w:val="en-US" w:eastAsia="en-US"/>
              </w:rPr>
              <w:t>V.</w:t>
            </w:r>
            <w:r w:rsidRPr="00BB756B">
              <w:rPr>
                <w:b/>
                <w:sz w:val="28"/>
                <w:szCs w:val="28"/>
                <w:lang w:val="uk-UA" w:eastAsia="en-US"/>
              </w:rPr>
              <w:t xml:space="preserve"> Адміністративно-господарська діяльність</w:t>
            </w:r>
          </w:p>
        </w:tc>
      </w:tr>
      <w:tr w:rsidR="004F7547" w:rsidRPr="00BB756B" w:rsidTr="000B03E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rPr>
                <w:sz w:val="28"/>
                <w:szCs w:val="28"/>
                <w:lang w:val="uk-UA" w:eastAsia="en-US"/>
              </w:rPr>
            </w:pPr>
            <w:r w:rsidRPr="00BB756B">
              <w:rPr>
                <w:sz w:val="28"/>
                <w:szCs w:val="28"/>
                <w:lang w:val="uk-UA" w:eastAsia="en-US"/>
              </w:rPr>
              <w:t xml:space="preserve">Накази </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E6B25">
            <w:pPr>
              <w:pStyle w:val="ac"/>
              <w:numPr>
                <w:ilvl w:val="0"/>
                <w:numId w:val="14"/>
              </w:numPr>
              <w:spacing w:line="276" w:lineRule="auto"/>
              <w:rPr>
                <w:sz w:val="28"/>
                <w:szCs w:val="28"/>
                <w:lang w:val="uk-UA" w:eastAsia="en-US"/>
              </w:rPr>
            </w:pPr>
            <w:r w:rsidRPr="00BB756B">
              <w:rPr>
                <w:sz w:val="28"/>
                <w:szCs w:val="28"/>
                <w:lang w:val="uk-UA" w:eastAsia="en-US"/>
              </w:rPr>
              <w:t>Про призначення матеріально-ві</w:t>
            </w:r>
            <w:r>
              <w:rPr>
                <w:sz w:val="28"/>
                <w:szCs w:val="28"/>
                <w:lang w:val="uk-UA" w:eastAsia="en-US"/>
              </w:rPr>
              <w:t>дповідальних осіб по ДНЗ на 2023</w:t>
            </w:r>
            <w:r w:rsidRPr="00BB756B">
              <w:rPr>
                <w:sz w:val="28"/>
                <w:szCs w:val="28"/>
                <w:lang w:val="uk-UA" w:eastAsia="en-US"/>
              </w:rPr>
              <w:t xml:space="preserve"> рік. </w:t>
            </w:r>
          </w:p>
          <w:p w:rsidR="004F7547" w:rsidRPr="00BB756B" w:rsidRDefault="004F7547" w:rsidP="006E6B25">
            <w:pPr>
              <w:pStyle w:val="ac"/>
              <w:numPr>
                <w:ilvl w:val="0"/>
                <w:numId w:val="14"/>
              </w:numPr>
              <w:spacing w:line="276" w:lineRule="auto"/>
              <w:rPr>
                <w:sz w:val="28"/>
                <w:szCs w:val="28"/>
                <w:lang w:val="uk-UA" w:eastAsia="en-US"/>
              </w:rPr>
            </w:pPr>
            <w:r w:rsidRPr="00BB756B">
              <w:rPr>
                <w:sz w:val="28"/>
                <w:szCs w:val="28"/>
                <w:lang w:val="uk-UA" w:eastAsia="en-US"/>
              </w:rPr>
              <w:t>Про затвердження графік</w:t>
            </w:r>
            <w:r>
              <w:rPr>
                <w:sz w:val="28"/>
                <w:szCs w:val="28"/>
                <w:lang w:val="uk-UA" w:eastAsia="en-US"/>
              </w:rPr>
              <w:t>ів відпусток працівників на 2023</w:t>
            </w:r>
            <w:r w:rsidRPr="00BB756B">
              <w:rPr>
                <w:sz w:val="28"/>
                <w:szCs w:val="28"/>
                <w:lang w:val="uk-UA" w:eastAsia="en-US"/>
              </w:rPr>
              <w:t xml:space="preserve"> рік. </w:t>
            </w:r>
          </w:p>
          <w:p w:rsidR="004F7547" w:rsidRPr="00BB756B" w:rsidRDefault="004F7547" w:rsidP="006E6B25">
            <w:pPr>
              <w:pStyle w:val="ac"/>
              <w:numPr>
                <w:ilvl w:val="0"/>
                <w:numId w:val="14"/>
              </w:numPr>
              <w:spacing w:line="276" w:lineRule="auto"/>
              <w:rPr>
                <w:sz w:val="28"/>
                <w:szCs w:val="28"/>
                <w:lang w:val="uk-UA" w:eastAsia="en-US"/>
              </w:rPr>
            </w:pPr>
            <w:r w:rsidRPr="00BB756B">
              <w:rPr>
                <w:sz w:val="28"/>
                <w:szCs w:val="28"/>
                <w:lang w:val="uk-UA" w:eastAsia="en-US"/>
              </w:rPr>
              <w:t>Про виконання інструкції  «Про ділову документацію в ДНЗ».</w:t>
            </w:r>
          </w:p>
          <w:p w:rsidR="004F7547" w:rsidRPr="00BB756B" w:rsidRDefault="004F7547" w:rsidP="006E6B25">
            <w:pPr>
              <w:pStyle w:val="ac"/>
              <w:numPr>
                <w:ilvl w:val="0"/>
                <w:numId w:val="14"/>
              </w:numPr>
              <w:spacing w:line="276" w:lineRule="auto"/>
              <w:rPr>
                <w:sz w:val="28"/>
                <w:szCs w:val="28"/>
                <w:lang w:val="uk-UA" w:eastAsia="en-US"/>
              </w:rPr>
            </w:pPr>
            <w:r w:rsidRPr="00BB756B">
              <w:rPr>
                <w:sz w:val="28"/>
                <w:szCs w:val="28"/>
                <w:lang w:val="uk-UA" w:eastAsia="en-US"/>
              </w:rPr>
              <w:t>Про стан охорони життя і здоров'я дітей в дошкільному закладі.</w:t>
            </w:r>
          </w:p>
          <w:p w:rsidR="004F7547" w:rsidRPr="00BB756B" w:rsidRDefault="004F7547" w:rsidP="006E6B25">
            <w:pPr>
              <w:pStyle w:val="ac"/>
              <w:numPr>
                <w:ilvl w:val="0"/>
                <w:numId w:val="14"/>
              </w:numPr>
              <w:spacing w:line="276" w:lineRule="auto"/>
              <w:rPr>
                <w:sz w:val="28"/>
                <w:szCs w:val="28"/>
                <w:lang w:val="uk-UA" w:eastAsia="en-US"/>
              </w:rPr>
            </w:pPr>
            <w:r w:rsidRPr="00BB756B">
              <w:rPr>
                <w:sz w:val="28"/>
                <w:szCs w:val="28"/>
                <w:lang w:val="uk-UA" w:eastAsia="en-US"/>
              </w:rPr>
              <w:lastRenderedPageBreak/>
              <w:t>Про виконання санітарного регламенту.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7547" w:rsidRPr="001D0254" w:rsidRDefault="004F7547" w:rsidP="00680250">
            <w:pPr>
              <w:spacing w:line="276" w:lineRule="auto"/>
              <w:rPr>
                <w:sz w:val="28"/>
                <w:szCs w:val="28"/>
                <w:lang w:val="uk-UA" w:eastAsia="en-US"/>
              </w:rPr>
            </w:pPr>
            <w:r>
              <w:rPr>
                <w:sz w:val="28"/>
                <w:szCs w:val="28"/>
                <w:lang w:val="uk-UA" w:eastAsia="en-US"/>
              </w:rPr>
              <w:lastRenderedPageBreak/>
              <w:t>до 12.01.2023</w:t>
            </w:r>
          </w:p>
          <w:p w:rsidR="004F7547" w:rsidRPr="00BB756B" w:rsidRDefault="004F7547" w:rsidP="00680250">
            <w:pPr>
              <w:spacing w:line="276" w:lineRule="auto"/>
              <w:rPr>
                <w:sz w:val="28"/>
                <w:szCs w:val="28"/>
                <w:lang w:val="uk-UA" w:eastAsia="en-US"/>
              </w:rPr>
            </w:pPr>
          </w:p>
          <w:p w:rsidR="004F7547" w:rsidRPr="00BB756B" w:rsidRDefault="004F7547" w:rsidP="00680250">
            <w:pPr>
              <w:spacing w:line="276" w:lineRule="auto"/>
              <w:rPr>
                <w:sz w:val="28"/>
                <w:szCs w:val="28"/>
                <w:lang w:val="uk-UA" w:eastAsia="en-US"/>
              </w:rPr>
            </w:pPr>
          </w:p>
          <w:p w:rsidR="004F7547" w:rsidRPr="001D0254" w:rsidRDefault="004F7547" w:rsidP="00680250">
            <w:pPr>
              <w:spacing w:line="276" w:lineRule="auto"/>
              <w:rPr>
                <w:sz w:val="28"/>
                <w:szCs w:val="28"/>
                <w:lang w:val="uk-UA" w:eastAsia="en-US"/>
              </w:rPr>
            </w:pP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7547" w:rsidRPr="00BB756B" w:rsidRDefault="004F7547" w:rsidP="00680250">
            <w:pPr>
              <w:spacing w:line="276" w:lineRule="auto"/>
              <w:rPr>
                <w:sz w:val="28"/>
                <w:szCs w:val="28"/>
                <w:lang w:val="uk-UA" w:eastAsia="en-US"/>
              </w:rPr>
            </w:pPr>
            <w:r w:rsidRPr="00BB756B">
              <w:rPr>
                <w:sz w:val="28"/>
                <w:szCs w:val="28"/>
                <w:lang w:val="uk-UA" w:eastAsia="en-US"/>
              </w:rPr>
              <w:t>Завідувач Завірюха Г.П.</w:t>
            </w:r>
          </w:p>
          <w:p w:rsidR="004F7547" w:rsidRPr="00BB756B" w:rsidRDefault="004F7547" w:rsidP="00680250">
            <w:pPr>
              <w:spacing w:line="276" w:lineRule="auto"/>
              <w:rPr>
                <w:sz w:val="28"/>
                <w:szCs w:val="28"/>
                <w:lang w:val="uk-UA" w:eastAsia="en-US"/>
              </w:rPr>
            </w:pPr>
          </w:p>
          <w:p w:rsidR="004F7547" w:rsidRPr="00BB756B" w:rsidRDefault="004F7547" w:rsidP="00680250">
            <w:pPr>
              <w:spacing w:line="276" w:lineRule="auto"/>
              <w:rPr>
                <w:sz w:val="28"/>
                <w:szCs w:val="28"/>
                <w:lang w:val="uk-UA" w:eastAsia="en-US"/>
              </w:rPr>
            </w:pPr>
          </w:p>
          <w:p w:rsidR="004F7547" w:rsidRPr="00BB756B" w:rsidRDefault="004F7547" w:rsidP="00680250">
            <w:pPr>
              <w:spacing w:line="276" w:lineRule="auto"/>
              <w:rPr>
                <w:sz w:val="28"/>
                <w:szCs w:val="28"/>
                <w:lang w:val="uk-UA" w:eastAsia="en-US"/>
              </w:rPr>
            </w:pPr>
          </w:p>
          <w:p w:rsidR="004F7547" w:rsidRPr="00BB756B" w:rsidRDefault="004F7547" w:rsidP="00680250">
            <w:pPr>
              <w:spacing w:line="276" w:lineRule="auto"/>
              <w:rPr>
                <w:sz w:val="28"/>
                <w:szCs w:val="28"/>
                <w:lang w:val="uk-UA" w:eastAsia="en-US"/>
              </w:rP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7547" w:rsidRPr="00BB756B" w:rsidRDefault="004F7547" w:rsidP="00680250">
            <w:pPr>
              <w:spacing w:line="276" w:lineRule="auto"/>
              <w:jc w:val="center"/>
              <w:rPr>
                <w:sz w:val="28"/>
                <w:szCs w:val="28"/>
                <w:lang w:val="uk-UA" w:eastAsia="en-US"/>
              </w:rPr>
            </w:pPr>
          </w:p>
        </w:tc>
      </w:tr>
      <w:tr w:rsidR="004F7547" w:rsidRPr="00BB756B" w:rsidTr="000B03E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rPr>
                <w:sz w:val="28"/>
                <w:szCs w:val="28"/>
                <w:lang w:val="uk-UA" w:eastAsia="en-US"/>
              </w:rPr>
            </w:pPr>
            <w:r w:rsidRPr="00BB756B">
              <w:rPr>
                <w:sz w:val="28"/>
                <w:szCs w:val="28"/>
                <w:lang w:val="uk-UA" w:eastAsia="en-US"/>
              </w:rPr>
              <w:lastRenderedPageBreak/>
              <w:t>Контроль</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rPr>
                <w:sz w:val="28"/>
                <w:szCs w:val="28"/>
                <w:lang w:val="uk-UA" w:eastAsia="en-US"/>
              </w:rPr>
            </w:pPr>
            <w:r w:rsidRPr="00BB756B">
              <w:rPr>
                <w:sz w:val="28"/>
                <w:szCs w:val="28"/>
                <w:lang w:val="uk-UA" w:eastAsia="en-US"/>
              </w:rPr>
              <w:t xml:space="preserve">Виконання  посадових обов’язків </w:t>
            </w:r>
            <w:r>
              <w:rPr>
                <w:sz w:val="28"/>
                <w:szCs w:val="28"/>
                <w:lang w:val="uk-UA" w:eastAsia="en-US"/>
              </w:rPr>
              <w:t>педагогічних кадрів</w:t>
            </w:r>
            <w:r w:rsidRPr="00BB756B">
              <w:rPr>
                <w:sz w:val="28"/>
                <w:szCs w:val="28"/>
                <w:lang w:val="uk-UA" w:eastAsia="en-US"/>
              </w:rPr>
              <w:t xml:space="preserve"> закладу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1D0254" w:rsidRDefault="004F7547" w:rsidP="00680250">
            <w:pPr>
              <w:spacing w:line="276" w:lineRule="auto"/>
              <w:rPr>
                <w:sz w:val="28"/>
                <w:szCs w:val="28"/>
                <w:lang w:val="uk-UA" w:eastAsia="en-US"/>
              </w:rPr>
            </w:pPr>
            <w:r>
              <w:rPr>
                <w:sz w:val="28"/>
                <w:szCs w:val="28"/>
                <w:lang w:val="uk-UA" w:eastAsia="en-US"/>
              </w:rPr>
              <w:t>з 25.01. по 26</w:t>
            </w:r>
            <w:r w:rsidRPr="00BB756B">
              <w:rPr>
                <w:sz w:val="28"/>
                <w:szCs w:val="28"/>
                <w:lang w:val="uk-UA" w:eastAsia="en-US"/>
              </w:rPr>
              <w:t>.01.20</w:t>
            </w:r>
            <w:r>
              <w:rPr>
                <w:sz w:val="28"/>
                <w:szCs w:val="28"/>
                <w:lang w:val="uk-UA" w:eastAsia="en-US"/>
              </w:rPr>
              <w:t>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rPr>
                <w:sz w:val="28"/>
                <w:szCs w:val="28"/>
                <w:lang w:val="uk-UA" w:eastAsia="en-US"/>
              </w:rPr>
            </w:pPr>
            <w:r w:rsidRPr="00BB756B">
              <w:rPr>
                <w:sz w:val="28"/>
                <w:szCs w:val="28"/>
                <w:lang w:val="uk-UA" w:eastAsia="en-US"/>
              </w:rPr>
              <w:t>Завідувач Завірюха Г.П.</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7547" w:rsidRPr="00BB756B" w:rsidRDefault="004F7547" w:rsidP="00680250">
            <w:pPr>
              <w:spacing w:line="276" w:lineRule="auto"/>
              <w:jc w:val="center"/>
              <w:rPr>
                <w:sz w:val="28"/>
                <w:szCs w:val="28"/>
                <w:lang w:val="uk-UA" w:eastAsia="en-US"/>
              </w:rPr>
            </w:pPr>
          </w:p>
        </w:tc>
      </w:tr>
      <w:tr w:rsidR="004F7547" w:rsidRPr="00BB756B" w:rsidTr="000B03E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rPr>
                <w:sz w:val="28"/>
                <w:szCs w:val="28"/>
                <w:lang w:val="uk-UA" w:eastAsia="en-US"/>
              </w:rPr>
            </w:pPr>
            <w:r w:rsidRPr="00BB756B">
              <w:rPr>
                <w:sz w:val="28"/>
                <w:szCs w:val="28"/>
                <w:lang w:val="uk-UA" w:eastAsia="en-US"/>
              </w:rPr>
              <w:t>Інформація</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rPr>
                <w:sz w:val="28"/>
                <w:szCs w:val="28"/>
                <w:lang w:val="uk-UA" w:eastAsia="en-US"/>
              </w:rPr>
            </w:pPr>
            <w:r w:rsidRPr="00BB756B">
              <w:rPr>
                <w:sz w:val="28"/>
                <w:szCs w:val="28"/>
                <w:lang w:val="uk-UA" w:eastAsia="en-US"/>
              </w:rPr>
              <w:t>Про хід виконання комплексних заходів про поліпшення матеріально-технічної бази дошкільного закладу.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1D0254" w:rsidRDefault="004F7547" w:rsidP="00680250">
            <w:pPr>
              <w:spacing w:line="276" w:lineRule="auto"/>
              <w:rPr>
                <w:sz w:val="28"/>
                <w:szCs w:val="28"/>
                <w:lang w:val="uk-UA" w:eastAsia="en-US"/>
              </w:rPr>
            </w:pPr>
            <w:r>
              <w:rPr>
                <w:sz w:val="28"/>
                <w:szCs w:val="28"/>
                <w:lang w:val="uk-UA" w:eastAsia="en-US"/>
              </w:rPr>
              <w:t>до 20</w:t>
            </w:r>
            <w:r w:rsidRPr="00BB756B">
              <w:rPr>
                <w:sz w:val="28"/>
                <w:szCs w:val="28"/>
                <w:lang w:val="uk-UA" w:eastAsia="en-US"/>
              </w:rPr>
              <w:t>.01.20</w:t>
            </w:r>
            <w:r>
              <w:rPr>
                <w:sz w:val="28"/>
                <w:szCs w:val="28"/>
                <w:lang w:val="uk-UA" w:eastAsia="en-US"/>
              </w:rPr>
              <w:t>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rPr>
                <w:sz w:val="28"/>
                <w:szCs w:val="28"/>
                <w:lang w:val="uk-UA" w:eastAsia="en-US"/>
              </w:rPr>
            </w:pPr>
            <w:r w:rsidRPr="00BB756B">
              <w:rPr>
                <w:sz w:val="28"/>
                <w:szCs w:val="28"/>
                <w:lang w:val="uk-UA" w:eastAsia="en-US"/>
              </w:rPr>
              <w:t>Завідувач Завірюха Г.П.</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7547" w:rsidRPr="00BB756B" w:rsidRDefault="004F7547" w:rsidP="00680250">
            <w:pPr>
              <w:spacing w:line="276" w:lineRule="auto"/>
              <w:jc w:val="center"/>
              <w:rPr>
                <w:sz w:val="28"/>
                <w:szCs w:val="28"/>
                <w:lang w:val="uk-UA" w:eastAsia="en-US"/>
              </w:rPr>
            </w:pPr>
          </w:p>
        </w:tc>
      </w:tr>
      <w:tr w:rsidR="004F7547" w:rsidRPr="00BB756B" w:rsidTr="000B03E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rPr>
                <w:sz w:val="28"/>
                <w:szCs w:val="28"/>
                <w:lang w:val="uk-UA" w:eastAsia="en-US"/>
              </w:rPr>
            </w:pPr>
            <w:r w:rsidRPr="00BB756B">
              <w:rPr>
                <w:sz w:val="28"/>
                <w:szCs w:val="28"/>
                <w:lang w:val="uk-UA" w:eastAsia="en-US"/>
              </w:rPr>
              <w:t>Контроль</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rPr>
                <w:sz w:val="28"/>
                <w:szCs w:val="28"/>
                <w:lang w:val="uk-UA" w:eastAsia="en-US"/>
              </w:rPr>
            </w:pPr>
            <w:r w:rsidRPr="00BB756B">
              <w:rPr>
                <w:sz w:val="28"/>
                <w:szCs w:val="28"/>
                <w:lang w:val="uk-UA" w:eastAsia="en-US"/>
              </w:rPr>
              <w:t>Виконання   рішень педагогічної ради наказів і розпоряджень по ДНЗ.</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1D0254" w:rsidRDefault="004F7547" w:rsidP="00680250">
            <w:pPr>
              <w:spacing w:line="276" w:lineRule="auto"/>
              <w:rPr>
                <w:sz w:val="28"/>
                <w:szCs w:val="28"/>
                <w:lang w:val="uk-UA" w:eastAsia="en-US"/>
              </w:rPr>
            </w:pPr>
            <w:r>
              <w:rPr>
                <w:sz w:val="28"/>
                <w:szCs w:val="28"/>
                <w:lang w:val="uk-UA" w:eastAsia="en-US"/>
              </w:rPr>
              <w:t>18</w:t>
            </w:r>
            <w:r w:rsidRPr="00BB756B">
              <w:rPr>
                <w:sz w:val="28"/>
                <w:szCs w:val="28"/>
                <w:lang w:val="uk-UA" w:eastAsia="en-US"/>
              </w:rPr>
              <w:t>.01.20</w:t>
            </w:r>
            <w:r>
              <w:rPr>
                <w:sz w:val="28"/>
                <w:szCs w:val="28"/>
                <w:lang w:val="uk-UA" w:eastAsia="en-US"/>
              </w:rPr>
              <w:t>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rPr>
                <w:sz w:val="28"/>
                <w:szCs w:val="28"/>
                <w:lang w:val="uk-UA" w:eastAsia="en-US"/>
              </w:rPr>
            </w:pPr>
            <w:r w:rsidRPr="00BB756B">
              <w:rPr>
                <w:sz w:val="28"/>
                <w:szCs w:val="28"/>
                <w:lang w:val="uk-UA" w:eastAsia="en-US"/>
              </w:rPr>
              <w:t>Завідувач Завірюха Г.П.</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7547" w:rsidRPr="00BB756B" w:rsidRDefault="004F7547" w:rsidP="00680250">
            <w:pPr>
              <w:spacing w:line="276" w:lineRule="auto"/>
              <w:jc w:val="center"/>
              <w:rPr>
                <w:sz w:val="28"/>
                <w:szCs w:val="28"/>
                <w:lang w:val="uk-UA" w:eastAsia="en-US"/>
              </w:rPr>
            </w:pPr>
          </w:p>
        </w:tc>
      </w:tr>
      <w:tr w:rsidR="004F7547" w:rsidRPr="000C7A1F" w:rsidTr="000B03E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rPr>
                <w:sz w:val="28"/>
                <w:szCs w:val="28"/>
                <w:lang w:val="uk-UA" w:eastAsia="en-US"/>
              </w:rPr>
            </w:pPr>
            <w:r>
              <w:rPr>
                <w:sz w:val="28"/>
                <w:szCs w:val="28"/>
                <w:lang w:val="uk-UA" w:eastAsia="en-US"/>
              </w:rPr>
              <w:t>Виробнича нарада</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AD37EA" w:rsidRDefault="004F7547" w:rsidP="00AD37EA">
            <w:pPr>
              <w:tabs>
                <w:tab w:val="left" w:pos="2760"/>
                <w:tab w:val="left" w:pos="5370"/>
                <w:tab w:val="left" w:pos="7545"/>
              </w:tabs>
              <w:rPr>
                <w:sz w:val="28"/>
                <w:szCs w:val="28"/>
                <w:lang w:val="uk-UA"/>
              </w:rPr>
            </w:pPr>
            <w:r w:rsidRPr="00AD37EA">
              <w:rPr>
                <w:sz w:val="28"/>
                <w:szCs w:val="28"/>
                <w:lang w:val="uk-UA"/>
              </w:rPr>
              <w:t xml:space="preserve">1. Про підведення підсумків захворюваностідітей за вересень-грудень 2021р. та організація проведення профілак-тичних заходів у ЗДО. </w:t>
            </w:r>
          </w:p>
          <w:p w:rsidR="004F7547" w:rsidRPr="00AD37EA" w:rsidRDefault="004F7547" w:rsidP="00AD37EA">
            <w:pPr>
              <w:tabs>
                <w:tab w:val="left" w:pos="2760"/>
                <w:tab w:val="left" w:pos="5370"/>
                <w:tab w:val="left" w:pos="7545"/>
              </w:tabs>
              <w:rPr>
                <w:sz w:val="28"/>
                <w:szCs w:val="28"/>
                <w:lang w:val="uk-UA"/>
              </w:rPr>
            </w:pPr>
            <w:r w:rsidRPr="00AD37EA">
              <w:rPr>
                <w:sz w:val="28"/>
                <w:szCs w:val="28"/>
                <w:lang w:val="uk-UA"/>
              </w:rPr>
              <w:t xml:space="preserve">2.Попередження дитячого травматизму та дотримання безпеки життєдіяльності дітей. </w:t>
            </w:r>
          </w:p>
          <w:p w:rsidR="004F7547" w:rsidRPr="00AD37EA" w:rsidRDefault="004F7547" w:rsidP="00AD37EA">
            <w:pPr>
              <w:tabs>
                <w:tab w:val="left" w:pos="2760"/>
                <w:tab w:val="left" w:pos="5370"/>
                <w:tab w:val="left" w:pos="7545"/>
              </w:tabs>
              <w:rPr>
                <w:sz w:val="28"/>
                <w:szCs w:val="28"/>
                <w:lang w:val="uk-UA" w:eastAsia="en-US"/>
              </w:rPr>
            </w:pPr>
            <w:r w:rsidRPr="00AD37EA">
              <w:rPr>
                <w:sz w:val="28"/>
                <w:szCs w:val="28"/>
                <w:lang w:val="uk-UA"/>
              </w:rPr>
              <w:t>3.Санітарно-гігієнічні умови та стан технічних систем, які забезпечують діяльність закладу.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1D0254" w:rsidRDefault="004F7547" w:rsidP="00680250">
            <w:pPr>
              <w:spacing w:line="276" w:lineRule="auto"/>
              <w:rPr>
                <w:sz w:val="28"/>
                <w:szCs w:val="28"/>
                <w:lang w:val="uk-UA" w:eastAsia="en-US"/>
              </w:rPr>
            </w:pPr>
            <w:r>
              <w:rPr>
                <w:sz w:val="28"/>
                <w:szCs w:val="28"/>
                <w:lang w:val="uk-UA" w:eastAsia="en-US"/>
              </w:rPr>
              <w:t>2</w:t>
            </w:r>
            <w:r>
              <w:rPr>
                <w:sz w:val="28"/>
                <w:szCs w:val="28"/>
                <w:lang w:val="en-US" w:eastAsia="en-US"/>
              </w:rPr>
              <w:t>0</w:t>
            </w:r>
            <w:r w:rsidRPr="00BB756B">
              <w:rPr>
                <w:sz w:val="28"/>
                <w:szCs w:val="28"/>
                <w:lang w:val="uk-UA" w:eastAsia="en-US"/>
              </w:rPr>
              <w:t>.01.20</w:t>
            </w:r>
            <w:r>
              <w:rPr>
                <w:sz w:val="28"/>
                <w:szCs w:val="28"/>
                <w:lang w:val="uk-UA" w:eastAsia="en-US"/>
              </w:rPr>
              <w:t>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Default="004F7547" w:rsidP="00383747">
            <w:pPr>
              <w:tabs>
                <w:tab w:val="left" w:pos="2760"/>
                <w:tab w:val="left" w:pos="5370"/>
                <w:tab w:val="left" w:pos="7545"/>
              </w:tabs>
              <w:rPr>
                <w:sz w:val="28"/>
                <w:szCs w:val="28"/>
                <w:lang w:val="uk-UA"/>
              </w:rPr>
            </w:pPr>
            <w:r w:rsidRPr="00A74A4F">
              <w:rPr>
                <w:sz w:val="28"/>
                <w:szCs w:val="28"/>
                <w:lang w:val="uk-UA"/>
              </w:rPr>
              <w:t xml:space="preserve">Вихователь-методист </w:t>
            </w:r>
          </w:p>
          <w:p w:rsidR="004F7547" w:rsidRPr="00A74A4F" w:rsidRDefault="004F7547" w:rsidP="00383747">
            <w:pPr>
              <w:tabs>
                <w:tab w:val="left" w:pos="2760"/>
                <w:tab w:val="left" w:pos="5370"/>
                <w:tab w:val="left" w:pos="7545"/>
              </w:tabs>
              <w:rPr>
                <w:sz w:val="28"/>
                <w:szCs w:val="28"/>
                <w:lang w:val="uk-UA"/>
              </w:rPr>
            </w:pPr>
            <w:r w:rsidRPr="00A74A4F">
              <w:rPr>
                <w:sz w:val="28"/>
                <w:szCs w:val="28"/>
                <w:lang w:val="uk-UA"/>
              </w:rPr>
              <w:t>Сестра м/ст.</w:t>
            </w:r>
          </w:p>
          <w:p w:rsidR="004F7547" w:rsidRPr="00A74A4F" w:rsidRDefault="004F7547" w:rsidP="00383747">
            <w:pPr>
              <w:tabs>
                <w:tab w:val="left" w:pos="2760"/>
                <w:tab w:val="left" w:pos="5370"/>
                <w:tab w:val="left" w:pos="7545"/>
              </w:tabs>
              <w:rPr>
                <w:sz w:val="28"/>
                <w:szCs w:val="28"/>
                <w:lang w:val="uk-UA"/>
              </w:rPr>
            </w:pPr>
            <w:r>
              <w:rPr>
                <w:sz w:val="28"/>
                <w:szCs w:val="28"/>
                <w:lang w:val="uk-UA"/>
              </w:rPr>
              <w:t>Кулібаба Н.В.</w:t>
            </w:r>
          </w:p>
          <w:p w:rsidR="004F7547" w:rsidRDefault="004F7547" w:rsidP="00383747">
            <w:pPr>
              <w:tabs>
                <w:tab w:val="left" w:pos="2760"/>
                <w:tab w:val="left" w:pos="5370"/>
                <w:tab w:val="left" w:pos="7545"/>
              </w:tabs>
              <w:rPr>
                <w:sz w:val="28"/>
                <w:szCs w:val="28"/>
                <w:lang w:val="uk-UA"/>
              </w:rPr>
            </w:pPr>
            <w:r w:rsidRPr="00A74A4F">
              <w:rPr>
                <w:sz w:val="28"/>
                <w:szCs w:val="28"/>
                <w:lang w:val="uk-UA"/>
              </w:rPr>
              <w:t xml:space="preserve">Завгосп </w:t>
            </w:r>
          </w:p>
          <w:p w:rsidR="004F7547" w:rsidRPr="00A74A4F" w:rsidRDefault="004F7547" w:rsidP="00383747">
            <w:pPr>
              <w:tabs>
                <w:tab w:val="left" w:pos="2760"/>
                <w:tab w:val="left" w:pos="5370"/>
                <w:tab w:val="left" w:pos="7545"/>
              </w:tabs>
              <w:rPr>
                <w:sz w:val="28"/>
                <w:szCs w:val="28"/>
                <w:lang w:val="uk-UA"/>
              </w:rPr>
            </w:pPr>
            <w:r>
              <w:rPr>
                <w:sz w:val="28"/>
                <w:szCs w:val="28"/>
                <w:lang w:val="uk-UA"/>
              </w:rPr>
              <w:t>СілаєваЛ.Ф.</w:t>
            </w:r>
          </w:p>
          <w:p w:rsidR="004F7547" w:rsidRPr="00BB756B" w:rsidRDefault="004F7547" w:rsidP="00680250">
            <w:pPr>
              <w:spacing w:line="276" w:lineRule="auto"/>
              <w:rPr>
                <w:sz w:val="28"/>
                <w:szCs w:val="28"/>
                <w:lang w:val="uk-UA" w:eastAsia="en-US"/>
              </w:rPr>
            </w:pP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7547" w:rsidRPr="00BB756B" w:rsidRDefault="004F7547" w:rsidP="00680250">
            <w:pPr>
              <w:spacing w:line="276" w:lineRule="auto"/>
              <w:jc w:val="center"/>
              <w:rPr>
                <w:sz w:val="28"/>
                <w:szCs w:val="28"/>
                <w:lang w:val="uk-UA" w:eastAsia="en-US"/>
              </w:rPr>
            </w:pPr>
          </w:p>
        </w:tc>
      </w:tr>
      <w:tr w:rsidR="004F7547" w:rsidRPr="00BB756B" w:rsidTr="000B03EC">
        <w:tc>
          <w:tcPr>
            <w:tcW w:w="1459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jc w:val="center"/>
              <w:rPr>
                <w:sz w:val="28"/>
                <w:szCs w:val="28"/>
                <w:lang w:val="uk-UA" w:eastAsia="en-US"/>
              </w:rPr>
            </w:pPr>
            <w:r w:rsidRPr="00BB756B">
              <w:rPr>
                <w:b/>
                <w:sz w:val="28"/>
                <w:szCs w:val="28"/>
                <w:lang w:val="en-US" w:eastAsia="en-US"/>
              </w:rPr>
              <w:t>VI</w:t>
            </w:r>
            <w:r w:rsidRPr="00BB756B">
              <w:rPr>
                <w:b/>
                <w:sz w:val="28"/>
                <w:szCs w:val="28"/>
                <w:lang w:val="uk-UA" w:eastAsia="en-US"/>
              </w:rPr>
              <w:t>. Вивчення стану організації освітнього процесу</w:t>
            </w:r>
          </w:p>
        </w:tc>
      </w:tr>
      <w:tr w:rsidR="004F7547" w:rsidRPr="00BB756B" w:rsidTr="000B03E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rPr>
                <w:sz w:val="28"/>
                <w:szCs w:val="28"/>
                <w:lang w:val="uk-UA" w:eastAsia="en-US"/>
              </w:rPr>
            </w:pPr>
            <w:r w:rsidRPr="00BB756B">
              <w:rPr>
                <w:sz w:val="28"/>
                <w:szCs w:val="28"/>
                <w:lang w:val="uk-UA" w:eastAsia="en-US"/>
              </w:rPr>
              <w:t xml:space="preserve">Перевірка </w:t>
            </w:r>
          </w:p>
        </w:tc>
        <w:tc>
          <w:tcPr>
            <w:tcW w:w="62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8A3FC8" w:rsidRDefault="004F7547" w:rsidP="00CA362D">
            <w:pPr>
              <w:spacing w:line="276" w:lineRule="auto"/>
              <w:rPr>
                <w:sz w:val="28"/>
                <w:szCs w:val="28"/>
                <w:lang w:val="uk-UA" w:eastAsia="en-US"/>
              </w:rPr>
            </w:pPr>
            <w:r w:rsidRPr="008A3FC8">
              <w:rPr>
                <w:sz w:val="28"/>
                <w:szCs w:val="28"/>
                <w:lang w:val="uk-UA" w:eastAsia="en-US"/>
              </w:rPr>
              <w:t xml:space="preserve">Аналіз календарних планів роботи педагогів </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1D0254" w:rsidRDefault="004F7547" w:rsidP="00680250">
            <w:pPr>
              <w:spacing w:line="276" w:lineRule="auto"/>
              <w:rPr>
                <w:sz w:val="28"/>
                <w:szCs w:val="28"/>
                <w:lang w:val="uk-UA" w:eastAsia="en-US"/>
              </w:rPr>
            </w:pPr>
            <w:r>
              <w:rPr>
                <w:sz w:val="28"/>
                <w:szCs w:val="28"/>
                <w:lang w:val="uk-UA" w:eastAsia="en-US"/>
              </w:rPr>
              <w:t>13</w:t>
            </w:r>
            <w:r w:rsidRPr="00BB756B">
              <w:rPr>
                <w:sz w:val="28"/>
                <w:szCs w:val="28"/>
                <w:lang w:val="uk-UA" w:eastAsia="en-US"/>
              </w:rPr>
              <w:t>.01.20</w:t>
            </w:r>
            <w:r>
              <w:rPr>
                <w:sz w:val="28"/>
                <w:szCs w:val="28"/>
                <w:lang w:val="uk-UA" w:eastAsia="en-US"/>
              </w:rPr>
              <w:t>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F7547" w:rsidRPr="00BB756B" w:rsidRDefault="004F7547" w:rsidP="00680250">
            <w:pPr>
              <w:spacing w:line="276" w:lineRule="auto"/>
              <w:rPr>
                <w:sz w:val="28"/>
                <w:szCs w:val="28"/>
                <w:lang w:val="uk-UA" w:eastAsia="en-US"/>
              </w:rPr>
            </w:pPr>
            <w:r w:rsidRPr="00BB756B">
              <w:rPr>
                <w:sz w:val="28"/>
                <w:szCs w:val="28"/>
                <w:lang w:val="uk-UA" w:eastAsia="en-US"/>
              </w:rPr>
              <w:t>Завідувач Завірюха Г.П.</w:t>
            </w:r>
          </w:p>
        </w:tc>
        <w:tc>
          <w:tcPr>
            <w:tcW w:w="18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F7547" w:rsidRPr="00BB756B" w:rsidRDefault="004F7547" w:rsidP="00680250">
            <w:pPr>
              <w:spacing w:line="276" w:lineRule="auto"/>
              <w:jc w:val="center"/>
              <w:rPr>
                <w:sz w:val="28"/>
                <w:szCs w:val="28"/>
                <w:lang w:val="uk-UA" w:eastAsia="en-US"/>
              </w:rPr>
            </w:pPr>
          </w:p>
        </w:tc>
      </w:tr>
    </w:tbl>
    <w:p w:rsidR="001F30FB" w:rsidRPr="001D0254" w:rsidRDefault="00520DA7" w:rsidP="00BA4DCC">
      <w:pPr>
        <w:spacing w:line="276" w:lineRule="auto"/>
        <w:jc w:val="center"/>
        <w:rPr>
          <w:b/>
          <w:sz w:val="28"/>
          <w:szCs w:val="28"/>
          <w:lang w:val="uk-UA"/>
        </w:rPr>
      </w:pPr>
      <w:r>
        <w:rPr>
          <w:b/>
          <w:sz w:val="28"/>
          <w:szCs w:val="28"/>
          <w:lang w:val="uk-UA"/>
        </w:rPr>
        <w:t>ЛЮТИЙ 202</w:t>
      </w:r>
      <w:r w:rsidR="001D0254">
        <w:rPr>
          <w:b/>
          <w:sz w:val="28"/>
          <w:szCs w:val="28"/>
          <w:lang w:val="uk-UA"/>
        </w:rPr>
        <w:t>3</w:t>
      </w:r>
    </w:p>
    <w:tbl>
      <w:tblPr>
        <w:tblW w:w="14595" w:type="dxa"/>
        <w:tblInd w:w="108" w:type="dxa"/>
        <w:tblLayout w:type="fixed"/>
        <w:tblLook w:val="04A0" w:firstRow="1" w:lastRow="0" w:firstColumn="1" w:lastColumn="0" w:noHBand="0" w:noVBand="1"/>
      </w:tblPr>
      <w:tblGrid>
        <w:gridCol w:w="2128"/>
        <w:gridCol w:w="6193"/>
        <w:gridCol w:w="37"/>
        <w:gridCol w:w="1973"/>
        <w:gridCol w:w="10"/>
        <w:gridCol w:w="2409"/>
        <w:gridCol w:w="1845"/>
      </w:tblGrid>
      <w:tr w:rsidR="001F30FB" w:rsidRPr="00BB756B" w:rsidTr="008D69BE">
        <w:tc>
          <w:tcPr>
            <w:tcW w:w="14595"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jc w:val="center"/>
              <w:rPr>
                <w:sz w:val="28"/>
                <w:szCs w:val="28"/>
                <w:lang w:val="uk-UA" w:eastAsia="en-US"/>
              </w:rPr>
            </w:pPr>
            <w:r w:rsidRPr="00BB756B">
              <w:rPr>
                <w:b/>
                <w:sz w:val="28"/>
                <w:szCs w:val="28"/>
                <w:lang w:val="uk-UA" w:eastAsia="en-US"/>
              </w:rPr>
              <w:t>І</w:t>
            </w:r>
            <w:r w:rsidRPr="00BB756B">
              <w:rPr>
                <w:b/>
                <w:sz w:val="28"/>
                <w:szCs w:val="28"/>
                <w:lang w:val="en-US" w:eastAsia="en-US"/>
              </w:rPr>
              <w:t>I</w:t>
            </w:r>
            <w:r w:rsidRPr="00BB756B">
              <w:rPr>
                <w:b/>
                <w:sz w:val="28"/>
                <w:szCs w:val="28"/>
                <w:lang w:val="uk-UA" w:eastAsia="en-US"/>
              </w:rPr>
              <w:t>. Методична робота з кадрами</w:t>
            </w:r>
          </w:p>
        </w:tc>
      </w:tr>
      <w:tr w:rsidR="001F30FB" w:rsidRPr="000C7A1F"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FA0AE4" w:rsidRDefault="006E2564" w:rsidP="00680250">
            <w:pPr>
              <w:pStyle w:val="af6"/>
              <w:spacing w:line="276" w:lineRule="auto"/>
              <w:ind w:left="0"/>
              <w:rPr>
                <w:sz w:val="28"/>
                <w:szCs w:val="28"/>
                <w:lang w:val="uk-UA" w:eastAsia="en-US"/>
              </w:rPr>
            </w:pPr>
            <w:r w:rsidRPr="00FA0AE4">
              <w:rPr>
                <w:sz w:val="28"/>
                <w:szCs w:val="28"/>
                <w:lang w:val="uk-UA" w:eastAsia="en-US"/>
              </w:rPr>
              <w:t>Педагогічна рада № 3</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23C33" w:rsidRPr="00FA0AE4" w:rsidRDefault="00B641F4" w:rsidP="00F23C33">
            <w:pPr>
              <w:shd w:val="clear" w:color="auto" w:fill="FFFFFF"/>
              <w:spacing w:line="306" w:lineRule="atLeast"/>
              <w:rPr>
                <w:sz w:val="28"/>
                <w:szCs w:val="28"/>
                <w:lang w:val="uk-UA"/>
              </w:rPr>
            </w:pPr>
            <w:r w:rsidRPr="00FA0AE4">
              <w:rPr>
                <w:sz w:val="28"/>
                <w:szCs w:val="28"/>
                <w:lang w:val="uk-UA"/>
              </w:rPr>
              <w:t>Тема :</w:t>
            </w:r>
            <w:r w:rsidR="00FA0AE4" w:rsidRPr="00FA0AE4">
              <w:rPr>
                <w:sz w:val="28"/>
                <w:szCs w:val="28"/>
                <w:lang w:val="uk-UA"/>
              </w:rPr>
              <w:t xml:space="preserve"> «</w:t>
            </w:r>
            <w:r w:rsidRPr="00FA0AE4">
              <w:rPr>
                <w:sz w:val="28"/>
                <w:szCs w:val="28"/>
                <w:lang w:val="uk-UA"/>
              </w:rPr>
              <w:t xml:space="preserve"> </w:t>
            </w:r>
            <w:r w:rsidR="00F23C33" w:rsidRPr="00FA0AE4">
              <w:rPr>
                <w:sz w:val="28"/>
                <w:szCs w:val="28"/>
                <w:lang w:val="uk-UA"/>
              </w:rPr>
              <w:t xml:space="preserve">Організація освітнього процесу у нових </w:t>
            </w:r>
          </w:p>
          <w:p w:rsidR="00BB334E" w:rsidRPr="00FA0AE4" w:rsidRDefault="00FA0AE4" w:rsidP="00F23C33">
            <w:pPr>
              <w:shd w:val="clear" w:color="auto" w:fill="FFFFFF"/>
              <w:spacing w:line="306" w:lineRule="atLeast"/>
              <w:rPr>
                <w:sz w:val="28"/>
                <w:szCs w:val="28"/>
                <w:lang w:val="uk-UA"/>
              </w:rPr>
            </w:pPr>
            <w:r w:rsidRPr="00FA0AE4">
              <w:rPr>
                <w:sz w:val="28"/>
                <w:szCs w:val="28"/>
                <w:lang w:val="uk-UA"/>
              </w:rPr>
              <w:t>у</w:t>
            </w:r>
            <w:r w:rsidR="00F23C33" w:rsidRPr="00FA0AE4">
              <w:rPr>
                <w:sz w:val="28"/>
                <w:szCs w:val="28"/>
                <w:lang w:val="uk-UA"/>
              </w:rPr>
              <w:t>мовах</w:t>
            </w:r>
            <w:r w:rsidRPr="00FA0AE4">
              <w:rPr>
                <w:sz w:val="28"/>
                <w:szCs w:val="28"/>
                <w:lang w:val="uk-UA"/>
              </w:rPr>
              <w:t>»</w:t>
            </w:r>
          </w:p>
          <w:p w:rsidR="00F23C33" w:rsidRPr="00FA0AE4" w:rsidRDefault="00F23C33" w:rsidP="00F23C33">
            <w:pPr>
              <w:pStyle w:val="ac"/>
              <w:numPr>
                <w:ilvl w:val="0"/>
                <w:numId w:val="33"/>
              </w:numPr>
              <w:spacing w:line="276" w:lineRule="auto"/>
              <w:rPr>
                <w:sz w:val="28"/>
                <w:szCs w:val="28"/>
                <w:lang w:val="uk-UA"/>
              </w:rPr>
            </w:pPr>
            <w:r w:rsidRPr="00FA0AE4">
              <w:rPr>
                <w:sz w:val="28"/>
                <w:szCs w:val="28"/>
                <w:lang w:val="uk-UA"/>
              </w:rPr>
              <w:t xml:space="preserve">Про виконання рішень попередньої педради </w:t>
            </w:r>
            <w:r w:rsidR="00FA0AE4">
              <w:rPr>
                <w:sz w:val="28"/>
                <w:szCs w:val="28"/>
                <w:lang w:val="uk-UA"/>
              </w:rPr>
              <w:t>.</w:t>
            </w:r>
          </w:p>
          <w:p w:rsidR="00F23C33" w:rsidRPr="00FA0AE4" w:rsidRDefault="00F23C33" w:rsidP="00F23C33">
            <w:pPr>
              <w:pStyle w:val="ac"/>
              <w:numPr>
                <w:ilvl w:val="0"/>
                <w:numId w:val="33"/>
              </w:numPr>
              <w:spacing w:line="276" w:lineRule="auto"/>
              <w:rPr>
                <w:sz w:val="28"/>
                <w:szCs w:val="28"/>
                <w:lang w:val="uk-UA"/>
              </w:rPr>
            </w:pPr>
            <w:r w:rsidRPr="00FA0AE4">
              <w:rPr>
                <w:sz w:val="28"/>
                <w:szCs w:val="28"/>
                <w:lang w:val="uk-UA"/>
              </w:rPr>
              <w:t xml:space="preserve">Про формування стійкої мотивації педагогів до самоосвітньої та творчої діяльності в умовах оновленого змісту освітнього процесу </w:t>
            </w:r>
            <w:r w:rsidRPr="00FA0AE4">
              <w:rPr>
                <w:sz w:val="28"/>
                <w:szCs w:val="28"/>
                <w:lang w:val="uk-UA"/>
              </w:rPr>
              <w:lastRenderedPageBreak/>
              <w:t>й реалізації особистісно орієнтованої моделі дошкільної освіти. (Доповідь)</w:t>
            </w:r>
          </w:p>
          <w:p w:rsidR="00F23C33" w:rsidRPr="00FA0AE4" w:rsidRDefault="00F23C33" w:rsidP="00F23C33">
            <w:pPr>
              <w:pStyle w:val="ac"/>
              <w:numPr>
                <w:ilvl w:val="0"/>
                <w:numId w:val="33"/>
              </w:numPr>
              <w:spacing w:line="276" w:lineRule="auto"/>
              <w:rPr>
                <w:sz w:val="28"/>
                <w:szCs w:val="28"/>
                <w:lang w:val="uk-UA"/>
              </w:rPr>
            </w:pPr>
            <w:r w:rsidRPr="00FA0AE4">
              <w:rPr>
                <w:sz w:val="28"/>
                <w:szCs w:val="28"/>
                <w:lang w:val="uk-UA"/>
              </w:rPr>
              <w:t xml:space="preserve">Про </w:t>
            </w:r>
            <w:r w:rsidRPr="00FA0AE4">
              <w:rPr>
                <w:sz w:val="28"/>
                <w:szCs w:val="28"/>
                <w:lang w:val="en-US"/>
              </w:rPr>
              <w:t>ECERS</w:t>
            </w:r>
            <w:r w:rsidRPr="00FA0AE4">
              <w:rPr>
                <w:sz w:val="28"/>
                <w:szCs w:val="28"/>
                <w:lang w:val="uk-UA"/>
              </w:rPr>
              <w:t xml:space="preserve"> як сучасну систему критеріїв оцінювання якості роботи ЗДО, її переваги. (Співдоповідь)</w:t>
            </w:r>
          </w:p>
          <w:p w:rsidR="00F23C33" w:rsidRPr="00FA0AE4" w:rsidRDefault="00F23C33" w:rsidP="00FA0AE4">
            <w:pPr>
              <w:pStyle w:val="ac"/>
              <w:numPr>
                <w:ilvl w:val="0"/>
                <w:numId w:val="33"/>
              </w:numPr>
              <w:spacing w:line="276" w:lineRule="auto"/>
              <w:rPr>
                <w:sz w:val="28"/>
                <w:szCs w:val="28"/>
                <w:lang w:val="uk-UA"/>
              </w:rPr>
            </w:pPr>
            <w:r w:rsidRPr="00FA0AE4">
              <w:rPr>
                <w:sz w:val="28"/>
                <w:szCs w:val="28"/>
                <w:lang w:val="uk-UA"/>
              </w:rPr>
              <w:t>Підвищення ефективності розвивальної роботи з дітьми:</w:t>
            </w:r>
            <w:r w:rsidR="00FA0AE4" w:rsidRPr="00FA0AE4">
              <w:rPr>
                <w:sz w:val="28"/>
                <w:szCs w:val="28"/>
                <w:lang w:val="uk-UA"/>
              </w:rPr>
              <w:t xml:space="preserve"> дошкільного віку </w:t>
            </w:r>
            <w:r w:rsidRPr="00FA0AE4">
              <w:rPr>
                <w:sz w:val="28"/>
                <w:szCs w:val="28"/>
                <w:lang w:val="uk-UA"/>
              </w:rPr>
              <w:t>(Обмін досвідом)</w:t>
            </w:r>
          </w:p>
          <w:p w:rsidR="00F23C33" w:rsidRPr="00FA0AE4" w:rsidRDefault="00F23C33" w:rsidP="00FA0AE4">
            <w:pPr>
              <w:pStyle w:val="ac"/>
              <w:numPr>
                <w:ilvl w:val="0"/>
                <w:numId w:val="33"/>
              </w:numPr>
              <w:spacing w:line="276" w:lineRule="auto"/>
              <w:rPr>
                <w:sz w:val="28"/>
                <w:szCs w:val="28"/>
                <w:lang w:val="uk-UA"/>
              </w:rPr>
            </w:pPr>
            <w:r w:rsidRPr="00FA0AE4">
              <w:rPr>
                <w:sz w:val="28"/>
                <w:szCs w:val="28"/>
                <w:lang w:val="uk-UA"/>
              </w:rPr>
              <w:t>Про результати тематичного контролю з проблеми « особливості діяльності педагогічних працівників в інноваційному освітньому просторі» (довідка)</w:t>
            </w:r>
          </w:p>
          <w:p w:rsidR="00F23C33" w:rsidRPr="00FA0AE4" w:rsidRDefault="00F23C33" w:rsidP="00FA0AE4">
            <w:pPr>
              <w:pStyle w:val="ac"/>
              <w:numPr>
                <w:ilvl w:val="0"/>
                <w:numId w:val="33"/>
              </w:numPr>
              <w:spacing w:line="276" w:lineRule="auto"/>
              <w:rPr>
                <w:sz w:val="28"/>
                <w:szCs w:val="28"/>
                <w:lang w:val="uk-UA"/>
              </w:rPr>
            </w:pPr>
            <w:r w:rsidRPr="00FA0AE4">
              <w:rPr>
                <w:sz w:val="28"/>
                <w:szCs w:val="28"/>
                <w:lang w:val="uk-UA"/>
              </w:rPr>
              <w:t>Кращі зразки дидактичного матеріалу і посібників для організованої навчально-пізнавальної та самостійної діяльності дошкільників. (Виставка-презентація)</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1D0254" w:rsidRDefault="008A3FC8" w:rsidP="00680250">
            <w:pPr>
              <w:spacing w:line="276" w:lineRule="auto"/>
              <w:rPr>
                <w:sz w:val="28"/>
                <w:szCs w:val="28"/>
                <w:lang w:val="uk-UA" w:eastAsia="en-US"/>
              </w:rPr>
            </w:pPr>
            <w:r>
              <w:rPr>
                <w:sz w:val="28"/>
                <w:szCs w:val="28"/>
                <w:lang w:val="uk-UA" w:eastAsia="en-US"/>
              </w:rPr>
              <w:lastRenderedPageBreak/>
              <w:t>24</w:t>
            </w:r>
            <w:r w:rsidR="001F30FB" w:rsidRPr="00BB756B">
              <w:rPr>
                <w:sz w:val="28"/>
                <w:szCs w:val="28"/>
                <w:lang w:val="uk-UA" w:eastAsia="en-US"/>
              </w:rPr>
              <w:t>.02.20</w:t>
            </w:r>
            <w:r>
              <w:rPr>
                <w:sz w:val="28"/>
                <w:szCs w:val="28"/>
                <w:lang w:val="uk-UA" w:eastAsia="en-US"/>
              </w:rPr>
              <w:t>2</w:t>
            </w:r>
            <w:r w:rsidR="001D0254">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0114" w:rsidRPr="00BB756B" w:rsidRDefault="00800BFB" w:rsidP="00680250">
            <w:pPr>
              <w:spacing w:line="276" w:lineRule="auto"/>
              <w:rPr>
                <w:sz w:val="28"/>
                <w:szCs w:val="28"/>
                <w:lang w:val="uk-UA" w:eastAsia="en-US"/>
              </w:rPr>
            </w:pPr>
            <w:r w:rsidRPr="00BB756B">
              <w:rPr>
                <w:sz w:val="28"/>
                <w:szCs w:val="28"/>
                <w:lang w:val="uk-UA" w:eastAsia="en-US"/>
              </w:rPr>
              <w:t>Завідувач Завірюха Г.П.</w:t>
            </w:r>
          </w:p>
          <w:p w:rsidR="001F30FB" w:rsidRPr="00BB756B" w:rsidRDefault="001F30FB" w:rsidP="00680250">
            <w:pPr>
              <w:spacing w:line="276" w:lineRule="auto"/>
              <w:rPr>
                <w:sz w:val="28"/>
                <w:szCs w:val="28"/>
                <w:lang w:val="uk-UA" w:eastAsia="en-US"/>
              </w:rPr>
            </w:pPr>
            <w:r w:rsidRPr="00BB756B">
              <w:rPr>
                <w:sz w:val="28"/>
                <w:szCs w:val="28"/>
                <w:lang w:val="uk-UA" w:eastAsia="en-US"/>
              </w:rPr>
              <w:t xml:space="preserve">вихователь - методист </w:t>
            </w:r>
            <w:r w:rsidR="009D72C2" w:rsidRPr="00BB756B">
              <w:rPr>
                <w:sz w:val="28"/>
                <w:szCs w:val="28"/>
                <w:lang w:val="uk-UA" w:eastAsia="en-US"/>
              </w:rPr>
              <w:t>Токаренко І.Л.</w:t>
            </w:r>
          </w:p>
          <w:p w:rsidR="00EE0257" w:rsidRDefault="00EE0257" w:rsidP="00680250">
            <w:pPr>
              <w:spacing w:line="276" w:lineRule="auto"/>
              <w:rPr>
                <w:sz w:val="28"/>
                <w:szCs w:val="28"/>
                <w:lang w:val="uk-UA" w:eastAsia="en-US"/>
              </w:rPr>
            </w:pPr>
            <w:r>
              <w:rPr>
                <w:sz w:val="28"/>
                <w:szCs w:val="28"/>
                <w:lang w:val="uk-UA" w:eastAsia="en-US"/>
              </w:rPr>
              <w:lastRenderedPageBreak/>
              <w:t>Попенко О.С.</w:t>
            </w:r>
          </w:p>
          <w:p w:rsidR="00A63C9C" w:rsidRPr="00BB756B" w:rsidRDefault="00800BFB" w:rsidP="00680250">
            <w:pPr>
              <w:spacing w:line="276" w:lineRule="auto"/>
              <w:rPr>
                <w:sz w:val="28"/>
                <w:szCs w:val="28"/>
                <w:lang w:val="uk-UA" w:eastAsia="en-US"/>
              </w:rPr>
            </w:pPr>
            <w:r w:rsidRPr="00BB756B">
              <w:rPr>
                <w:sz w:val="28"/>
                <w:szCs w:val="28"/>
                <w:lang w:val="uk-UA" w:eastAsia="en-US"/>
              </w:rPr>
              <w:t>вихователі всіх вікових груп</w:t>
            </w:r>
          </w:p>
          <w:p w:rsidR="00EE0257" w:rsidRDefault="008D1A84" w:rsidP="00EE0257">
            <w:pPr>
              <w:spacing w:line="276" w:lineRule="auto"/>
              <w:rPr>
                <w:sz w:val="28"/>
                <w:szCs w:val="28"/>
                <w:lang w:val="uk-UA" w:eastAsia="en-US"/>
              </w:rPr>
            </w:pPr>
            <w:r>
              <w:rPr>
                <w:sz w:val="28"/>
                <w:szCs w:val="28"/>
                <w:lang w:val="uk-UA" w:eastAsia="en-US"/>
              </w:rPr>
              <w:t>Клеша Н.М.</w:t>
            </w:r>
          </w:p>
          <w:p w:rsidR="008D1A84" w:rsidRDefault="008D1A84" w:rsidP="00EE0257">
            <w:pPr>
              <w:spacing w:line="276" w:lineRule="auto"/>
              <w:rPr>
                <w:sz w:val="28"/>
                <w:szCs w:val="28"/>
                <w:lang w:val="uk-UA" w:eastAsia="en-US"/>
              </w:rPr>
            </w:pPr>
            <w:r>
              <w:rPr>
                <w:sz w:val="28"/>
                <w:szCs w:val="28"/>
                <w:lang w:val="uk-UA" w:eastAsia="en-US"/>
              </w:rPr>
              <w:t>Шевчук С.В.</w:t>
            </w:r>
          </w:p>
          <w:p w:rsidR="008D1A84" w:rsidRDefault="008D1A84" w:rsidP="00EE0257">
            <w:pPr>
              <w:spacing w:line="276" w:lineRule="auto"/>
              <w:rPr>
                <w:sz w:val="28"/>
                <w:szCs w:val="28"/>
                <w:lang w:val="uk-UA" w:eastAsia="en-US"/>
              </w:rPr>
            </w:pPr>
            <w:r>
              <w:rPr>
                <w:sz w:val="28"/>
                <w:szCs w:val="28"/>
                <w:lang w:val="uk-UA" w:eastAsia="en-US"/>
              </w:rPr>
              <w:t>Вербіцька Д.О.</w:t>
            </w:r>
          </w:p>
          <w:p w:rsidR="008D1A84" w:rsidRPr="00BB756B" w:rsidRDefault="008D1A84" w:rsidP="00EE0257">
            <w:pPr>
              <w:spacing w:line="276" w:lineRule="auto"/>
              <w:rPr>
                <w:sz w:val="28"/>
                <w:szCs w:val="28"/>
                <w:lang w:val="uk-UA" w:eastAsia="en-US"/>
              </w:rPr>
            </w:pPr>
            <w:r>
              <w:rPr>
                <w:sz w:val="28"/>
                <w:szCs w:val="28"/>
                <w:lang w:val="uk-UA" w:eastAsia="en-US"/>
              </w:rPr>
              <w:t>Олійник Ю.С.</w:t>
            </w:r>
          </w:p>
          <w:p w:rsidR="009D72C2" w:rsidRPr="00BB756B" w:rsidRDefault="009D72C2" w:rsidP="00680250">
            <w:pPr>
              <w:spacing w:line="276" w:lineRule="auto"/>
              <w:rPr>
                <w:sz w:val="28"/>
                <w:szCs w:val="28"/>
                <w:lang w:val="uk-UA" w:eastAsia="en-US"/>
              </w:rPr>
            </w:pP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r>
      <w:tr w:rsidR="001F30FB" w:rsidRPr="00BB756B"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r w:rsidRPr="00BB756B">
              <w:rPr>
                <w:sz w:val="28"/>
                <w:szCs w:val="28"/>
                <w:lang w:val="uk-UA" w:eastAsia="en-US"/>
              </w:rPr>
              <w:lastRenderedPageBreak/>
              <w:t>Індивідуальні консультації з вихователями</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r w:rsidRPr="00BB756B">
              <w:rPr>
                <w:sz w:val="28"/>
                <w:szCs w:val="28"/>
                <w:lang w:val="uk-UA" w:eastAsia="en-US"/>
              </w:rPr>
              <w:t>Організація різних форм роботи з дітьми для визначення показників життєвої компетентності</w:t>
            </w:r>
            <w:r w:rsidR="00B93CE7" w:rsidRPr="00BB756B">
              <w:rPr>
                <w:sz w:val="28"/>
                <w:szCs w:val="28"/>
                <w:lang w:val="uk-UA" w:eastAsia="en-US"/>
              </w:rPr>
              <w:t>.</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1D0254" w:rsidRDefault="001D0254" w:rsidP="00680250">
            <w:pPr>
              <w:spacing w:line="276" w:lineRule="auto"/>
              <w:rPr>
                <w:sz w:val="28"/>
                <w:szCs w:val="28"/>
                <w:lang w:val="uk-UA" w:eastAsia="en-US"/>
              </w:rPr>
            </w:pPr>
            <w:r>
              <w:rPr>
                <w:sz w:val="28"/>
                <w:szCs w:val="28"/>
                <w:lang w:val="uk-UA" w:eastAsia="en-US"/>
              </w:rPr>
              <w:t>з 09</w:t>
            </w:r>
            <w:r w:rsidR="006E2564">
              <w:rPr>
                <w:sz w:val="28"/>
                <w:szCs w:val="28"/>
                <w:lang w:val="uk-UA" w:eastAsia="en-US"/>
              </w:rPr>
              <w:t>.02. по 10</w:t>
            </w:r>
            <w:r w:rsidR="001F30FB" w:rsidRPr="00BB756B">
              <w:rPr>
                <w:sz w:val="28"/>
                <w:szCs w:val="28"/>
                <w:lang w:val="uk-UA" w:eastAsia="en-US"/>
              </w:rPr>
              <w:t>.02.20</w:t>
            </w:r>
            <w:r w:rsidR="006E2564">
              <w:rPr>
                <w:sz w:val="28"/>
                <w:szCs w:val="28"/>
                <w:lang w:val="uk-UA" w:eastAsia="en-US"/>
              </w:rPr>
              <w:t>2</w:t>
            </w:r>
            <w:r>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B93CE7"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1F30FB" w:rsidRPr="00BB756B" w:rsidRDefault="009D72C2" w:rsidP="00680250">
            <w:pPr>
              <w:spacing w:line="276" w:lineRule="auto"/>
              <w:rPr>
                <w:sz w:val="28"/>
                <w:szCs w:val="28"/>
                <w:lang w:val="uk-UA" w:eastAsia="en-US"/>
              </w:rPr>
            </w:pPr>
            <w:r w:rsidRPr="00BB756B">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r>
      <w:tr w:rsidR="001F30FB" w:rsidRPr="00BB756B"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r w:rsidRPr="00BB756B">
              <w:rPr>
                <w:sz w:val="28"/>
                <w:szCs w:val="28"/>
                <w:lang w:val="uk-UA" w:eastAsia="en-US"/>
              </w:rPr>
              <w:t xml:space="preserve">День методичної інформації  </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r w:rsidRPr="00BB756B">
              <w:rPr>
                <w:sz w:val="28"/>
                <w:szCs w:val="28"/>
                <w:lang w:val="uk-UA" w:eastAsia="en-US"/>
              </w:rPr>
              <w:t>Забезпечення оптимального впливу принципів сталості у навчанні та вихованні на особистість педагога та вихованця в ході їх творчої взаємодії</w:t>
            </w:r>
            <w:r w:rsidR="00B93CE7" w:rsidRPr="00BB756B">
              <w:rPr>
                <w:sz w:val="28"/>
                <w:szCs w:val="28"/>
                <w:lang w:val="uk-UA" w:eastAsia="en-US"/>
              </w:rPr>
              <w:t>.</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1D0254" w:rsidRDefault="001D0254" w:rsidP="00680250">
            <w:pPr>
              <w:spacing w:line="276" w:lineRule="auto"/>
              <w:rPr>
                <w:sz w:val="28"/>
                <w:szCs w:val="28"/>
                <w:lang w:val="uk-UA" w:eastAsia="en-US"/>
              </w:rPr>
            </w:pPr>
            <w:r>
              <w:rPr>
                <w:sz w:val="28"/>
                <w:szCs w:val="28"/>
                <w:lang w:val="uk-UA" w:eastAsia="en-US"/>
              </w:rPr>
              <w:t>11</w:t>
            </w:r>
            <w:r w:rsidR="001F30FB" w:rsidRPr="00BB756B">
              <w:rPr>
                <w:sz w:val="28"/>
                <w:szCs w:val="28"/>
                <w:lang w:val="uk-UA" w:eastAsia="en-US"/>
              </w:rPr>
              <w:t>.02.20</w:t>
            </w:r>
            <w:r w:rsidR="006E2564">
              <w:rPr>
                <w:sz w:val="28"/>
                <w:szCs w:val="28"/>
                <w:lang w:val="uk-UA" w:eastAsia="en-US"/>
              </w:rPr>
              <w:t>2</w:t>
            </w:r>
            <w:r>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B93CE7"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A63C9C" w:rsidRPr="00BB756B" w:rsidRDefault="009D72C2" w:rsidP="00680250">
            <w:pPr>
              <w:spacing w:line="276" w:lineRule="auto"/>
              <w:rPr>
                <w:sz w:val="28"/>
                <w:szCs w:val="28"/>
                <w:lang w:val="uk-UA" w:eastAsia="en-US"/>
              </w:rPr>
            </w:pPr>
            <w:r w:rsidRPr="00BB756B">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r>
      <w:tr w:rsidR="001F30FB" w:rsidRPr="00BB756B" w:rsidTr="00CA362D">
        <w:trPr>
          <w:trHeight w:val="828"/>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D85713" w:rsidP="00680250">
            <w:pPr>
              <w:spacing w:line="276" w:lineRule="auto"/>
              <w:rPr>
                <w:sz w:val="28"/>
                <w:szCs w:val="28"/>
                <w:lang w:val="uk-UA" w:eastAsia="en-US"/>
              </w:rPr>
            </w:pPr>
            <w:r w:rsidRPr="00BB756B">
              <w:rPr>
                <w:sz w:val="28"/>
                <w:szCs w:val="28"/>
                <w:lang w:val="uk-UA" w:eastAsia="en-US"/>
              </w:rPr>
              <w:t>Групова к</w:t>
            </w:r>
            <w:r w:rsidR="001F30FB" w:rsidRPr="00BB756B">
              <w:rPr>
                <w:sz w:val="28"/>
                <w:szCs w:val="28"/>
                <w:lang w:val="uk-UA" w:eastAsia="en-US"/>
              </w:rPr>
              <w:t xml:space="preserve">онсультація </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FA0AE4" w:rsidP="00FA0AE4">
            <w:pPr>
              <w:jc w:val="both"/>
              <w:rPr>
                <w:sz w:val="28"/>
                <w:szCs w:val="28"/>
                <w:lang w:val="uk-UA" w:eastAsia="en-US"/>
              </w:rPr>
            </w:pPr>
            <w:r>
              <w:rPr>
                <w:sz w:val="28"/>
                <w:szCs w:val="28"/>
                <w:lang w:val="uk-UA"/>
              </w:rPr>
              <w:t>Вплив художнього слова на розвиток дитини.</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1D0254" w:rsidRDefault="006E2564" w:rsidP="00680250">
            <w:pPr>
              <w:spacing w:line="276" w:lineRule="auto"/>
              <w:rPr>
                <w:sz w:val="28"/>
                <w:szCs w:val="28"/>
                <w:lang w:val="uk-UA" w:eastAsia="en-US"/>
              </w:rPr>
            </w:pPr>
            <w:r>
              <w:rPr>
                <w:sz w:val="28"/>
                <w:szCs w:val="28"/>
                <w:lang w:val="uk-UA" w:eastAsia="en-US"/>
              </w:rPr>
              <w:t>03</w:t>
            </w:r>
            <w:r w:rsidR="001F30FB" w:rsidRPr="00BB756B">
              <w:rPr>
                <w:sz w:val="28"/>
                <w:szCs w:val="28"/>
                <w:lang w:val="uk-UA" w:eastAsia="en-US"/>
              </w:rPr>
              <w:t>.02.20</w:t>
            </w:r>
            <w:r>
              <w:rPr>
                <w:sz w:val="28"/>
                <w:szCs w:val="28"/>
                <w:lang w:val="uk-UA" w:eastAsia="en-US"/>
              </w:rPr>
              <w:t>2</w:t>
            </w:r>
            <w:r w:rsidR="001D0254">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B93CE7"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1F30FB" w:rsidRPr="00BB756B" w:rsidRDefault="009D72C2" w:rsidP="00680250">
            <w:pPr>
              <w:spacing w:line="276" w:lineRule="auto"/>
              <w:rPr>
                <w:sz w:val="28"/>
                <w:szCs w:val="28"/>
                <w:lang w:val="uk-UA" w:eastAsia="en-US"/>
              </w:rPr>
            </w:pPr>
            <w:r w:rsidRPr="00BB756B">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E4066D" w:rsidRDefault="001F30FB" w:rsidP="00680250">
            <w:pPr>
              <w:spacing w:line="276" w:lineRule="auto"/>
              <w:rPr>
                <w:sz w:val="28"/>
                <w:szCs w:val="28"/>
                <w:lang w:eastAsia="en-US"/>
              </w:rPr>
            </w:pPr>
          </w:p>
        </w:tc>
      </w:tr>
      <w:tr w:rsidR="001F30FB" w:rsidRPr="00BB756B" w:rsidTr="008D69BE">
        <w:tc>
          <w:tcPr>
            <w:tcW w:w="14595"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BA4DCC">
            <w:pPr>
              <w:spacing w:line="276" w:lineRule="auto"/>
              <w:jc w:val="center"/>
              <w:rPr>
                <w:sz w:val="28"/>
                <w:szCs w:val="28"/>
                <w:lang w:val="uk-UA" w:eastAsia="en-US"/>
              </w:rPr>
            </w:pPr>
            <w:r w:rsidRPr="00BB756B">
              <w:rPr>
                <w:b/>
                <w:sz w:val="28"/>
                <w:szCs w:val="28"/>
                <w:lang w:val="uk-UA" w:eastAsia="en-US"/>
              </w:rPr>
              <w:lastRenderedPageBreak/>
              <w:t>ІІ</w:t>
            </w:r>
            <w:r w:rsidRPr="00BB756B">
              <w:rPr>
                <w:b/>
                <w:sz w:val="28"/>
                <w:szCs w:val="28"/>
                <w:lang w:val="en-US" w:eastAsia="en-US"/>
              </w:rPr>
              <w:t>I</w:t>
            </w:r>
            <w:r w:rsidRPr="00BB756B">
              <w:rPr>
                <w:b/>
                <w:sz w:val="28"/>
                <w:szCs w:val="28"/>
                <w:lang w:val="uk-UA" w:eastAsia="en-US"/>
              </w:rPr>
              <w:t>. Робота методичного кабінету</w:t>
            </w:r>
          </w:p>
        </w:tc>
      </w:tr>
      <w:tr w:rsidR="001F30FB" w:rsidRPr="00BB756B"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0A75C3" w:rsidP="00680250">
            <w:pPr>
              <w:spacing w:line="276" w:lineRule="auto"/>
              <w:rPr>
                <w:sz w:val="28"/>
                <w:szCs w:val="28"/>
                <w:lang w:val="uk-UA" w:eastAsia="en-US"/>
              </w:rPr>
            </w:pPr>
            <w:r w:rsidRPr="00BB756B">
              <w:rPr>
                <w:sz w:val="28"/>
                <w:szCs w:val="28"/>
                <w:lang w:val="uk-UA" w:eastAsia="en-US"/>
              </w:rPr>
              <w:t>Підготовка добірки</w:t>
            </w:r>
            <w:r w:rsidR="001F30FB" w:rsidRPr="00BB756B">
              <w:rPr>
                <w:sz w:val="28"/>
                <w:szCs w:val="28"/>
                <w:lang w:val="uk-UA" w:eastAsia="en-US"/>
              </w:rPr>
              <w:t xml:space="preserve"> інноваційних технологій для використання в роботі педагогами ДНЗ</w:t>
            </w:r>
            <w:r w:rsidR="00B93CE7" w:rsidRPr="00BB756B">
              <w:rPr>
                <w:sz w:val="28"/>
                <w:szCs w:val="28"/>
                <w:lang w:val="uk-UA" w:eastAsia="en-US"/>
              </w:rPr>
              <w:t>.</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1D0254" w:rsidRDefault="006D78FF" w:rsidP="00680250">
            <w:pPr>
              <w:spacing w:line="276" w:lineRule="auto"/>
              <w:rPr>
                <w:sz w:val="28"/>
                <w:szCs w:val="28"/>
                <w:lang w:val="uk-UA" w:eastAsia="en-US"/>
              </w:rPr>
            </w:pPr>
            <w:r w:rsidRPr="00BB756B">
              <w:rPr>
                <w:sz w:val="28"/>
                <w:szCs w:val="28"/>
                <w:lang w:val="uk-UA" w:eastAsia="en-US"/>
              </w:rPr>
              <w:t>до 16</w:t>
            </w:r>
            <w:r w:rsidR="001F30FB" w:rsidRPr="00BB756B">
              <w:rPr>
                <w:sz w:val="28"/>
                <w:szCs w:val="28"/>
                <w:lang w:val="uk-UA" w:eastAsia="en-US"/>
              </w:rPr>
              <w:t>.02.20</w:t>
            </w:r>
            <w:r w:rsidR="006E2564">
              <w:rPr>
                <w:sz w:val="28"/>
                <w:szCs w:val="28"/>
                <w:lang w:val="uk-UA" w:eastAsia="en-US"/>
              </w:rPr>
              <w:t>2</w:t>
            </w:r>
            <w:r w:rsidR="001D0254">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B93CE7"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1F30FB" w:rsidRPr="00BB756B" w:rsidRDefault="009D72C2" w:rsidP="00680250">
            <w:pPr>
              <w:spacing w:line="276" w:lineRule="auto"/>
              <w:rPr>
                <w:sz w:val="28"/>
                <w:szCs w:val="28"/>
                <w:lang w:val="uk-UA" w:eastAsia="en-US"/>
              </w:rPr>
            </w:pPr>
            <w:r w:rsidRPr="00BB756B">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jc w:val="center"/>
              <w:rPr>
                <w:sz w:val="28"/>
                <w:szCs w:val="28"/>
                <w:lang w:val="uk-UA" w:eastAsia="en-US"/>
              </w:rPr>
            </w:pPr>
          </w:p>
        </w:tc>
      </w:tr>
      <w:tr w:rsidR="00EE7541" w:rsidRPr="00BB756B"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E7541" w:rsidRPr="00BB756B" w:rsidRDefault="00EE7541" w:rsidP="00680250">
            <w:pPr>
              <w:spacing w:line="276" w:lineRule="auto"/>
              <w:rPr>
                <w:sz w:val="28"/>
                <w:szCs w:val="28"/>
                <w:lang w:val="uk-UA" w:eastAsia="en-US"/>
              </w:rPr>
            </w:pPr>
            <w:r>
              <w:rPr>
                <w:sz w:val="28"/>
                <w:szCs w:val="28"/>
                <w:lang w:val="uk-UA" w:eastAsia="en-US"/>
              </w:rPr>
              <w:t xml:space="preserve">Засідання </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E7541" w:rsidRPr="00BB756B" w:rsidRDefault="00EE7541" w:rsidP="00680250">
            <w:pPr>
              <w:spacing w:line="276" w:lineRule="auto"/>
              <w:rPr>
                <w:sz w:val="28"/>
                <w:szCs w:val="28"/>
                <w:lang w:val="uk-UA" w:eastAsia="en-US"/>
              </w:rPr>
            </w:pPr>
            <w:r>
              <w:rPr>
                <w:sz w:val="28"/>
                <w:szCs w:val="28"/>
                <w:lang w:val="uk-UA" w:eastAsia="en-US"/>
              </w:rPr>
              <w:t>Засідання школи молодого вихователя</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E7541" w:rsidRPr="001D0254" w:rsidRDefault="006E2564" w:rsidP="00680250">
            <w:pPr>
              <w:spacing w:line="276" w:lineRule="auto"/>
              <w:rPr>
                <w:sz w:val="28"/>
                <w:szCs w:val="28"/>
                <w:lang w:val="uk-UA" w:eastAsia="en-US"/>
              </w:rPr>
            </w:pPr>
            <w:r>
              <w:rPr>
                <w:sz w:val="28"/>
                <w:szCs w:val="28"/>
                <w:lang w:val="uk-UA" w:eastAsia="en-US"/>
              </w:rPr>
              <w:t>25.02.202</w:t>
            </w:r>
            <w:r w:rsidR="001D0254">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E7541" w:rsidRDefault="00EE7541" w:rsidP="00680250">
            <w:pPr>
              <w:spacing w:line="276" w:lineRule="auto"/>
              <w:rPr>
                <w:sz w:val="28"/>
                <w:szCs w:val="28"/>
                <w:lang w:val="uk-UA" w:eastAsia="en-US"/>
              </w:rPr>
            </w:pPr>
            <w:r>
              <w:rPr>
                <w:sz w:val="28"/>
                <w:szCs w:val="28"/>
                <w:lang w:val="uk-UA" w:eastAsia="en-US"/>
              </w:rPr>
              <w:t xml:space="preserve">Керівник </w:t>
            </w:r>
          </w:p>
          <w:p w:rsidR="005A2511" w:rsidRPr="00BB756B" w:rsidRDefault="00BA4DCC" w:rsidP="00680250">
            <w:pPr>
              <w:spacing w:line="276" w:lineRule="auto"/>
              <w:rPr>
                <w:sz w:val="28"/>
                <w:szCs w:val="28"/>
                <w:lang w:val="uk-UA" w:eastAsia="en-US"/>
              </w:rPr>
            </w:pPr>
            <w:r>
              <w:rPr>
                <w:sz w:val="28"/>
                <w:szCs w:val="28"/>
                <w:lang w:val="uk-UA" w:eastAsia="en-US"/>
              </w:rPr>
              <w:t>Клеша Н.М.</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E7541" w:rsidRPr="00BB756B" w:rsidRDefault="00EE7541" w:rsidP="00680250">
            <w:pPr>
              <w:spacing w:line="276" w:lineRule="auto"/>
              <w:jc w:val="center"/>
              <w:rPr>
                <w:sz w:val="28"/>
                <w:szCs w:val="28"/>
                <w:lang w:val="uk-UA" w:eastAsia="en-US"/>
              </w:rPr>
            </w:pPr>
          </w:p>
        </w:tc>
      </w:tr>
      <w:tr w:rsidR="00CA362D" w:rsidRPr="00BB756B" w:rsidTr="00CA362D">
        <w:trPr>
          <w:trHeight w:val="480"/>
        </w:trPr>
        <w:tc>
          <w:tcPr>
            <w:tcW w:w="12750" w:type="dxa"/>
            <w:gridSpan w:val="6"/>
            <w:tcBorders>
              <w:top w:val="single" w:sz="4" w:space="0" w:color="000000" w:themeColor="text1"/>
              <w:left w:val="single" w:sz="4" w:space="0" w:color="000000" w:themeColor="text1"/>
              <w:bottom w:val="single" w:sz="4" w:space="0" w:color="auto"/>
              <w:right w:val="single" w:sz="4" w:space="0" w:color="auto"/>
            </w:tcBorders>
            <w:hideMark/>
          </w:tcPr>
          <w:p w:rsidR="00CA362D" w:rsidRPr="00CA362D" w:rsidRDefault="00CA362D" w:rsidP="00BA4DCC">
            <w:pPr>
              <w:spacing w:line="276" w:lineRule="auto"/>
              <w:jc w:val="center"/>
              <w:rPr>
                <w:sz w:val="28"/>
                <w:szCs w:val="28"/>
                <w:lang w:val="uk-UA" w:eastAsia="en-US"/>
              </w:rPr>
            </w:pPr>
            <w:r w:rsidRPr="00BB756B">
              <w:rPr>
                <w:b/>
                <w:sz w:val="28"/>
                <w:szCs w:val="28"/>
                <w:lang w:val="en-US" w:eastAsia="en-US"/>
              </w:rPr>
              <w:t>IV. Організаційно-педагогічна робота</w:t>
            </w:r>
          </w:p>
        </w:tc>
        <w:tc>
          <w:tcPr>
            <w:tcW w:w="1845" w:type="dxa"/>
            <w:tcBorders>
              <w:top w:val="single" w:sz="4" w:space="0" w:color="000000" w:themeColor="text1"/>
              <w:left w:val="single" w:sz="4" w:space="0" w:color="auto"/>
              <w:bottom w:val="single" w:sz="4" w:space="0" w:color="auto"/>
              <w:right w:val="single" w:sz="4" w:space="0" w:color="000000" w:themeColor="text1"/>
            </w:tcBorders>
          </w:tcPr>
          <w:p w:rsidR="00CA362D" w:rsidRPr="00CA362D" w:rsidRDefault="00CA362D" w:rsidP="00CA362D">
            <w:pPr>
              <w:spacing w:line="276" w:lineRule="auto"/>
              <w:jc w:val="center"/>
              <w:rPr>
                <w:sz w:val="28"/>
                <w:szCs w:val="28"/>
                <w:lang w:val="uk-UA" w:eastAsia="en-US"/>
              </w:rPr>
            </w:pPr>
          </w:p>
        </w:tc>
      </w:tr>
      <w:tr w:rsidR="00CA362D" w:rsidRPr="00BB756B" w:rsidTr="00CA362D">
        <w:trPr>
          <w:trHeight w:val="270"/>
        </w:trPr>
        <w:tc>
          <w:tcPr>
            <w:tcW w:w="2128" w:type="dxa"/>
            <w:tcBorders>
              <w:top w:val="single" w:sz="4" w:space="0" w:color="auto"/>
              <w:left w:val="single" w:sz="4" w:space="0" w:color="000000" w:themeColor="text1"/>
              <w:bottom w:val="single" w:sz="4" w:space="0" w:color="000000" w:themeColor="text1"/>
              <w:right w:val="single" w:sz="4" w:space="0" w:color="auto"/>
            </w:tcBorders>
          </w:tcPr>
          <w:p w:rsidR="00CA362D" w:rsidRPr="00BB756B" w:rsidRDefault="00CA362D" w:rsidP="00E22045">
            <w:pPr>
              <w:spacing w:line="276" w:lineRule="auto"/>
              <w:rPr>
                <w:sz w:val="28"/>
                <w:szCs w:val="28"/>
                <w:lang w:val="uk-UA" w:eastAsia="en-US"/>
              </w:rPr>
            </w:pPr>
            <w:r>
              <w:rPr>
                <w:sz w:val="28"/>
                <w:szCs w:val="28"/>
                <w:lang w:val="uk-UA" w:eastAsia="en-US"/>
              </w:rPr>
              <w:t>Робота з дітьми</w:t>
            </w:r>
          </w:p>
        </w:tc>
        <w:tc>
          <w:tcPr>
            <w:tcW w:w="6193" w:type="dxa"/>
            <w:tcBorders>
              <w:top w:val="single" w:sz="4" w:space="0" w:color="auto"/>
              <w:left w:val="single" w:sz="4" w:space="0" w:color="auto"/>
              <w:bottom w:val="single" w:sz="4" w:space="0" w:color="000000" w:themeColor="text1"/>
              <w:right w:val="single" w:sz="4" w:space="0" w:color="auto"/>
            </w:tcBorders>
          </w:tcPr>
          <w:p w:rsidR="00CA362D" w:rsidRDefault="00CA362D" w:rsidP="00E22045">
            <w:pPr>
              <w:spacing w:line="276" w:lineRule="auto"/>
              <w:rPr>
                <w:sz w:val="28"/>
                <w:szCs w:val="28"/>
                <w:lang w:val="uk-UA" w:eastAsia="en-US"/>
              </w:rPr>
            </w:pPr>
            <w:r>
              <w:rPr>
                <w:sz w:val="28"/>
                <w:szCs w:val="28"/>
                <w:lang w:val="uk-UA" w:eastAsia="en-US"/>
              </w:rPr>
              <w:t>Розроблення індивідуальних планів роботи вихователів</w:t>
            </w:r>
          </w:p>
          <w:p w:rsidR="00CA362D" w:rsidRPr="00BB756B" w:rsidRDefault="00CA362D" w:rsidP="00E22045">
            <w:pPr>
              <w:spacing w:line="276" w:lineRule="auto"/>
              <w:rPr>
                <w:sz w:val="28"/>
                <w:szCs w:val="28"/>
                <w:lang w:val="uk-UA" w:eastAsia="en-US"/>
              </w:rPr>
            </w:pPr>
            <w:r>
              <w:rPr>
                <w:sz w:val="28"/>
                <w:szCs w:val="28"/>
                <w:lang w:val="uk-UA" w:eastAsia="en-US"/>
              </w:rPr>
              <w:t>Розроблення індивідуальних планів роботи музичного керівника</w:t>
            </w:r>
          </w:p>
        </w:tc>
        <w:tc>
          <w:tcPr>
            <w:tcW w:w="2010" w:type="dxa"/>
            <w:gridSpan w:val="2"/>
            <w:tcBorders>
              <w:top w:val="single" w:sz="4" w:space="0" w:color="auto"/>
              <w:left w:val="single" w:sz="4" w:space="0" w:color="auto"/>
              <w:bottom w:val="single" w:sz="4" w:space="0" w:color="000000" w:themeColor="text1"/>
              <w:right w:val="single" w:sz="4" w:space="0" w:color="auto"/>
            </w:tcBorders>
          </w:tcPr>
          <w:p w:rsidR="00CA362D" w:rsidRPr="00D821DF" w:rsidRDefault="00CA362D" w:rsidP="00E22045">
            <w:pPr>
              <w:spacing w:line="276" w:lineRule="auto"/>
              <w:rPr>
                <w:sz w:val="28"/>
                <w:szCs w:val="28"/>
                <w:lang w:val="uk-UA" w:eastAsia="en-US"/>
              </w:rPr>
            </w:pPr>
            <w:r>
              <w:rPr>
                <w:sz w:val="28"/>
                <w:szCs w:val="28"/>
                <w:lang w:val="uk-UA" w:eastAsia="en-US"/>
              </w:rPr>
              <w:t>Протягом місяця</w:t>
            </w:r>
          </w:p>
        </w:tc>
        <w:tc>
          <w:tcPr>
            <w:tcW w:w="2419" w:type="dxa"/>
            <w:gridSpan w:val="2"/>
            <w:tcBorders>
              <w:top w:val="single" w:sz="4" w:space="0" w:color="auto"/>
              <w:left w:val="single" w:sz="4" w:space="0" w:color="auto"/>
              <w:bottom w:val="single" w:sz="4" w:space="0" w:color="000000" w:themeColor="text1"/>
              <w:right w:val="single" w:sz="4" w:space="0" w:color="auto"/>
            </w:tcBorders>
          </w:tcPr>
          <w:p w:rsidR="00CA362D" w:rsidRDefault="00CA362D" w:rsidP="00E22045">
            <w:pPr>
              <w:spacing w:line="276" w:lineRule="auto"/>
              <w:rPr>
                <w:sz w:val="28"/>
                <w:szCs w:val="28"/>
                <w:lang w:val="uk-UA"/>
              </w:rPr>
            </w:pPr>
            <w:r>
              <w:rPr>
                <w:sz w:val="28"/>
                <w:szCs w:val="28"/>
                <w:lang w:val="uk-UA"/>
              </w:rPr>
              <w:t>Вихователі всіх вікових груп</w:t>
            </w:r>
          </w:p>
          <w:p w:rsidR="00CA362D" w:rsidRPr="009B05AA" w:rsidRDefault="00CA362D" w:rsidP="00E22045">
            <w:pPr>
              <w:spacing w:line="276" w:lineRule="auto"/>
              <w:rPr>
                <w:sz w:val="28"/>
                <w:szCs w:val="28"/>
                <w:lang w:val="uk-UA"/>
              </w:rPr>
            </w:pPr>
            <w:r>
              <w:rPr>
                <w:sz w:val="28"/>
                <w:szCs w:val="28"/>
                <w:lang w:val="uk-UA"/>
              </w:rPr>
              <w:t>Музичний керівник</w:t>
            </w:r>
          </w:p>
        </w:tc>
        <w:tc>
          <w:tcPr>
            <w:tcW w:w="1845" w:type="dxa"/>
            <w:tcBorders>
              <w:top w:val="single" w:sz="4" w:space="0" w:color="auto"/>
              <w:left w:val="single" w:sz="4" w:space="0" w:color="auto"/>
              <w:bottom w:val="single" w:sz="4" w:space="0" w:color="000000" w:themeColor="text1"/>
              <w:right w:val="single" w:sz="4" w:space="0" w:color="000000" w:themeColor="text1"/>
            </w:tcBorders>
          </w:tcPr>
          <w:p w:rsidR="00CA362D" w:rsidRPr="00BB756B" w:rsidRDefault="00CA362D" w:rsidP="00E22045">
            <w:pPr>
              <w:spacing w:line="276" w:lineRule="auto"/>
              <w:rPr>
                <w:sz w:val="28"/>
                <w:szCs w:val="28"/>
                <w:lang w:val="uk-UA" w:eastAsia="en-US"/>
              </w:rPr>
            </w:pPr>
          </w:p>
        </w:tc>
      </w:tr>
      <w:tr w:rsidR="00CA362D" w:rsidRPr="00BB756B" w:rsidTr="00E22045">
        <w:tc>
          <w:tcPr>
            <w:tcW w:w="14595"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jc w:val="center"/>
              <w:rPr>
                <w:sz w:val="28"/>
                <w:szCs w:val="28"/>
                <w:lang w:val="uk-UA" w:eastAsia="en-US"/>
              </w:rPr>
            </w:pPr>
            <w:r w:rsidRPr="00BB756B">
              <w:rPr>
                <w:b/>
                <w:sz w:val="28"/>
                <w:szCs w:val="28"/>
                <w:lang w:val="en-US" w:eastAsia="en-US"/>
              </w:rPr>
              <w:t>V.</w:t>
            </w:r>
            <w:r w:rsidRPr="00BB756B">
              <w:rPr>
                <w:b/>
                <w:sz w:val="28"/>
                <w:szCs w:val="28"/>
                <w:lang w:val="uk-UA" w:eastAsia="en-US"/>
              </w:rPr>
              <w:t xml:space="preserve"> Адміністративно-господарська діяльність</w:t>
            </w:r>
          </w:p>
        </w:tc>
      </w:tr>
      <w:tr w:rsidR="00CA362D" w:rsidRPr="00BB756B"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Накази </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Про організацію навчання з ЦЗ в дошкільному навчальному закладі </w:t>
            </w:r>
          </w:p>
          <w:p w:rsidR="00CA362D" w:rsidRPr="00BB756B" w:rsidRDefault="00CA362D" w:rsidP="00680250">
            <w:pPr>
              <w:spacing w:line="276" w:lineRule="auto"/>
              <w:rPr>
                <w:sz w:val="28"/>
                <w:szCs w:val="28"/>
                <w:lang w:val="uk-UA" w:eastAsia="en-US"/>
              </w:rPr>
            </w:pPr>
            <w:r w:rsidRPr="00BB756B">
              <w:rPr>
                <w:sz w:val="28"/>
                <w:szCs w:val="28"/>
                <w:lang w:val="uk-UA" w:eastAsia="en-US"/>
              </w:rPr>
              <w:t>Про дотримання вимог охорони праці</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1D0254" w:rsidRDefault="00CA362D" w:rsidP="00680250">
            <w:pPr>
              <w:spacing w:line="276" w:lineRule="auto"/>
              <w:rPr>
                <w:sz w:val="28"/>
                <w:szCs w:val="28"/>
                <w:lang w:val="uk-UA" w:eastAsia="en-US"/>
              </w:rPr>
            </w:pPr>
            <w:r>
              <w:rPr>
                <w:sz w:val="28"/>
                <w:szCs w:val="28"/>
                <w:lang w:val="uk-UA" w:eastAsia="en-US"/>
              </w:rPr>
              <w:t>до 0</w:t>
            </w:r>
            <w:r>
              <w:rPr>
                <w:sz w:val="28"/>
                <w:szCs w:val="28"/>
                <w:lang w:val="en-US" w:eastAsia="en-US"/>
              </w:rPr>
              <w:t>4</w:t>
            </w:r>
            <w:r>
              <w:rPr>
                <w:sz w:val="28"/>
                <w:szCs w:val="28"/>
                <w:lang w:val="uk-UA" w:eastAsia="en-US"/>
              </w:rPr>
              <w:t>.02.2023</w:t>
            </w:r>
          </w:p>
          <w:p w:rsidR="00CA362D" w:rsidRPr="00BB756B" w:rsidRDefault="00CA362D" w:rsidP="00680250">
            <w:pPr>
              <w:spacing w:line="276" w:lineRule="auto"/>
              <w:rPr>
                <w:sz w:val="28"/>
                <w:szCs w:val="28"/>
                <w:lang w:val="uk-UA" w:eastAsia="en-US"/>
              </w:rPr>
            </w:pPr>
          </w:p>
          <w:p w:rsidR="00CA362D" w:rsidRPr="001D0254" w:rsidRDefault="00CA362D" w:rsidP="00680250">
            <w:pPr>
              <w:spacing w:line="276" w:lineRule="auto"/>
              <w:rPr>
                <w:sz w:val="28"/>
                <w:szCs w:val="28"/>
                <w:lang w:val="uk-UA" w:eastAsia="en-US"/>
              </w:rPr>
            </w:pPr>
            <w:r>
              <w:rPr>
                <w:sz w:val="28"/>
                <w:szCs w:val="28"/>
                <w:lang w:val="uk-UA" w:eastAsia="en-US"/>
              </w:rPr>
              <w:t>до 11.02.2023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rPr>
                <w:sz w:val="28"/>
                <w:szCs w:val="28"/>
                <w:lang w:val="uk-UA" w:eastAsia="en-US"/>
              </w:rPr>
            </w:pPr>
            <w:r w:rsidRPr="00BB756B">
              <w:rPr>
                <w:sz w:val="28"/>
                <w:szCs w:val="28"/>
                <w:lang w:val="uk-UA" w:eastAsia="en-US"/>
              </w:rPr>
              <w:t>Завідувач Завірюха Г.П.</w:t>
            </w:r>
          </w:p>
          <w:p w:rsidR="00CA362D" w:rsidRPr="00BB756B" w:rsidRDefault="00CA362D" w:rsidP="00680250">
            <w:pPr>
              <w:spacing w:line="276" w:lineRule="auto"/>
              <w:rPr>
                <w:sz w:val="28"/>
                <w:szCs w:val="28"/>
                <w:lang w:val="uk-UA" w:eastAsia="en-US"/>
              </w:rPr>
            </w:pP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Інструктажі </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З  охорони праці, пожежної безпеки, охорони життя і здоров’я дітей.</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1D0254" w:rsidRDefault="00CA362D" w:rsidP="00680250">
            <w:pPr>
              <w:spacing w:line="276" w:lineRule="auto"/>
              <w:rPr>
                <w:sz w:val="28"/>
                <w:szCs w:val="28"/>
                <w:lang w:val="uk-UA" w:eastAsia="en-US"/>
              </w:rPr>
            </w:pPr>
            <w:r>
              <w:rPr>
                <w:sz w:val="28"/>
                <w:szCs w:val="28"/>
                <w:lang w:val="uk-UA" w:eastAsia="en-US"/>
              </w:rPr>
              <w:t>до 17.02.2023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Завгосп </w:t>
            </w:r>
          </w:p>
          <w:p w:rsidR="00CA362D" w:rsidRPr="00BB756B" w:rsidRDefault="00CA362D" w:rsidP="00680250">
            <w:pPr>
              <w:spacing w:line="276" w:lineRule="auto"/>
              <w:rPr>
                <w:sz w:val="28"/>
                <w:szCs w:val="28"/>
                <w:lang w:val="uk-UA" w:eastAsia="en-US"/>
              </w:rPr>
            </w:pPr>
            <w:r w:rsidRPr="00BB756B">
              <w:rPr>
                <w:sz w:val="28"/>
                <w:szCs w:val="28"/>
                <w:lang w:val="uk-UA" w:eastAsia="en-US"/>
              </w:rPr>
              <w:t>Сілаєва Л.Ф.</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Огляд</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Технічний  стан  приміщень ДНЗ  та складання плану проведення ремонтних робіт у весняно-літній період.</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1D0254" w:rsidRDefault="00CA362D" w:rsidP="00680250">
            <w:pPr>
              <w:spacing w:line="276" w:lineRule="auto"/>
              <w:rPr>
                <w:sz w:val="28"/>
                <w:szCs w:val="28"/>
                <w:lang w:val="uk-UA" w:eastAsia="en-US"/>
              </w:rPr>
            </w:pPr>
            <w:r>
              <w:rPr>
                <w:sz w:val="28"/>
                <w:szCs w:val="28"/>
                <w:lang w:val="uk-UA" w:eastAsia="en-US"/>
              </w:rPr>
              <w:t>до 2</w:t>
            </w:r>
            <w:r>
              <w:rPr>
                <w:sz w:val="28"/>
                <w:szCs w:val="28"/>
                <w:lang w:val="en-US" w:eastAsia="en-US"/>
              </w:rPr>
              <w:t>5</w:t>
            </w:r>
            <w:r w:rsidRPr="00BB756B">
              <w:rPr>
                <w:sz w:val="28"/>
                <w:szCs w:val="28"/>
                <w:lang w:val="uk-UA" w:eastAsia="en-US"/>
              </w:rPr>
              <w:t>.02.20</w:t>
            </w:r>
            <w:r>
              <w:rPr>
                <w:sz w:val="28"/>
                <w:szCs w:val="28"/>
                <w:lang w:val="uk-UA" w:eastAsia="en-US"/>
              </w:rPr>
              <w:t>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Завгосп </w:t>
            </w:r>
          </w:p>
          <w:p w:rsidR="00CA362D" w:rsidRPr="00BB756B" w:rsidRDefault="00CA362D" w:rsidP="00680250">
            <w:pPr>
              <w:spacing w:line="276" w:lineRule="auto"/>
              <w:rPr>
                <w:sz w:val="28"/>
                <w:szCs w:val="28"/>
                <w:lang w:val="uk-UA" w:eastAsia="en-US"/>
              </w:rPr>
            </w:pPr>
            <w:r w:rsidRPr="00BB756B">
              <w:rPr>
                <w:sz w:val="28"/>
                <w:szCs w:val="28"/>
                <w:lang w:val="uk-UA" w:eastAsia="en-US"/>
              </w:rPr>
              <w:t>Сілаєва Л.Ф.</w:t>
            </w:r>
          </w:p>
          <w:p w:rsidR="00CA362D" w:rsidRPr="00BB756B" w:rsidRDefault="00CA362D" w:rsidP="00680250">
            <w:pPr>
              <w:spacing w:line="276" w:lineRule="auto"/>
              <w:rPr>
                <w:sz w:val="28"/>
                <w:szCs w:val="28"/>
                <w:lang w:val="uk-UA" w:eastAsia="en-US"/>
              </w:rPr>
            </w:pP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Вибірковий контроль</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Робота  медсестри по дотриманню санітарно-гігієнічних норм в групах.</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1D0254" w:rsidRDefault="00CA362D" w:rsidP="00680250">
            <w:pPr>
              <w:spacing w:line="276" w:lineRule="auto"/>
              <w:rPr>
                <w:sz w:val="28"/>
                <w:szCs w:val="28"/>
                <w:lang w:val="uk-UA" w:eastAsia="en-US"/>
              </w:rPr>
            </w:pPr>
            <w:r>
              <w:rPr>
                <w:sz w:val="28"/>
                <w:szCs w:val="28"/>
                <w:lang w:val="uk-UA" w:eastAsia="en-US"/>
              </w:rPr>
              <w:t>з 23.02. по 25.02.2023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rPr>
                <w:sz w:val="28"/>
                <w:szCs w:val="28"/>
                <w:lang w:val="uk-UA" w:eastAsia="en-US"/>
              </w:rPr>
            </w:pPr>
            <w:r w:rsidRPr="00BB756B">
              <w:rPr>
                <w:sz w:val="28"/>
                <w:szCs w:val="28"/>
                <w:lang w:val="uk-UA" w:eastAsia="en-US"/>
              </w:rPr>
              <w:t>Завідувач Завірюха Г.П.</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Контроль</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Робота  кастелянки  по веденню документації.</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1D0254" w:rsidRDefault="00CA362D" w:rsidP="00680250">
            <w:pPr>
              <w:spacing w:line="276" w:lineRule="auto"/>
              <w:rPr>
                <w:sz w:val="28"/>
                <w:szCs w:val="28"/>
                <w:lang w:val="uk-UA" w:eastAsia="en-US"/>
              </w:rPr>
            </w:pPr>
            <w:r w:rsidRPr="00BB756B">
              <w:rPr>
                <w:sz w:val="28"/>
                <w:szCs w:val="28"/>
                <w:lang w:val="uk-UA" w:eastAsia="en-US"/>
              </w:rPr>
              <w:t>12.02.20</w:t>
            </w:r>
            <w:r>
              <w:rPr>
                <w:sz w:val="28"/>
                <w:szCs w:val="28"/>
                <w:lang w:val="uk-UA" w:eastAsia="en-US"/>
              </w:rPr>
              <w:t>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Завідувач Завірюха Г.П.</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4B6BEE"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Pr>
                <w:sz w:val="28"/>
                <w:szCs w:val="28"/>
                <w:lang w:val="uk-UA" w:eastAsia="en-US"/>
              </w:rPr>
              <w:lastRenderedPageBreak/>
              <w:t>Виробнича нарада</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E6B25">
            <w:pPr>
              <w:pStyle w:val="ac"/>
              <w:numPr>
                <w:ilvl w:val="0"/>
                <w:numId w:val="11"/>
              </w:numPr>
              <w:spacing w:line="276" w:lineRule="auto"/>
              <w:rPr>
                <w:sz w:val="28"/>
                <w:szCs w:val="28"/>
                <w:lang w:val="uk-UA" w:eastAsia="en-US"/>
              </w:rPr>
            </w:pPr>
            <w:r w:rsidRPr="00BB756B">
              <w:rPr>
                <w:sz w:val="28"/>
                <w:szCs w:val="28"/>
                <w:lang w:val="uk-UA" w:eastAsia="en-US"/>
              </w:rPr>
              <w:t>Стан фізкультурно-оздоровлювальної роботи з дітьми.</w:t>
            </w:r>
          </w:p>
          <w:p w:rsidR="00CA362D" w:rsidRPr="00BB756B" w:rsidRDefault="00CA362D" w:rsidP="006E6B25">
            <w:pPr>
              <w:pStyle w:val="ac"/>
              <w:numPr>
                <w:ilvl w:val="0"/>
                <w:numId w:val="11"/>
              </w:numPr>
              <w:spacing w:line="276" w:lineRule="auto"/>
              <w:rPr>
                <w:sz w:val="28"/>
                <w:szCs w:val="28"/>
                <w:lang w:val="uk-UA" w:eastAsia="en-US"/>
              </w:rPr>
            </w:pPr>
            <w:r w:rsidRPr="00BB756B">
              <w:rPr>
                <w:sz w:val="28"/>
                <w:szCs w:val="28"/>
                <w:lang w:val="uk-UA" w:eastAsia="en-US"/>
              </w:rPr>
              <w:t>Стан роботи з профілактики дитячого травматизму, безпеки життєдіяльності.</w:t>
            </w:r>
          </w:p>
          <w:p w:rsidR="00CA362D" w:rsidRPr="005A2511" w:rsidRDefault="00CA362D" w:rsidP="005A2511">
            <w:pPr>
              <w:pStyle w:val="ac"/>
              <w:numPr>
                <w:ilvl w:val="0"/>
                <w:numId w:val="11"/>
              </w:numPr>
              <w:spacing w:line="276" w:lineRule="auto"/>
              <w:rPr>
                <w:sz w:val="28"/>
                <w:szCs w:val="28"/>
                <w:lang w:val="uk-UA" w:eastAsia="en-US"/>
              </w:rPr>
            </w:pPr>
            <w:r w:rsidRPr="00BB756B">
              <w:rPr>
                <w:sz w:val="28"/>
                <w:szCs w:val="28"/>
                <w:lang w:val="uk-UA" w:eastAsia="en-US"/>
              </w:rPr>
              <w:t>Взаємодія закладу із закладами за</w:t>
            </w:r>
            <w:r>
              <w:rPr>
                <w:sz w:val="28"/>
                <w:szCs w:val="28"/>
                <w:lang w:val="uk-UA" w:eastAsia="en-US"/>
              </w:rPr>
              <w:t>гальної освіти, сім'єю та громадкістю</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1D0254" w:rsidRDefault="00CA362D" w:rsidP="00680250">
            <w:pPr>
              <w:spacing w:line="276" w:lineRule="auto"/>
              <w:rPr>
                <w:sz w:val="28"/>
                <w:szCs w:val="28"/>
                <w:lang w:val="uk-UA" w:eastAsia="en-US"/>
              </w:rPr>
            </w:pPr>
            <w:r>
              <w:rPr>
                <w:sz w:val="28"/>
                <w:szCs w:val="28"/>
                <w:lang w:val="uk-UA" w:eastAsia="en-US"/>
              </w:rPr>
              <w:t>17.02.2023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4B6BEE">
            <w:pPr>
              <w:spacing w:line="276" w:lineRule="auto"/>
              <w:rPr>
                <w:sz w:val="28"/>
                <w:szCs w:val="28"/>
                <w:lang w:val="uk-UA" w:eastAsia="en-US"/>
              </w:rPr>
            </w:pPr>
            <w:r w:rsidRPr="00BB756B">
              <w:rPr>
                <w:sz w:val="28"/>
                <w:szCs w:val="28"/>
                <w:lang w:val="uk-UA" w:eastAsia="en-US"/>
              </w:rPr>
              <w:t xml:space="preserve">Завідувач Завірюха Г.П. Завгосп </w:t>
            </w:r>
          </w:p>
          <w:p w:rsidR="00CA362D" w:rsidRDefault="00CA362D" w:rsidP="00680250">
            <w:pPr>
              <w:spacing w:line="276" w:lineRule="auto"/>
              <w:rPr>
                <w:sz w:val="28"/>
                <w:szCs w:val="28"/>
                <w:lang w:val="uk-UA" w:eastAsia="en-US"/>
              </w:rPr>
            </w:pPr>
            <w:r w:rsidRPr="00BB756B">
              <w:rPr>
                <w:sz w:val="28"/>
                <w:szCs w:val="28"/>
                <w:lang w:val="uk-UA" w:eastAsia="en-US"/>
              </w:rPr>
              <w:t>Сілаєва Л.Ф.</w:t>
            </w:r>
          </w:p>
          <w:p w:rsidR="00CA362D" w:rsidRDefault="00CA362D" w:rsidP="00680250">
            <w:pPr>
              <w:spacing w:line="276" w:lineRule="auto"/>
              <w:rPr>
                <w:sz w:val="28"/>
                <w:szCs w:val="28"/>
                <w:lang w:val="uk-UA" w:eastAsia="en-US"/>
              </w:rPr>
            </w:pPr>
            <w:r>
              <w:rPr>
                <w:sz w:val="28"/>
                <w:szCs w:val="28"/>
                <w:lang w:val="uk-UA" w:eastAsia="en-US"/>
              </w:rPr>
              <w:t xml:space="preserve">сестра медична </w:t>
            </w:r>
          </w:p>
          <w:p w:rsidR="00CA362D" w:rsidRPr="00BB756B" w:rsidRDefault="00CA362D" w:rsidP="00680250">
            <w:pPr>
              <w:spacing w:line="276" w:lineRule="auto"/>
              <w:rPr>
                <w:sz w:val="28"/>
                <w:szCs w:val="28"/>
                <w:lang w:val="uk-UA" w:eastAsia="en-US"/>
              </w:rPr>
            </w:pPr>
            <w:r>
              <w:rPr>
                <w:sz w:val="28"/>
                <w:szCs w:val="28"/>
                <w:lang w:val="uk-UA" w:eastAsia="en-US"/>
              </w:rPr>
              <w:t>Кулібаба Н.В.</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8D69BE">
        <w:tc>
          <w:tcPr>
            <w:tcW w:w="14595"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5A2511">
            <w:pPr>
              <w:spacing w:line="276" w:lineRule="auto"/>
              <w:jc w:val="center"/>
              <w:rPr>
                <w:sz w:val="28"/>
                <w:szCs w:val="28"/>
                <w:lang w:val="uk-UA" w:eastAsia="en-US"/>
              </w:rPr>
            </w:pPr>
            <w:r w:rsidRPr="00BB756B">
              <w:rPr>
                <w:b/>
                <w:sz w:val="28"/>
                <w:szCs w:val="28"/>
                <w:lang w:val="en-US" w:eastAsia="en-US"/>
              </w:rPr>
              <w:t>VI</w:t>
            </w:r>
            <w:r w:rsidRPr="00BB756B">
              <w:rPr>
                <w:b/>
                <w:sz w:val="28"/>
                <w:szCs w:val="28"/>
                <w:lang w:val="uk-UA" w:eastAsia="en-US"/>
              </w:rPr>
              <w:t>. Вивчення стану організації освітнього процесу</w:t>
            </w:r>
          </w:p>
        </w:tc>
      </w:tr>
      <w:tr w:rsidR="00CA362D" w:rsidRPr="00BB756B"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Вибірковий контроль</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4975E0">
              <w:rPr>
                <w:sz w:val="28"/>
                <w:szCs w:val="28"/>
                <w:lang w:val="uk-UA" w:eastAsia="en-US"/>
              </w:rPr>
              <w:t>Організація роботи з розвит</w:t>
            </w:r>
            <w:r>
              <w:rPr>
                <w:sz w:val="28"/>
                <w:szCs w:val="28"/>
                <w:lang w:val="uk-UA" w:eastAsia="en-US"/>
              </w:rPr>
              <w:t>ку мовлення.</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1D0254" w:rsidRDefault="00CA362D" w:rsidP="00680250">
            <w:pPr>
              <w:spacing w:line="276" w:lineRule="auto"/>
              <w:rPr>
                <w:sz w:val="28"/>
                <w:szCs w:val="28"/>
                <w:lang w:val="uk-UA" w:eastAsia="en-US"/>
              </w:rPr>
            </w:pPr>
            <w:r>
              <w:rPr>
                <w:sz w:val="28"/>
                <w:szCs w:val="28"/>
                <w:lang w:val="uk-UA" w:eastAsia="en-US"/>
              </w:rPr>
              <w:t>з 2</w:t>
            </w:r>
            <w:r>
              <w:rPr>
                <w:sz w:val="28"/>
                <w:szCs w:val="28"/>
                <w:lang w:val="en-US" w:eastAsia="en-US"/>
              </w:rPr>
              <w:t>3</w:t>
            </w:r>
            <w:r>
              <w:rPr>
                <w:sz w:val="28"/>
                <w:szCs w:val="28"/>
                <w:lang w:val="uk-UA" w:eastAsia="en-US"/>
              </w:rPr>
              <w:t>.02. по 2</w:t>
            </w:r>
            <w:r>
              <w:rPr>
                <w:sz w:val="28"/>
                <w:szCs w:val="28"/>
                <w:lang w:val="en-US" w:eastAsia="en-US"/>
              </w:rPr>
              <w:t>5</w:t>
            </w:r>
            <w:r w:rsidRPr="00BB756B">
              <w:rPr>
                <w:sz w:val="28"/>
                <w:szCs w:val="28"/>
                <w:lang w:val="uk-UA" w:eastAsia="en-US"/>
              </w:rPr>
              <w:t>.02.20</w:t>
            </w:r>
            <w:r>
              <w:rPr>
                <w:sz w:val="28"/>
                <w:szCs w:val="28"/>
                <w:lang w:val="uk-UA" w:eastAsia="en-US"/>
              </w:rPr>
              <w:t>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CA362D" w:rsidRPr="00BB756B" w:rsidRDefault="00CA362D" w:rsidP="00680250">
            <w:pPr>
              <w:spacing w:line="276" w:lineRule="auto"/>
              <w:rPr>
                <w:sz w:val="28"/>
                <w:szCs w:val="28"/>
                <w:lang w:val="uk-UA" w:eastAsia="en-US"/>
              </w:rPr>
            </w:pPr>
            <w:r w:rsidRPr="00BB756B">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Оперативний контроль</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Ведення документації.</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1D0254" w:rsidRDefault="00CA362D" w:rsidP="00680250">
            <w:pPr>
              <w:spacing w:line="276" w:lineRule="auto"/>
              <w:rPr>
                <w:sz w:val="28"/>
                <w:szCs w:val="28"/>
                <w:lang w:val="uk-UA" w:eastAsia="en-US"/>
              </w:rPr>
            </w:pPr>
            <w:r w:rsidRPr="00BB756B">
              <w:rPr>
                <w:sz w:val="28"/>
                <w:szCs w:val="28"/>
                <w:lang w:val="uk-UA" w:eastAsia="en-US"/>
              </w:rPr>
              <w:t>до 10.02.20</w:t>
            </w:r>
            <w:r>
              <w:rPr>
                <w:sz w:val="28"/>
                <w:szCs w:val="28"/>
                <w:lang w:val="uk-UA" w:eastAsia="en-US"/>
              </w:rPr>
              <w:t>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CA362D" w:rsidRPr="00BB756B" w:rsidRDefault="00CA362D" w:rsidP="00680250">
            <w:pPr>
              <w:spacing w:line="276" w:lineRule="auto"/>
              <w:rPr>
                <w:sz w:val="28"/>
                <w:szCs w:val="28"/>
                <w:lang w:val="uk-UA" w:eastAsia="en-US"/>
              </w:rPr>
            </w:pPr>
            <w:r w:rsidRPr="00BB756B">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CA362D">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Підсумковий контроль</w:t>
            </w:r>
          </w:p>
        </w:tc>
        <w:tc>
          <w:tcPr>
            <w:tcW w:w="62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Впровадження профілактично- оздоровчих вправ та прийомів валеологічної освіти дошкільників.</w:t>
            </w:r>
          </w:p>
        </w:tc>
        <w:tc>
          <w:tcPr>
            <w:tcW w:w="198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1D0254" w:rsidRDefault="00CA362D" w:rsidP="00680250">
            <w:pPr>
              <w:spacing w:line="276" w:lineRule="auto"/>
              <w:rPr>
                <w:sz w:val="28"/>
                <w:szCs w:val="28"/>
                <w:lang w:val="uk-UA" w:eastAsia="en-US"/>
              </w:rPr>
            </w:pPr>
            <w:r>
              <w:rPr>
                <w:sz w:val="28"/>
                <w:szCs w:val="28"/>
                <w:lang w:val="uk-UA" w:eastAsia="en-US"/>
              </w:rPr>
              <w:t>24</w:t>
            </w:r>
            <w:r w:rsidRPr="00BB756B">
              <w:rPr>
                <w:sz w:val="28"/>
                <w:szCs w:val="28"/>
                <w:lang w:val="uk-UA" w:eastAsia="en-US"/>
              </w:rPr>
              <w:t>.02.20</w:t>
            </w:r>
            <w:r>
              <w:rPr>
                <w:sz w:val="28"/>
                <w:szCs w:val="28"/>
                <w:lang w:val="uk-UA" w:eastAsia="en-US"/>
              </w:rPr>
              <w:t>23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CA362D" w:rsidRPr="00BB756B" w:rsidRDefault="00CA362D" w:rsidP="00680250">
            <w:pPr>
              <w:spacing w:line="276" w:lineRule="auto"/>
              <w:rPr>
                <w:sz w:val="28"/>
                <w:szCs w:val="28"/>
                <w:lang w:val="uk-UA" w:eastAsia="en-US"/>
              </w:rPr>
            </w:pPr>
            <w:r w:rsidRPr="00BB756B">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bl>
    <w:p w:rsidR="001F30FB" w:rsidRPr="001D0254" w:rsidRDefault="004975E0" w:rsidP="00063A17">
      <w:pPr>
        <w:spacing w:line="276" w:lineRule="auto"/>
        <w:jc w:val="center"/>
        <w:rPr>
          <w:b/>
          <w:sz w:val="28"/>
          <w:szCs w:val="28"/>
          <w:lang w:val="uk-UA"/>
        </w:rPr>
      </w:pPr>
      <w:r>
        <w:rPr>
          <w:b/>
          <w:sz w:val="28"/>
          <w:szCs w:val="28"/>
          <w:lang w:val="uk-UA"/>
        </w:rPr>
        <w:t>БЕ</w:t>
      </w:r>
      <w:r w:rsidR="002568DB">
        <w:rPr>
          <w:b/>
          <w:sz w:val="28"/>
          <w:szCs w:val="28"/>
          <w:lang w:val="uk-UA"/>
        </w:rPr>
        <w:t>РЕЗЕНЬ 202</w:t>
      </w:r>
      <w:r w:rsidR="001D0254">
        <w:rPr>
          <w:b/>
          <w:sz w:val="28"/>
          <w:szCs w:val="28"/>
          <w:lang w:val="uk-UA"/>
        </w:rPr>
        <w:t>3</w:t>
      </w:r>
    </w:p>
    <w:tbl>
      <w:tblPr>
        <w:tblW w:w="14595" w:type="dxa"/>
        <w:tblInd w:w="108" w:type="dxa"/>
        <w:tblLayout w:type="fixed"/>
        <w:tblLook w:val="04A0" w:firstRow="1" w:lastRow="0" w:firstColumn="1" w:lastColumn="0" w:noHBand="0" w:noVBand="1"/>
      </w:tblPr>
      <w:tblGrid>
        <w:gridCol w:w="2099"/>
        <w:gridCol w:w="26"/>
        <w:gridCol w:w="6197"/>
        <w:gridCol w:w="36"/>
        <w:gridCol w:w="1983"/>
        <w:gridCol w:w="6"/>
        <w:gridCol w:w="2403"/>
        <w:gridCol w:w="1845"/>
      </w:tblGrid>
      <w:tr w:rsidR="001F30FB" w:rsidRPr="00BB756B" w:rsidTr="003A55DA">
        <w:tc>
          <w:tcPr>
            <w:tcW w:w="14595"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jc w:val="center"/>
              <w:rPr>
                <w:sz w:val="28"/>
                <w:szCs w:val="28"/>
                <w:lang w:val="uk-UA" w:eastAsia="en-US"/>
              </w:rPr>
            </w:pPr>
            <w:r w:rsidRPr="00BB756B">
              <w:rPr>
                <w:b/>
                <w:sz w:val="28"/>
                <w:szCs w:val="28"/>
                <w:lang w:val="uk-UA" w:eastAsia="en-US"/>
              </w:rPr>
              <w:t>І</w:t>
            </w:r>
            <w:r w:rsidRPr="00BB756B">
              <w:rPr>
                <w:b/>
                <w:sz w:val="28"/>
                <w:szCs w:val="28"/>
                <w:lang w:val="en-US" w:eastAsia="en-US"/>
              </w:rPr>
              <w:t>I</w:t>
            </w:r>
            <w:r w:rsidRPr="00BB756B">
              <w:rPr>
                <w:b/>
                <w:sz w:val="28"/>
                <w:szCs w:val="28"/>
                <w:lang w:val="uk-UA" w:eastAsia="en-US"/>
              </w:rPr>
              <w:t>. Методична робота з кадрами</w:t>
            </w:r>
          </w:p>
        </w:tc>
      </w:tr>
      <w:tr w:rsidR="001F30FB"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D32DEA" w:rsidP="00680250">
            <w:pPr>
              <w:spacing w:line="276" w:lineRule="auto"/>
              <w:rPr>
                <w:sz w:val="28"/>
                <w:szCs w:val="28"/>
                <w:lang w:val="uk-UA" w:eastAsia="en-US"/>
              </w:rPr>
            </w:pPr>
            <w:r w:rsidRPr="00BB756B">
              <w:rPr>
                <w:sz w:val="28"/>
                <w:szCs w:val="28"/>
                <w:lang w:val="uk-UA" w:eastAsia="en-US"/>
              </w:rPr>
              <w:t xml:space="preserve">Засідання </w:t>
            </w: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D32DEA" w:rsidP="00680250">
            <w:pPr>
              <w:spacing w:line="276" w:lineRule="auto"/>
              <w:rPr>
                <w:sz w:val="28"/>
                <w:szCs w:val="28"/>
                <w:lang w:val="uk-UA" w:eastAsia="en-US"/>
              </w:rPr>
            </w:pPr>
            <w:r w:rsidRPr="00BB756B">
              <w:rPr>
                <w:sz w:val="28"/>
                <w:szCs w:val="28"/>
                <w:lang w:val="uk-UA" w:eastAsia="en-US"/>
              </w:rPr>
              <w:t>ІІІ засідання творчої групи</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DA106A" w:rsidRDefault="004975E0" w:rsidP="00680250">
            <w:pPr>
              <w:spacing w:line="276" w:lineRule="auto"/>
              <w:rPr>
                <w:sz w:val="28"/>
                <w:szCs w:val="28"/>
                <w:lang w:val="uk-UA" w:eastAsia="en-US"/>
              </w:rPr>
            </w:pPr>
            <w:r>
              <w:rPr>
                <w:sz w:val="28"/>
                <w:szCs w:val="28"/>
                <w:lang w:val="uk-UA" w:eastAsia="en-US"/>
              </w:rPr>
              <w:t>03</w:t>
            </w:r>
            <w:r w:rsidR="001F30FB" w:rsidRPr="00BB756B">
              <w:rPr>
                <w:sz w:val="28"/>
                <w:szCs w:val="28"/>
                <w:lang w:val="uk-UA" w:eastAsia="en-US"/>
              </w:rPr>
              <w:t>.03.20</w:t>
            </w:r>
            <w:r>
              <w:rPr>
                <w:sz w:val="28"/>
                <w:szCs w:val="28"/>
                <w:lang w:val="uk-UA" w:eastAsia="en-US"/>
              </w:rPr>
              <w:t>2</w:t>
            </w:r>
            <w:r w:rsidR="00DA106A">
              <w:rPr>
                <w:sz w:val="28"/>
                <w:szCs w:val="28"/>
                <w:lang w:val="uk-UA" w:eastAsia="en-US"/>
              </w:rPr>
              <w:t>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B93CE7"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1F30FB" w:rsidRPr="00BB756B" w:rsidRDefault="00CB4B03" w:rsidP="00680250">
            <w:pPr>
              <w:spacing w:line="276" w:lineRule="auto"/>
              <w:rPr>
                <w:sz w:val="28"/>
                <w:szCs w:val="28"/>
                <w:lang w:val="uk-UA" w:eastAsia="en-US"/>
              </w:rPr>
            </w:pPr>
            <w:r w:rsidRPr="00BB756B">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r>
      <w:tr w:rsidR="00A54B33"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54B33" w:rsidRPr="00BB756B" w:rsidRDefault="00A54B33" w:rsidP="00680250">
            <w:pPr>
              <w:shd w:val="clear" w:color="auto" w:fill="FFFFFF"/>
              <w:spacing w:line="276" w:lineRule="auto"/>
              <w:rPr>
                <w:bCs/>
                <w:sz w:val="28"/>
                <w:szCs w:val="28"/>
                <w:lang w:val="uk-UA" w:eastAsia="en-US"/>
              </w:rPr>
            </w:pPr>
            <w:r w:rsidRPr="00BB756B">
              <w:rPr>
                <w:bCs/>
                <w:sz w:val="28"/>
                <w:szCs w:val="28"/>
                <w:lang w:val="uk-UA" w:eastAsia="en-US"/>
              </w:rPr>
              <w:t>Групова консультація</w:t>
            </w: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571D2" w:rsidRPr="00E34399" w:rsidRDefault="009571D2" w:rsidP="009571D2">
            <w:pPr>
              <w:jc w:val="both"/>
              <w:rPr>
                <w:sz w:val="28"/>
                <w:szCs w:val="28"/>
                <w:lang w:val="uk-UA" w:eastAsia="uk-UA"/>
              </w:rPr>
            </w:pPr>
            <w:r w:rsidRPr="00E34399">
              <w:rPr>
                <w:sz w:val="28"/>
                <w:szCs w:val="28"/>
                <w:lang w:val="uk-UA" w:eastAsia="uk-UA"/>
              </w:rPr>
              <w:t>Формування мотиваційної готовності дітей до навчання в школі</w:t>
            </w:r>
          </w:p>
          <w:p w:rsidR="00C272FC" w:rsidRPr="009571D2" w:rsidRDefault="00C272FC" w:rsidP="00680250">
            <w:pPr>
              <w:overflowPunct w:val="0"/>
              <w:autoSpaceDE w:val="0"/>
              <w:autoSpaceDN w:val="0"/>
              <w:adjustRightInd w:val="0"/>
              <w:spacing w:line="276" w:lineRule="auto"/>
              <w:jc w:val="both"/>
              <w:rPr>
                <w:sz w:val="28"/>
                <w:szCs w:val="28"/>
                <w:lang w:val="uk-UA"/>
              </w:rPr>
            </w:pPr>
          </w:p>
          <w:p w:rsidR="00A54B33" w:rsidRPr="00BB756B" w:rsidRDefault="00A54B33" w:rsidP="00680250">
            <w:pPr>
              <w:pStyle w:val="1"/>
              <w:spacing w:before="0" w:line="276" w:lineRule="auto"/>
              <w:rPr>
                <w:rFonts w:ascii="Times New Roman" w:hAnsi="Times New Roman" w:cs="Times New Roman"/>
                <w:b w:val="0"/>
                <w:bCs w:val="0"/>
                <w:color w:val="auto"/>
                <w:lang w:val="uk-UA"/>
              </w:rPr>
            </w:pP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54B33" w:rsidRPr="00DA106A" w:rsidRDefault="004975E0" w:rsidP="00680250">
            <w:pPr>
              <w:spacing w:line="276" w:lineRule="auto"/>
              <w:rPr>
                <w:sz w:val="28"/>
                <w:szCs w:val="28"/>
                <w:lang w:val="uk-UA" w:eastAsia="en-US"/>
              </w:rPr>
            </w:pPr>
            <w:r>
              <w:rPr>
                <w:sz w:val="28"/>
                <w:szCs w:val="28"/>
                <w:lang w:val="uk-UA" w:eastAsia="en-US"/>
              </w:rPr>
              <w:t>24</w:t>
            </w:r>
            <w:r w:rsidR="00155F61" w:rsidRPr="00BB756B">
              <w:rPr>
                <w:sz w:val="28"/>
                <w:szCs w:val="28"/>
                <w:lang w:val="uk-UA" w:eastAsia="en-US"/>
              </w:rPr>
              <w:t>.03.20</w:t>
            </w:r>
            <w:r>
              <w:rPr>
                <w:sz w:val="28"/>
                <w:szCs w:val="28"/>
                <w:lang w:val="uk-UA" w:eastAsia="en-US"/>
              </w:rPr>
              <w:t>2</w:t>
            </w:r>
            <w:r w:rsidR="00DA106A">
              <w:rPr>
                <w:sz w:val="28"/>
                <w:szCs w:val="28"/>
                <w:lang w:val="uk-UA" w:eastAsia="en-US"/>
              </w:rPr>
              <w:t>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55F61" w:rsidRPr="00BB756B" w:rsidRDefault="00155F61"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A54B33" w:rsidRPr="00BB756B" w:rsidRDefault="00155F61" w:rsidP="00680250">
            <w:pPr>
              <w:spacing w:line="276" w:lineRule="auto"/>
              <w:rPr>
                <w:sz w:val="28"/>
                <w:szCs w:val="28"/>
                <w:lang w:val="uk-UA" w:eastAsia="en-US"/>
              </w:rPr>
            </w:pPr>
            <w:r w:rsidRPr="00BB756B">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54B33" w:rsidRPr="00BB756B" w:rsidRDefault="00A54B33" w:rsidP="00680250">
            <w:pPr>
              <w:spacing w:line="276" w:lineRule="auto"/>
              <w:rPr>
                <w:sz w:val="28"/>
                <w:szCs w:val="28"/>
                <w:lang w:val="uk-UA" w:eastAsia="en-US"/>
              </w:rPr>
            </w:pPr>
          </w:p>
        </w:tc>
      </w:tr>
      <w:tr w:rsidR="0013414F"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3414F" w:rsidRPr="00BB756B" w:rsidRDefault="0013414F" w:rsidP="00680250">
            <w:pPr>
              <w:spacing w:line="276" w:lineRule="auto"/>
              <w:rPr>
                <w:sz w:val="28"/>
                <w:szCs w:val="28"/>
                <w:lang w:val="uk-UA" w:eastAsia="en-US"/>
              </w:rPr>
            </w:pPr>
            <w:r w:rsidRPr="00BB756B">
              <w:rPr>
                <w:sz w:val="28"/>
                <w:szCs w:val="28"/>
                <w:lang w:val="uk-UA" w:eastAsia="en-US"/>
              </w:rPr>
              <w:lastRenderedPageBreak/>
              <w:t>Звіт</w:t>
            </w: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3414F" w:rsidRPr="00BB756B" w:rsidRDefault="0013414F" w:rsidP="00680250">
            <w:pPr>
              <w:spacing w:line="276" w:lineRule="auto"/>
              <w:rPr>
                <w:sz w:val="28"/>
                <w:szCs w:val="28"/>
                <w:lang w:val="uk-UA" w:eastAsia="en-US"/>
              </w:rPr>
            </w:pPr>
            <w:r w:rsidRPr="00BB756B">
              <w:rPr>
                <w:sz w:val="28"/>
                <w:szCs w:val="28"/>
              </w:rPr>
              <w:t>Організувати роботу щодо звітування педагогів за результатами самоосвітньої діяльності.</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3414F" w:rsidRPr="00DA106A" w:rsidRDefault="004975E0" w:rsidP="00680250">
            <w:pPr>
              <w:spacing w:line="276" w:lineRule="auto"/>
              <w:rPr>
                <w:sz w:val="28"/>
                <w:szCs w:val="28"/>
                <w:lang w:val="uk-UA" w:eastAsia="en-US"/>
              </w:rPr>
            </w:pPr>
            <w:r>
              <w:rPr>
                <w:sz w:val="28"/>
                <w:szCs w:val="28"/>
                <w:lang w:val="uk-UA" w:eastAsia="en-US"/>
              </w:rPr>
              <w:t>23</w:t>
            </w:r>
            <w:r w:rsidR="0013414F" w:rsidRPr="00BB756B">
              <w:rPr>
                <w:sz w:val="28"/>
                <w:szCs w:val="28"/>
                <w:lang w:val="uk-UA" w:eastAsia="en-US"/>
              </w:rPr>
              <w:t>.03.20</w:t>
            </w:r>
            <w:r>
              <w:rPr>
                <w:sz w:val="28"/>
                <w:szCs w:val="28"/>
                <w:lang w:val="uk-UA" w:eastAsia="en-US"/>
              </w:rPr>
              <w:t>2</w:t>
            </w:r>
            <w:r w:rsidR="00DA106A">
              <w:rPr>
                <w:sz w:val="28"/>
                <w:szCs w:val="28"/>
                <w:lang w:val="uk-UA" w:eastAsia="en-US"/>
              </w:rPr>
              <w:t>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3414F" w:rsidRPr="00BB756B" w:rsidRDefault="0013414F"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13414F" w:rsidRPr="00BB756B" w:rsidRDefault="00063A17" w:rsidP="00680250">
            <w:pPr>
              <w:spacing w:line="276" w:lineRule="auto"/>
              <w:rPr>
                <w:sz w:val="28"/>
                <w:szCs w:val="28"/>
                <w:lang w:val="uk-UA" w:eastAsia="en-US"/>
              </w:rPr>
            </w:pPr>
            <w:r>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3414F" w:rsidRPr="00BB756B" w:rsidRDefault="0013414F" w:rsidP="00680250">
            <w:pPr>
              <w:spacing w:line="276" w:lineRule="auto"/>
              <w:rPr>
                <w:sz w:val="28"/>
                <w:szCs w:val="28"/>
                <w:lang w:val="uk-UA" w:eastAsia="en-US"/>
              </w:rPr>
            </w:pPr>
          </w:p>
        </w:tc>
      </w:tr>
      <w:tr w:rsidR="001F30FB" w:rsidRPr="00BB756B" w:rsidTr="003A55DA">
        <w:tc>
          <w:tcPr>
            <w:tcW w:w="14595"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BA4DCC">
            <w:pPr>
              <w:spacing w:line="276" w:lineRule="auto"/>
              <w:jc w:val="center"/>
              <w:rPr>
                <w:sz w:val="28"/>
                <w:szCs w:val="28"/>
                <w:lang w:val="uk-UA" w:eastAsia="en-US"/>
              </w:rPr>
            </w:pPr>
            <w:r w:rsidRPr="00BB756B">
              <w:rPr>
                <w:b/>
                <w:sz w:val="28"/>
                <w:szCs w:val="28"/>
                <w:lang w:val="uk-UA" w:eastAsia="en-US"/>
              </w:rPr>
              <w:t>ІІ</w:t>
            </w:r>
            <w:r w:rsidRPr="00BB756B">
              <w:rPr>
                <w:b/>
                <w:sz w:val="28"/>
                <w:szCs w:val="28"/>
                <w:lang w:val="en-US" w:eastAsia="en-US"/>
              </w:rPr>
              <w:t>I</w:t>
            </w:r>
            <w:r w:rsidRPr="00BB756B">
              <w:rPr>
                <w:b/>
                <w:sz w:val="28"/>
                <w:szCs w:val="28"/>
                <w:lang w:val="uk-UA" w:eastAsia="en-US"/>
              </w:rPr>
              <w:t>. Робота методичного кабінету</w:t>
            </w:r>
          </w:p>
        </w:tc>
      </w:tr>
      <w:tr w:rsidR="00E83253"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83253" w:rsidRPr="00BB756B" w:rsidRDefault="00E83253" w:rsidP="00680250">
            <w:pPr>
              <w:spacing w:line="276" w:lineRule="auto"/>
              <w:jc w:val="center"/>
              <w:rPr>
                <w:sz w:val="28"/>
                <w:szCs w:val="28"/>
                <w:lang w:val="uk-UA" w:eastAsia="en-US"/>
              </w:rPr>
            </w:pPr>
            <w:r w:rsidRPr="00BB756B">
              <w:rPr>
                <w:sz w:val="28"/>
                <w:szCs w:val="28"/>
                <w:lang w:val="uk-UA" w:eastAsia="en-US"/>
              </w:rPr>
              <w:t>Засідання</w:t>
            </w: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83253" w:rsidRPr="00BB756B" w:rsidRDefault="00E83253" w:rsidP="00680250">
            <w:pPr>
              <w:spacing w:line="276" w:lineRule="auto"/>
              <w:rPr>
                <w:sz w:val="28"/>
                <w:szCs w:val="28"/>
                <w:lang w:val="uk-UA" w:eastAsia="en-US"/>
              </w:rPr>
            </w:pPr>
            <w:r w:rsidRPr="00BB756B">
              <w:rPr>
                <w:sz w:val="28"/>
                <w:szCs w:val="28"/>
                <w:lang w:val="uk-UA" w:eastAsia="en-US"/>
              </w:rPr>
              <w:t>ІІІ засідання атестаційної комісії з розгляду результатів вивчення педагогічної діяльності.</w:t>
            </w:r>
          </w:p>
          <w:p w:rsidR="00E83253" w:rsidRPr="00BB756B" w:rsidRDefault="00E83253" w:rsidP="00680250">
            <w:pPr>
              <w:spacing w:line="276" w:lineRule="auto"/>
              <w:rPr>
                <w:sz w:val="28"/>
                <w:szCs w:val="28"/>
                <w:lang w:val="uk-UA" w:eastAsia="en-US"/>
              </w:rPr>
            </w:pP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83253" w:rsidRPr="00DA106A" w:rsidRDefault="004975E0" w:rsidP="00680250">
            <w:pPr>
              <w:spacing w:line="276" w:lineRule="auto"/>
              <w:jc w:val="center"/>
              <w:rPr>
                <w:sz w:val="28"/>
                <w:szCs w:val="28"/>
                <w:lang w:val="uk-UA" w:eastAsia="en-US"/>
              </w:rPr>
            </w:pPr>
            <w:r>
              <w:rPr>
                <w:sz w:val="28"/>
                <w:szCs w:val="28"/>
                <w:lang w:val="uk-UA" w:eastAsia="en-US"/>
              </w:rPr>
              <w:t>до 10.03.202</w:t>
            </w:r>
            <w:r w:rsidR="00DA106A">
              <w:rPr>
                <w:sz w:val="28"/>
                <w:szCs w:val="28"/>
                <w:lang w:val="uk-UA" w:eastAsia="en-US"/>
              </w:rPr>
              <w:t>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942B7" w:rsidRPr="00BB756B" w:rsidRDefault="00E83253" w:rsidP="00680250">
            <w:pPr>
              <w:spacing w:line="276" w:lineRule="auto"/>
              <w:rPr>
                <w:sz w:val="28"/>
                <w:szCs w:val="28"/>
                <w:lang w:val="uk-UA" w:eastAsia="en-US"/>
              </w:rPr>
            </w:pPr>
            <w:r w:rsidRPr="00BB756B">
              <w:rPr>
                <w:sz w:val="28"/>
                <w:szCs w:val="28"/>
                <w:lang w:val="uk-UA" w:eastAsia="en-US"/>
              </w:rPr>
              <w:t>Члени атестаційної комісії</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E83253" w:rsidRPr="00BB756B" w:rsidRDefault="00E83253" w:rsidP="00680250">
            <w:pPr>
              <w:spacing w:line="276" w:lineRule="auto"/>
              <w:jc w:val="center"/>
              <w:rPr>
                <w:sz w:val="28"/>
                <w:szCs w:val="28"/>
                <w:lang w:val="uk-UA" w:eastAsia="en-US"/>
              </w:rPr>
            </w:pPr>
          </w:p>
        </w:tc>
      </w:tr>
      <w:tr w:rsidR="001F30FB"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r w:rsidRPr="00BB756B">
              <w:rPr>
                <w:sz w:val="28"/>
                <w:szCs w:val="28"/>
                <w:lang w:val="uk-UA" w:eastAsia="en-US"/>
              </w:rPr>
              <w:t>Розширити  функціонування сайту ДНЗ, оновлювати мультимедійну візитку ДНЗ</w:t>
            </w:r>
            <w:r w:rsidR="00A91115" w:rsidRPr="00BB756B">
              <w:rPr>
                <w:sz w:val="28"/>
                <w:szCs w:val="28"/>
                <w:lang w:val="uk-UA" w:eastAsia="en-US"/>
              </w:rPr>
              <w:t>.</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DA106A" w:rsidRDefault="00E9528A" w:rsidP="00680250">
            <w:pPr>
              <w:spacing w:line="276" w:lineRule="auto"/>
              <w:rPr>
                <w:sz w:val="28"/>
                <w:szCs w:val="28"/>
                <w:lang w:val="uk-UA" w:eastAsia="en-US"/>
              </w:rPr>
            </w:pPr>
            <w:r w:rsidRPr="00BB756B">
              <w:rPr>
                <w:sz w:val="28"/>
                <w:szCs w:val="28"/>
                <w:lang w:val="uk-UA" w:eastAsia="en-US"/>
              </w:rPr>
              <w:t>з 01.03. по 19</w:t>
            </w:r>
            <w:r w:rsidR="001F30FB" w:rsidRPr="00BB756B">
              <w:rPr>
                <w:sz w:val="28"/>
                <w:szCs w:val="28"/>
                <w:lang w:val="uk-UA" w:eastAsia="en-US"/>
              </w:rPr>
              <w:t>.03.20</w:t>
            </w:r>
            <w:r w:rsidR="004975E0">
              <w:rPr>
                <w:sz w:val="28"/>
                <w:szCs w:val="28"/>
                <w:lang w:val="uk-UA" w:eastAsia="en-US"/>
              </w:rPr>
              <w:t>2</w:t>
            </w:r>
            <w:r w:rsidR="00DA106A">
              <w:rPr>
                <w:sz w:val="28"/>
                <w:szCs w:val="28"/>
                <w:lang w:val="uk-UA" w:eastAsia="en-US"/>
              </w:rPr>
              <w:t>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A91115"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5A2511" w:rsidRPr="00BB756B" w:rsidRDefault="00CB4B03" w:rsidP="00680250">
            <w:pPr>
              <w:spacing w:line="276" w:lineRule="auto"/>
              <w:rPr>
                <w:sz w:val="28"/>
                <w:szCs w:val="28"/>
                <w:lang w:val="uk-UA" w:eastAsia="en-US"/>
              </w:rPr>
            </w:pPr>
            <w:r w:rsidRPr="00BB756B">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jc w:val="center"/>
              <w:rPr>
                <w:sz w:val="28"/>
                <w:szCs w:val="28"/>
                <w:lang w:val="uk-UA" w:eastAsia="en-US"/>
              </w:rPr>
            </w:pPr>
          </w:p>
        </w:tc>
      </w:tr>
      <w:tr w:rsidR="0032176C"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76C" w:rsidRPr="00BB756B" w:rsidRDefault="0032176C" w:rsidP="00680250">
            <w:pPr>
              <w:spacing w:line="276" w:lineRule="auto"/>
              <w:rPr>
                <w:sz w:val="28"/>
                <w:szCs w:val="28"/>
                <w:lang w:val="uk-UA" w:eastAsia="en-US"/>
              </w:rPr>
            </w:pP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76C" w:rsidRPr="00BB756B" w:rsidRDefault="00C42A0A" w:rsidP="00680250">
            <w:pPr>
              <w:spacing w:line="276" w:lineRule="auto"/>
              <w:rPr>
                <w:rFonts w:eastAsia="Arial Unicode MS"/>
                <w:sz w:val="28"/>
                <w:szCs w:val="28"/>
                <w:lang w:val="uk-UA" w:eastAsia="en-US"/>
              </w:rPr>
            </w:pPr>
            <w:r w:rsidRPr="00BB756B">
              <w:rPr>
                <w:rFonts w:eastAsia="Arial Unicode MS"/>
                <w:sz w:val="28"/>
                <w:szCs w:val="28"/>
                <w:lang w:val="uk-UA" w:eastAsia="en-US"/>
              </w:rPr>
              <w:t>Забез</w:t>
            </w:r>
            <w:r w:rsidR="0032176C" w:rsidRPr="00BB756B">
              <w:rPr>
                <w:rFonts w:eastAsia="Arial Unicode MS"/>
                <w:sz w:val="28"/>
                <w:szCs w:val="28"/>
                <w:lang w:val="uk-UA" w:eastAsia="en-US"/>
              </w:rPr>
              <w:t xml:space="preserve">печення </w:t>
            </w:r>
            <w:r w:rsidRPr="00BB756B">
              <w:rPr>
                <w:rFonts w:eastAsia="Arial Unicode MS"/>
                <w:sz w:val="28"/>
                <w:szCs w:val="28"/>
                <w:lang w:val="uk-UA" w:eastAsia="en-US"/>
              </w:rPr>
              <w:t xml:space="preserve"> методичного </w:t>
            </w:r>
            <w:r w:rsidR="0032176C" w:rsidRPr="00BB756B">
              <w:rPr>
                <w:rFonts w:eastAsia="Arial Unicode MS"/>
                <w:sz w:val="28"/>
                <w:szCs w:val="28"/>
                <w:lang w:val="uk-UA" w:eastAsia="en-US"/>
              </w:rPr>
              <w:t>кабінету наочно-дидактичними посібниками</w:t>
            </w:r>
            <w:r w:rsidR="00A91115" w:rsidRPr="00BB756B">
              <w:rPr>
                <w:rFonts w:eastAsia="Arial Unicode MS"/>
                <w:sz w:val="28"/>
                <w:szCs w:val="28"/>
                <w:lang w:val="uk-UA" w:eastAsia="en-US"/>
              </w:rPr>
              <w:t>.</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76C" w:rsidRPr="00E67EBC" w:rsidRDefault="00E9528A" w:rsidP="00680250">
            <w:pPr>
              <w:spacing w:line="276" w:lineRule="auto"/>
              <w:rPr>
                <w:sz w:val="28"/>
                <w:szCs w:val="28"/>
                <w:lang w:val="en-US" w:eastAsia="en-US"/>
              </w:rPr>
            </w:pPr>
            <w:r w:rsidRPr="00BB756B">
              <w:rPr>
                <w:sz w:val="28"/>
                <w:szCs w:val="28"/>
                <w:lang w:val="uk-UA" w:eastAsia="en-US"/>
              </w:rPr>
              <w:t>з 05.03. по 10</w:t>
            </w:r>
            <w:r w:rsidR="0032176C" w:rsidRPr="00BB756B">
              <w:rPr>
                <w:sz w:val="28"/>
                <w:szCs w:val="28"/>
                <w:lang w:val="uk-UA" w:eastAsia="en-US"/>
              </w:rPr>
              <w:t>.03.20</w:t>
            </w:r>
            <w:r w:rsidR="004975E0">
              <w:rPr>
                <w:sz w:val="28"/>
                <w:szCs w:val="28"/>
                <w:lang w:val="uk-UA" w:eastAsia="en-US"/>
              </w:rPr>
              <w:t>2</w:t>
            </w:r>
            <w:r w:rsidR="00E67EBC">
              <w:rPr>
                <w:sz w:val="28"/>
                <w:szCs w:val="28"/>
                <w:lang w:val="en-US" w:eastAsia="en-US"/>
              </w:rPr>
              <w:t>2</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176C" w:rsidRPr="00BB756B" w:rsidRDefault="00A91115" w:rsidP="00680250">
            <w:pPr>
              <w:spacing w:line="276" w:lineRule="auto"/>
              <w:rPr>
                <w:sz w:val="28"/>
                <w:szCs w:val="28"/>
                <w:lang w:val="uk-UA" w:eastAsia="en-US"/>
              </w:rPr>
            </w:pPr>
            <w:r w:rsidRPr="00BB756B">
              <w:rPr>
                <w:sz w:val="28"/>
                <w:szCs w:val="28"/>
                <w:lang w:val="uk-UA" w:eastAsia="en-US"/>
              </w:rPr>
              <w:t>В</w:t>
            </w:r>
            <w:r w:rsidR="0032176C" w:rsidRPr="00BB756B">
              <w:rPr>
                <w:sz w:val="28"/>
                <w:szCs w:val="28"/>
                <w:lang w:val="uk-UA" w:eastAsia="en-US"/>
              </w:rPr>
              <w:t xml:space="preserve">ихователь - методист </w:t>
            </w:r>
          </w:p>
          <w:p w:rsidR="005A2511" w:rsidRPr="00BB756B" w:rsidRDefault="0032176C" w:rsidP="00680250">
            <w:pPr>
              <w:spacing w:line="276" w:lineRule="auto"/>
              <w:rPr>
                <w:sz w:val="28"/>
                <w:szCs w:val="28"/>
                <w:lang w:val="uk-UA" w:eastAsia="en-US"/>
              </w:rPr>
            </w:pPr>
            <w:r w:rsidRPr="00BB756B">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2176C" w:rsidRPr="00BB756B" w:rsidRDefault="0032176C" w:rsidP="00680250">
            <w:pPr>
              <w:spacing w:line="276" w:lineRule="auto"/>
              <w:jc w:val="center"/>
              <w:rPr>
                <w:sz w:val="28"/>
                <w:szCs w:val="28"/>
                <w:lang w:val="uk-UA" w:eastAsia="en-US"/>
              </w:rPr>
            </w:pPr>
          </w:p>
        </w:tc>
      </w:tr>
      <w:tr w:rsidR="001F30FB" w:rsidRPr="00BB756B" w:rsidTr="00CA362D">
        <w:trPr>
          <w:trHeight w:val="285"/>
        </w:trPr>
        <w:tc>
          <w:tcPr>
            <w:tcW w:w="14595" w:type="dxa"/>
            <w:gridSpan w:val="8"/>
            <w:tcBorders>
              <w:top w:val="single" w:sz="4" w:space="0" w:color="000000" w:themeColor="text1"/>
              <w:left w:val="single" w:sz="4" w:space="0" w:color="000000" w:themeColor="text1"/>
              <w:bottom w:val="single" w:sz="4" w:space="0" w:color="auto"/>
              <w:right w:val="single" w:sz="4" w:space="0" w:color="000000" w:themeColor="text1"/>
            </w:tcBorders>
            <w:hideMark/>
          </w:tcPr>
          <w:p w:rsidR="00CA362D" w:rsidRPr="00CA362D" w:rsidRDefault="001F30FB" w:rsidP="00063A17">
            <w:pPr>
              <w:spacing w:line="276" w:lineRule="auto"/>
              <w:jc w:val="center"/>
              <w:rPr>
                <w:sz w:val="28"/>
                <w:szCs w:val="28"/>
                <w:lang w:val="uk-UA" w:eastAsia="en-US"/>
              </w:rPr>
            </w:pPr>
            <w:r w:rsidRPr="00BB756B">
              <w:rPr>
                <w:b/>
                <w:sz w:val="28"/>
                <w:szCs w:val="28"/>
                <w:lang w:val="en-US" w:eastAsia="en-US"/>
              </w:rPr>
              <w:t>IV. Організаційно-педагогічна робота</w:t>
            </w:r>
          </w:p>
        </w:tc>
      </w:tr>
      <w:tr w:rsidR="00CA362D" w:rsidRPr="00BB756B" w:rsidTr="00CA362D">
        <w:trPr>
          <w:trHeight w:val="450"/>
        </w:trPr>
        <w:tc>
          <w:tcPr>
            <w:tcW w:w="2099" w:type="dxa"/>
            <w:tcBorders>
              <w:top w:val="single" w:sz="4" w:space="0" w:color="auto"/>
              <w:left w:val="single" w:sz="4" w:space="0" w:color="000000" w:themeColor="text1"/>
              <w:bottom w:val="single" w:sz="4" w:space="0" w:color="000000" w:themeColor="text1"/>
              <w:right w:val="single" w:sz="4" w:space="0" w:color="auto"/>
            </w:tcBorders>
          </w:tcPr>
          <w:p w:rsidR="00CA362D" w:rsidRPr="00BB756B" w:rsidRDefault="00CA362D" w:rsidP="00E22045">
            <w:pPr>
              <w:spacing w:line="276" w:lineRule="auto"/>
              <w:rPr>
                <w:sz w:val="28"/>
                <w:szCs w:val="28"/>
                <w:lang w:val="uk-UA" w:eastAsia="en-US"/>
              </w:rPr>
            </w:pPr>
            <w:r>
              <w:rPr>
                <w:sz w:val="28"/>
                <w:szCs w:val="28"/>
                <w:lang w:val="uk-UA" w:eastAsia="en-US"/>
              </w:rPr>
              <w:t>Робота з дітьми</w:t>
            </w:r>
          </w:p>
        </w:tc>
        <w:tc>
          <w:tcPr>
            <w:tcW w:w="6223" w:type="dxa"/>
            <w:gridSpan w:val="2"/>
            <w:tcBorders>
              <w:top w:val="single" w:sz="4" w:space="0" w:color="auto"/>
              <w:left w:val="single" w:sz="4" w:space="0" w:color="auto"/>
              <w:bottom w:val="single" w:sz="4" w:space="0" w:color="000000" w:themeColor="text1"/>
              <w:right w:val="single" w:sz="4" w:space="0" w:color="auto"/>
            </w:tcBorders>
          </w:tcPr>
          <w:p w:rsidR="00CA362D" w:rsidRDefault="00CA362D" w:rsidP="00E22045">
            <w:pPr>
              <w:spacing w:line="276" w:lineRule="auto"/>
              <w:rPr>
                <w:sz w:val="28"/>
                <w:szCs w:val="28"/>
                <w:lang w:val="uk-UA" w:eastAsia="en-US"/>
              </w:rPr>
            </w:pPr>
            <w:r>
              <w:rPr>
                <w:sz w:val="28"/>
                <w:szCs w:val="28"/>
                <w:lang w:val="uk-UA" w:eastAsia="en-US"/>
              </w:rPr>
              <w:t>Розроблення індивідуальних планів роботи вихователів</w:t>
            </w:r>
          </w:p>
          <w:p w:rsidR="00CA362D" w:rsidRPr="00BB756B" w:rsidRDefault="00CA362D" w:rsidP="00E22045">
            <w:pPr>
              <w:spacing w:line="276" w:lineRule="auto"/>
              <w:rPr>
                <w:sz w:val="28"/>
                <w:szCs w:val="28"/>
                <w:lang w:val="uk-UA" w:eastAsia="en-US"/>
              </w:rPr>
            </w:pPr>
            <w:r>
              <w:rPr>
                <w:sz w:val="28"/>
                <w:szCs w:val="28"/>
                <w:lang w:val="uk-UA" w:eastAsia="en-US"/>
              </w:rPr>
              <w:t>Розроблення індивідуальних планів роботи музичного керівника</w:t>
            </w:r>
          </w:p>
        </w:tc>
        <w:tc>
          <w:tcPr>
            <w:tcW w:w="2025" w:type="dxa"/>
            <w:gridSpan w:val="3"/>
            <w:tcBorders>
              <w:top w:val="single" w:sz="4" w:space="0" w:color="auto"/>
              <w:left w:val="single" w:sz="4" w:space="0" w:color="auto"/>
              <w:bottom w:val="single" w:sz="4" w:space="0" w:color="000000" w:themeColor="text1"/>
              <w:right w:val="single" w:sz="4" w:space="0" w:color="auto"/>
            </w:tcBorders>
          </w:tcPr>
          <w:p w:rsidR="00CA362D" w:rsidRPr="00D821DF" w:rsidRDefault="00CA362D" w:rsidP="00E22045">
            <w:pPr>
              <w:spacing w:line="276" w:lineRule="auto"/>
              <w:rPr>
                <w:sz w:val="28"/>
                <w:szCs w:val="28"/>
                <w:lang w:val="uk-UA" w:eastAsia="en-US"/>
              </w:rPr>
            </w:pPr>
            <w:r>
              <w:rPr>
                <w:sz w:val="28"/>
                <w:szCs w:val="28"/>
                <w:lang w:val="uk-UA" w:eastAsia="en-US"/>
              </w:rPr>
              <w:t>Протягом місяця</w:t>
            </w:r>
          </w:p>
        </w:tc>
        <w:tc>
          <w:tcPr>
            <w:tcW w:w="2403" w:type="dxa"/>
            <w:tcBorders>
              <w:top w:val="single" w:sz="4" w:space="0" w:color="auto"/>
              <w:left w:val="single" w:sz="4" w:space="0" w:color="auto"/>
              <w:bottom w:val="single" w:sz="4" w:space="0" w:color="000000" w:themeColor="text1"/>
              <w:right w:val="single" w:sz="4" w:space="0" w:color="auto"/>
            </w:tcBorders>
          </w:tcPr>
          <w:p w:rsidR="00CA362D" w:rsidRDefault="00CA362D" w:rsidP="00E22045">
            <w:pPr>
              <w:spacing w:line="276" w:lineRule="auto"/>
              <w:rPr>
                <w:sz w:val="28"/>
                <w:szCs w:val="28"/>
                <w:lang w:val="uk-UA"/>
              </w:rPr>
            </w:pPr>
            <w:r>
              <w:rPr>
                <w:sz w:val="28"/>
                <w:szCs w:val="28"/>
                <w:lang w:val="uk-UA"/>
              </w:rPr>
              <w:t>Вихователі всіх вікових груп</w:t>
            </w:r>
          </w:p>
          <w:p w:rsidR="00CA362D" w:rsidRPr="009B05AA" w:rsidRDefault="00CA362D" w:rsidP="00E22045">
            <w:pPr>
              <w:spacing w:line="276" w:lineRule="auto"/>
              <w:rPr>
                <w:sz w:val="28"/>
                <w:szCs w:val="28"/>
                <w:lang w:val="uk-UA"/>
              </w:rPr>
            </w:pPr>
            <w:r>
              <w:rPr>
                <w:sz w:val="28"/>
                <w:szCs w:val="28"/>
                <w:lang w:val="uk-UA"/>
              </w:rPr>
              <w:t>Музичний керівник</w:t>
            </w:r>
          </w:p>
        </w:tc>
        <w:tc>
          <w:tcPr>
            <w:tcW w:w="1845" w:type="dxa"/>
            <w:tcBorders>
              <w:top w:val="single" w:sz="4" w:space="0" w:color="auto"/>
              <w:left w:val="single" w:sz="4" w:space="0" w:color="auto"/>
              <w:bottom w:val="single" w:sz="4" w:space="0" w:color="auto"/>
              <w:right w:val="single" w:sz="4" w:space="0" w:color="000000" w:themeColor="text1"/>
            </w:tcBorders>
          </w:tcPr>
          <w:p w:rsidR="00CA362D" w:rsidRPr="00BB756B" w:rsidRDefault="00CA362D" w:rsidP="00E22045">
            <w:pPr>
              <w:spacing w:line="276" w:lineRule="auto"/>
              <w:rPr>
                <w:sz w:val="28"/>
                <w:szCs w:val="28"/>
                <w:lang w:val="uk-UA" w:eastAsia="en-US"/>
              </w:rPr>
            </w:pPr>
          </w:p>
        </w:tc>
      </w:tr>
      <w:tr w:rsidR="00CA362D" w:rsidRPr="00BB756B" w:rsidTr="003A55DA">
        <w:tc>
          <w:tcPr>
            <w:tcW w:w="14595"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F53B18" w:rsidRDefault="00CA362D" w:rsidP="00F53B18">
            <w:pPr>
              <w:spacing w:line="276" w:lineRule="auto"/>
              <w:jc w:val="center"/>
              <w:rPr>
                <w:b/>
                <w:sz w:val="28"/>
                <w:szCs w:val="28"/>
                <w:lang w:val="uk-UA" w:eastAsia="en-US"/>
              </w:rPr>
            </w:pPr>
            <w:r w:rsidRPr="00BB756B">
              <w:rPr>
                <w:b/>
                <w:sz w:val="28"/>
                <w:szCs w:val="28"/>
                <w:lang w:val="en-US" w:eastAsia="en-US"/>
              </w:rPr>
              <w:t>V.</w:t>
            </w:r>
            <w:r w:rsidRPr="00BB756B">
              <w:rPr>
                <w:b/>
                <w:sz w:val="28"/>
                <w:szCs w:val="28"/>
                <w:lang w:val="uk-UA" w:eastAsia="en-US"/>
              </w:rPr>
              <w:t xml:space="preserve"> Адміністративно-господарська діяльність</w:t>
            </w:r>
          </w:p>
        </w:tc>
      </w:tr>
      <w:tr w:rsidR="00CA362D"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Засідання Ради</w:t>
            </w: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Підготовка до літнього оздоровчого періоду.</w:t>
            </w:r>
          </w:p>
          <w:p w:rsidR="00CA362D" w:rsidRPr="00BB756B" w:rsidRDefault="00CA362D" w:rsidP="00680250">
            <w:pPr>
              <w:spacing w:line="276" w:lineRule="auto"/>
              <w:rPr>
                <w:sz w:val="28"/>
                <w:szCs w:val="28"/>
                <w:lang w:val="uk-UA" w:eastAsia="en-US"/>
              </w:rPr>
            </w:pPr>
            <w:r w:rsidRPr="00BB756B">
              <w:rPr>
                <w:sz w:val="28"/>
                <w:szCs w:val="28"/>
                <w:lang w:val="uk-UA" w:eastAsia="en-US"/>
              </w:rPr>
              <w:t>Скласти та затвердити план  підготовки до літнього оздоровчого періоду.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DA106A" w:rsidRDefault="00CA362D" w:rsidP="00680250">
            <w:pPr>
              <w:spacing w:line="276" w:lineRule="auto"/>
              <w:rPr>
                <w:sz w:val="28"/>
                <w:szCs w:val="28"/>
                <w:lang w:val="uk-UA" w:eastAsia="en-US"/>
              </w:rPr>
            </w:pPr>
            <w:r>
              <w:rPr>
                <w:sz w:val="28"/>
                <w:szCs w:val="28"/>
                <w:lang w:val="uk-UA" w:eastAsia="en-US"/>
              </w:rPr>
              <w:t>до 12.03.2023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Завідувач Завірюха Г.П.,</w:t>
            </w:r>
          </w:p>
          <w:p w:rsidR="00CA362D" w:rsidRPr="00BB756B" w:rsidRDefault="00CA362D" w:rsidP="00680250">
            <w:pPr>
              <w:spacing w:line="276" w:lineRule="auto"/>
              <w:rPr>
                <w:sz w:val="28"/>
                <w:szCs w:val="28"/>
                <w:lang w:val="uk-UA" w:eastAsia="en-US"/>
              </w:rPr>
            </w:pPr>
            <w:r w:rsidRPr="00BB756B">
              <w:rPr>
                <w:sz w:val="28"/>
                <w:szCs w:val="28"/>
                <w:lang w:val="uk-UA" w:eastAsia="en-US"/>
              </w:rPr>
              <w:t>завгосп,</w:t>
            </w:r>
          </w:p>
          <w:p w:rsidR="00CA362D" w:rsidRPr="00BB756B" w:rsidRDefault="00CA362D" w:rsidP="00680250">
            <w:pPr>
              <w:spacing w:line="276" w:lineRule="auto"/>
              <w:rPr>
                <w:sz w:val="28"/>
                <w:szCs w:val="28"/>
                <w:lang w:val="uk-UA" w:eastAsia="en-US"/>
              </w:rPr>
            </w:pPr>
            <w:r w:rsidRPr="00BB756B">
              <w:rPr>
                <w:sz w:val="28"/>
                <w:szCs w:val="28"/>
                <w:lang w:val="uk-UA" w:eastAsia="en-US"/>
              </w:rPr>
              <w:t>вихователь –мет.</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Контроль</w:t>
            </w: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Виконання  Інструкції з охорони праці та охорони життя і здоров’я дітей педпрацівниками. </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DA106A" w:rsidRDefault="00CA362D" w:rsidP="00680250">
            <w:pPr>
              <w:spacing w:line="276" w:lineRule="auto"/>
              <w:rPr>
                <w:sz w:val="28"/>
                <w:szCs w:val="28"/>
                <w:lang w:val="uk-UA" w:eastAsia="en-US"/>
              </w:rPr>
            </w:pPr>
            <w:r w:rsidRPr="00BB756B">
              <w:rPr>
                <w:sz w:val="28"/>
                <w:szCs w:val="28"/>
                <w:lang w:val="uk-UA" w:eastAsia="en-US"/>
              </w:rPr>
              <w:t>до 27.03.20</w:t>
            </w:r>
            <w:r>
              <w:rPr>
                <w:sz w:val="28"/>
                <w:szCs w:val="28"/>
                <w:lang w:val="uk-UA" w:eastAsia="en-US"/>
              </w:rPr>
              <w:t>23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 Завідувач</w:t>
            </w:r>
          </w:p>
          <w:p w:rsidR="00CA362D" w:rsidRPr="00BB756B" w:rsidRDefault="00CA362D" w:rsidP="00680250">
            <w:pPr>
              <w:spacing w:line="276" w:lineRule="auto"/>
              <w:rPr>
                <w:sz w:val="28"/>
                <w:szCs w:val="28"/>
                <w:lang w:val="uk-UA" w:eastAsia="en-US"/>
              </w:rPr>
            </w:pPr>
            <w:r w:rsidRPr="00BB756B">
              <w:rPr>
                <w:sz w:val="28"/>
                <w:szCs w:val="28"/>
                <w:lang w:val="uk-UA" w:eastAsia="en-US"/>
              </w:rPr>
              <w:t>Завірюха Г.П.</w:t>
            </w:r>
          </w:p>
          <w:p w:rsidR="00CA362D" w:rsidRPr="00BB756B" w:rsidRDefault="00CA362D" w:rsidP="00680250">
            <w:pPr>
              <w:spacing w:line="276" w:lineRule="auto"/>
              <w:rPr>
                <w:sz w:val="28"/>
                <w:szCs w:val="28"/>
                <w:lang w:val="uk-UA" w:eastAsia="en-US"/>
              </w:rPr>
            </w:pPr>
            <w:r w:rsidRPr="00BB756B">
              <w:rPr>
                <w:sz w:val="28"/>
                <w:szCs w:val="28"/>
                <w:lang w:val="uk-UA" w:eastAsia="en-US"/>
              </w:rPr>
              <w:lastRenderedPageBreak/>
              <w:t>Завгосп,</w:t>
            </w:r>
          </w:p>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вихователь - методист </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lastRenderedPageBreak/>
              <w:t>Контроль</w:t>
            </w: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Робота  музичного керівника по організації індивідуальних занять з дітьми.</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Pr>
                <w:sz w:val="28"/>
                <w:szCs w:val="28"/>
                <w:lang w:val="uk-UA" w:eastAsia="en-US"/>
              </w:rPr>
              <w:t>з 09</w:t>
            </w:r>
            <w:r w:rsidRPr="00BB756B">
              <w:rPr>
                <w:sz w:val="28"/>
                <w:szCs w:val="28"/>
                <w:lang w:val="uk-UA" w:eastAsia="en-US"/>
              </w:rPr>
              <w:t xml:space="preserve">.03 по </w:t>
            </w:r>
          </w:p>
          <w:p w:rsidR="00CA362D" w:rsidRPr="00DA106A" w:rsidRDefault="00CA362D" w:rsidP="00680250">
            <w:pPr>
              <w:spacing w:line="276" w:lineRule="auto"/>
              <w:rPr>
                <w:sz w:val="28"/>
                <w:szCs w:val="28"/>
                <w:lang w:val="uk-UA" w:eastAsia="en-US"/>
              </w:rPr>
            </w:pPr>
            <w:r>
              <w:rPr>
                <w:sz w:val="28"/>
                <w:szCs w:val="28"/>
                <w:lang w:val="uk-UA" w:eastAsia="en-US"/>
              </w:rPr>
              <w:t>10. 03.2023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Завідувач </w:t>
            </w:r>
          </w:p>
          <w:p w:rsidR="00CA362D" w:rsidRPr="00BB756B" w:rsidRDefault="00CA362D" w:rsidP="00680250">
            <w:pPr>
              <w:spacing w:line="276" w:lineRule="auto"/>
              <w:rPr>
                <w:sz w:val="28"/>
                <w:szCs w:val="28"/>
                <w:lang w:val="uk-UA" w:eastAsia="en-US"/>
              </w:rPr>
            </w:pPr>
            <w:r w:rsidRPr="00BB756B">
              <w:rPr>
                <w:sz w:val="28"/>
                <w:szCs w:val="28"/>
                <w:lang w:val="uk-UA" w:eastAsia="en-US"/>
              </w:rPr>
              <w:t>Завірюха Г.П.</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Організація прибирання</w:t>
            </w: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Території  дошкільного закладу після зими.</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DA106A" w:rsidRDefault="00CA362D" w:rsidP="00680250">
            <w:pPr>
              <w:spacing w:line="276" w:lineRule="auto"/>
              <w:rPr>
                <w:sz w:val="28"/>
                <w:szCs w:val="28"/>
                <w:lang w:val="uk-UA" w:eastAsia="en-US"/>
              </w:rPr>
            </w:pPr>
            <w:r w:rsidRPr="00BB756B">
              <w:rPr>
                <w:sz w:val="28"/>
                <w:szCs w:val="28"/>
                <w:lang w:val="uk-UA" w:eastAsia="en-US"/>
              </w:rPr>
              <w:t>до 20.03.20</w:t>
            </w:r>
            <w:r>
              <w:rPr>
                <w:sz w:val="28"/>
                <w:szCs w:val="28"/>
                <w:lang w:val="uk-UA" w:eastAsia="en-US"/>
              </w:rPr>
              <w:t>23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Завгосп, </w:t>
            </w:r>
          </w:p>
          <w:p w:rsidR="00CA362D" w:rsidRPr="00BB756B" w:rsidRDefault="00CA362D" w:rsidP="00680250">
            <w:pPr>
              <w:spacing w:line="276" w:lineRule="auto"/>
              <w:rPr>
                <w:sz w:val="28"/>
                <w:szCs w:val="28"/>
                <w:lang w:val="uk-UA" w:eastAsia="en-US"/>
              </w:rPr>
            </w:pPr>
            <w:r w:rsidRPr="00BB756B">
              <w:rPr>
                <w:sz w:val="28"/>
                <w:szCs w:val="28"/>
                <w:lang w:val="uk-UA" w:eastAsia="en-US"/>
              </w:rPr>
              <w:t>медсестра .</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Оперативний контроль</w:t>
            </w: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Виконання  правил  техніки безпеки вихователями під час трудової діяльності дітей.</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DA106A" w:rsidRDefault="00CA362D" w:rsidP="00680250">
            <w:pPr>
              <w:spacing w:line="276" w:lineRule="auto"/>
              <w:rPr>
                <w:sz w:val="28"/>
                <w:szCs w:val="28"/>
                <w:lang w:val="uk-UA" w:eastAsia="en-US"/>
              </w:rPr>
            </w:pPr>
            <w:r>
              <w:rPr>
                <w:sz w:val="28"/>
                <w:szCs w:val="28"/>
                <w:lang w:val="uk-UA" w:eastAsia="en-US"/>
              </w:rPr>
              <w:t>з 01</w:t>
            </w:r>
            <w:r w:rsidRPr="00BB756B">
              <w:rPr>
                <w:sz w:val="28"/>
                <w:szCs w:val="28"/>
                <w:lang w:val="uk-UA" w:eastAsia="en-US"/>
              </w:rPr>
              <w:t>.03. по 0</w:t>
            </w:r>
            <w:r>
              <w:rPr>
                <w:sz w:val="28"/>
                <w:szCs w:val="28"/>
                <w:lang w:val="uk-UA" w:eastAsia="en-US"/>
              </w:rPr>
              <w:t>8.03.2023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CA362D" w:rsidRPr="00BB756B" w:rsidRDefault="00CA362D" w:rsidP="00680250">
            <w:pPr>
              <w:spacing w:line="276" w:lineRule="auto"/>
              <w:rPr>
                <w:sz w:val="28"/>
                <w:szCs w:val="28"/>
                <w:lang w:val="uk-UA" w:eastAsia="en-US"/>
              </w:rPr>
            </w:pPr>
            <w:r w:rsidRPr="00BB756B">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Контроль</w:t>
            </w: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Виконання  посадових обов’язків методистом дошкільного навчального закладу.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DA106A" w:rsidRDefault="00CA362D" w:rsidP="00680250">
            <w:pPr>
              <w:spacing w:line="276" w:lineRule="auto"/>
              <w:rPr>
                <w:sz w:val="28"/>
                <w:szCs w:val="28"/>
                <w:lang w:val="uk-UA" w:eastAsia="en-US"/>
              </w:rPr>
            </w:pPr>
            <w:r>
              <w:rPr>
                <w:sz w:val="28"/>
                <w:szCs w:val="28"/>
                <w:lang w:val="uk-UA" w:eastAsia="en-US"/>
              </w:rPr>
              <w:t>з 06.03. по 09</w:t>
            </w:r>
            <w:r w:rsidRPr="00BB756B">
              <w:rPr>
                <w:sz w:val="28"/>
                <w:szCs w:val="28"/>
                <w:lang w:val="uk-UA" w:eastAsia="en-US"/>
              </w:rPr>
              <w:t>.03.20</w:t>
            </w:r>
            <w:r>
              <w:rPr>
                <w:sz w:val="28"/>
                <w:szCs w:val="28"/>
                <w:lang w:val="uk-UA" w:eastAsia="en-US"/>
              </w:rPr>
              <w:t>23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Завідувач Завірюха Г.П.</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Контроль</w:t>
            </w: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Економне споживання електроенергії  та водопостачання в усіх приміщеннях закладу.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DA106A" w:rsidRDefault="00CA362D" w:rsidP="00680250">
            <w:pPr>
              <w:spacing w:line="276" w:lineRule="auto"/>
              <w:rPr>
                <w:sz w:val="28"/>
                <w:szCs w:val="28"/>
                <w:lang w:val="uk-UA" w:eastAsia="en-US"/>
              </w:rPr>
            </w:pPr>
            <w:r w:rsidRPr="00BB756B">
              <w:rPr>
                <w:sz w:val="28"/>
                <w:szCs w:val="28"/>
                <w:lang w:val="uk-UA" w:eastAsia="en-US"/>
              </w:rPr>
              <w:t>до 30.03.20</w:t>
            </w:r>
            <w:r>
              <w:rPr>
                <w:sz w:val="28"/>
                <w:szCs w:val="28"/>
                <w:lang w:val="uk-UA" w:eastAsia="en-US"/>
              </w:rPr>
              <w:t>23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Завгосп </w:t>
            </w:r>
          </w:p>
          <w:p w:rsidR="00CA362D" w:rsidRPr="00BB756B" w:rsidRDefault="00CA362D" w:rsidP="00680250">
            <w:pPr>
              <w:spacing w:line="276" w:lineRule="auto"/>
              <w:rPr>
                <w:sz w:val="28"/>
                <w:szCs w:val="28"/>
                <w:lang w:val="uk-UA" w:eastAsia="en-US"/>
              </w:rPr>
            </w:pPr>
            <w:r w:rsidRPr="00BB756B">
              <w:rPr>
                <w:sz w:val="28"/>
                <w:szCs w:val="28"/>
                <w:lang w:val="uk-UA" w:eastAsia="en-US"/>
              </w:rPr>
              <w:t>Сілаєва Л.Ф.</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3A55DA">
        <w:tc>
          <w:tcPr>
            <w:tcW w:w="14595" w:type="dxa"/>
            <w:gridSpan w:val="8"/>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731E6D" w:rsidRDefault="00CA362D" w:rsidP="00731E6D">
            <w:pPr>
              <w:spacing w:line="276" w:lineRule="auto"/>
              <w:jc w:val="center"/>
              <w:rPr>
                <w:b/>
                <w:sz w:val="28"/>
                <w:szCs w:val="28"/>
                <w:lang w:val="uk-UA" w:eastAsia="en-US"/>
              </w:rPr>
            </w:pPr>
            <w:r w:rsidRPr="00BB756B">
              <w:rPr>
                <w:b/>
                <w:sz w:val="28"/>
                <w:szCs w:val="28"/>
                <w:lang w:val="en-US" w:eastAsia="en-US"/>
              </w:rPr>
              <w:t>VI</w:t>
            </w:r>
            <w:r w:rsidRPr="00BB756B">
              <w:rPr>
                <w:b/>
                <w:sz w:val="28"/>
                <w:szCs w:val="28"/>
                <w:lang w:val="uk-UA" w:eastAsia="en-US"/>
              </w:rPr>
              <w:t>. Вивчення стану організації освітнього процесу</w:t>
            </w:r>
          </w:p>
        </w:tc>
      </w:tr>
      <w:tr w:rsidR="00CA362D"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Контроль </w:t>
            </w: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Виконання рішень  педагогічної ради. </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DA106A" w:rsidRDefault="00CA362D" w:rsidP="00680250">
            <w:pPr>
              <w:spacing w:line="276" w:lineRule="auto"/>
              <w:rPr>
                <w:sz w:val="28"/>
                <w:szCs w:val="28"/>
                <w:lang w:val="uk-UA" w:eastAsia="en-US"/>
              </w:rPr>
            </w:pPr>
            <w:r w:rsidRPr="00BB756B">
              <w:rPr>
                <w:sz w:val="28"/>
                <w:szCs w:val="28"/>
                <w:lang w:val="uk-UA" w:eastAsia="en-US"/>
              </w:rPr>
              <w:t>до 29.03.20</w:t>
            </w:r>
            <w:r>
              <w:rPr>
                <w:sz w:val="28"/>
                <w:szCs w:val="28"/>
                <w:lang w:val="uk-UA" w:eastAsia="en-US"/>
              </w:rPr>
              <w:t>23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Завідувач</w:t>
            </w:r>
          </w:p>
          <w:p w:rsidR="00CA362D" w:rsidRPr="00BB756B" w:rsidRDefault="00CA362D" w:rsidP="00680250">
            <w:pPr>
              <w:spacing w:line="276" w:lineRule="auto"/>
              <w:rPr>
                <w:sz w:val="28"/>
                <w:szCs w:val="28"/>
                <w:lang w:val="uk-UA" w:eastAsia="en-US"/>
              </w:rPr>
            </w:pPr>
            <w:r w:rsidRPr="00BB756B">
              <w:rPr>
                <w:sz w:val="28"/>
                <w:szCs w:val="28"/>
                <w:lang w:val="uk-UA" w:eastAsia="en-US"/>
              </w:rPr>
              <w:t>Завірюха Г.П.</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r w:rsidR="00CA362D" w:rsidRPr="00BB756B" w:rsidTr="00CA362D">
        <w:tc>
          <w:tcPr>
            <w:tcW w:w="21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Заходи </w:t>
            </w:r>
          </w:p>
        </w:tc>
        <w:tc>
          <w:tcPr>
            <w:tcW w:w="62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eastAsia="en-US"/>
              </w:rPr>
              <w:t xml:space="preserve">Розробити  план  заходів  на  </w:t>
            </w:r>
            <w:r w:rsidRPr="00BB756B">
              <w:rPr>
                <w:sz w:val="28"/>
                <w:szCs w:val="28"/>
                <w:lang w:val="uk-UA" w:eastAsia="en-US"/>
              </w:rPr>
              <w:t>весняні</w:t>
            </w:r>
            <w:r w:rsidRPr="00BB756B">
              <w:rPr>
                <w:sz w:val="28"/>
                <w:szCs w:val="28"/>
                <w:lang w:eastAsia="en-US"/>
              </w:rPr>
              <w:t xml:space="preserve">  канікули.</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DA106A" w:rsidRDefault="00CA362D" w:rsidP="00680250">
            <w:pPr>
              <w:spacing w:line="276" w:lineRule="auto"/>
              <w:rPr>
                <w:sz w:val="28"/>
                <w:szCs w:val="28"/>
                <w:lang w:val="uk-UA" w:eastAsia="en-US"/>
              </w:rPr>
            </w:pPr>
            <w:r>
              <w:rPr>
                <w:sz w:val="28"/>
                <w:szCs w:val="28"/>
                <w:lang w:val="uk-UA" w:eastAsia="en-US"/>
              </w:rPr>
              <w:t>до 03</w:t>
            </w:r>
            <w:r w:rsidRPr="00BB756B">
              <w:rPr>
                <w:sz w:val="28"/>
                <w:szCs w:val="28"/>
                <w:lang w:val="uk-UA" w:eastAsia="en-US"/>
              </w:rPr>
              <w:t>.03.20</w:t>
            </w:r>
            <w:r>
              <w:rPr>
                <w:sz w:val="28"/>
                <w:szCs w:val="28"/>
                <w:lang w:val="uk-UA" w:eastAsia="en-US"/>
              </w:rPr>
              <w:t>23</w:t>
            </w:r>
          </w:p>
        </w:tc>
        <w:tc>
          <w:tcPr>
            <w:tcW w:w="24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A362D" w:rsidRPr="00BB756B" w:rsidRDefault="00CA362D"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CA362D" w:rsidRPr="00BB756B" w:rsidRDefault="00CA362D" w:rsidP="00680250">
            <w:pPr>
              <w:spacing w:line="276" w:lineRule="auto"/>
              <w:rPr>
                <w:sz w:val="28"/>
                <w:szCs w:val="28"/>
                <w:lang w:val="uk-UA" w:eastAsia="en-US"/>
              </w:rPr>
            </w:pPr>
            <w:r w:rsidRPr="00BB756B">
              <w:rPr>
                <w:sz w:val="28"/>
                <w:szCs w:val="28"/>
                <w:lang w:val="uk-UA" w:eastAsia="en-US"/>
              </w:rPr>
              <w:t>Токаренко І.Л.</w:t>
            </w:r>
          </w:p>
        </w:tc>
        <w:tc>
          <w:tcPr>
            <w:tcW w:w="184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A362D" w:rsidRPr="00BB756B" w:rsidRDefault="00CA362D" w:rsidP="00680250">
            <w:pPr>
              <w:spacing w:line="276" w:lineRule="auto"/>
              <w:jc w:val="center"/>
              <w:rPr>
                <w:sz w:val="28"/>
                <w:szCs w:val="28"/>
                <w:lang w:val="uk-UA" w:eastAsia="en-US"/>
              </w:rPr>
            </w:pPr>
          </w:p>
        </w:tc>
      </w:tr>
    </w:tbl>
    <w:p w:rsidR="001F30FB" w:rsidRPr="00DA106A" w:rsidRDefault="00E67EBC" w:rsidP="00731E6D">
      <w:pPr>
        <w:spacing w:line="276" w:lineRule="auto"/>
        <w:jc w:val="center"/>
        <w:rPr>
          <w:b/>
          <w:sz w:val="28"/>
          <w:szCs w:val="28"/>
          <w:lang w:val="uk-UA"/>
        </w:rPr>
      </w:pPr>
      <w:r>
        <w:rPr>
          <w:b/>
          <w:sz w:val="28"/>
          <w:szCs w:val="28"/>
          <w:lang w:val="uk-UA"/>
        </w:rPr>
        <w:t>КВІТЕНЬ 202</w:t>
      </w:r>
      <w:r w:rsidR="00DA106A">
        <w:rPr>
          <w:b/>
          <w:sz w:val="28"/>
          <w:szCs w:val="28"/>
          <w:lang w:val="uk-UA"/>
        </w:rPr>
        <w:t>3</w:t>
      </w:r>
    </w:p>
    <w:tbl>
      <w:tblPr>
        <w:tblW w:w="23115" w:type="dxa"/>
        <w:tblInd w:w="108" w:type="dxa"/>
        <w:tblLayout w:type="fixed"/>
        <w:tblLook w:val="04A0" w:firstRow="1" w:lastRow="0" w:firstColumn="1" w:lastColumn="0" w:noHBand="0" w:noVBand="1"/>
      </w:tblPr>
      <w:tblGrid>
        <w:gridCol w:w="2127"/>
        <w:gridCol w:w="6236"/>
        <w:gridCol w:w="1983"/>
        <w:gridCol w:w="2409"/>
        <w:gridCol w:w="145"/>
        <w:gridCol w:w="1697"/>
        <w:gridCol w:w="2838"/>
        <w:gridCol w:w="2840"/>
        <w:gridCol w:w="2840"/>
      </w:tblGrid>
      <w:tr w:rsidR="001F30FB" w:rsidRPr="00BB756B" w:rsidTr="00052495">
        <w:trPr>
          <w:gridAfter w:val="3"/>
          <w:wAfter w:w="8518" w:type="dxa"/>
        </w:trPr>
        <w:tc>
          <w:tcPr>
            <w:tcW w:w="14597"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jc w:val="center"/>
              <w:rPr>
                <w:sz w:val="28"/>
                <w:szCs w:val="28"/>
                <w:lang w:val="uk-UA" w:eastAsia="en-US"/>
              </w:rPr>
            </w:pPr>
            <w:r w:rsidRPr="00BB756B">
              <w:rPr>
                <w:b/>
                <w:sz w:val="28"/>
                <w:szCs w:val="28"/>
                <w:lang w:val="uk-UA" w:eastAsia="en-US"/>
              </w:rPr>
              <w:t>І</w:t>
            </w:r>
            <w:r w:rsidRPr="00BB756B">
              <w:rPr>
                <w:b/>
                <w:sz w:val="28"/>
                <w:szCs w:val="28"/>
                <w:lang w:val="en-US" w:eastAsia="en-US"/>
              </w:rPr>
              <w:t>I</w:t>
            </w:r>
            <w:r w:rsidRPr="00BB756B">
              <w:rPr>
                <w:b/>
                <w:sz w:val="28"/>
                <w:szCs w:val="28"/>
                <w:lang w:val="uk-UA" w:eastAsia="en-US"/>
              </w:rPr>
              <w:t>. Методична робота з кадрами</w:t>
            </w:r>
          </w:p>
        </w:tc>
      </w:tr>
      <w:tr w:rsidR="001F30FB" w:rsidRPr="00BB756B" w:rsidTr="00052495">
        <w:trPr>
          <w:gridAfter w:val="3"/>
          <w:wAfter w:w="8518"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731E6D" w:rsidRDefault="00F51D63" w:rsidP="00680250">
            <w:pPr>
              <w:spacing w:line="276" w:lineRule="auto"/>
              <w:rPr>
                <w:sz w:val="28"/>
                <w:szCs w:val="28"/>
                <w:lang w:val="uk-UA" w:eastAsia="en-US"/>
              </w:rPr>
            </w:pPr>
            <w:r w:rsidRPr="00731E6D">
              <w:rPr>
                <w:sz w:val="28"/>
                <w:szCs w:val="28"/>
                <w:lang w:val="uk-UA"/>
              </w:rPr>
              <w:t xml:space="preserve">Підвищення педагогічної </w:t>
            </w:r>
            <w:r w:rsidRPr="00731E6D">
              <w:rPr>
                <w:sz w:val="28"/>
                <w:szCs w:val="28"/>
                <w:lang w:val="uk-UA"/>
              </w:rPr>
              <w:lastRenderedPageBreak/>
              <w:t>майстерності</w:t>
            </w: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731E6D" w:rsidRDefault="00F51D63" w:rsidP="00680250">
            <w:pPr>
              <w:spacing w:line="276" w:lineRule="auto"/>
              <w:rPr>
                <w:sz w:val="28"/>
                <w:szCs w:val="28"/>
                <w:lang w:val="uk-UA" w:eastAsia="en-US"/>
              </w:rPr>
            </w:pPr>
            <w:r w:rsidRPr="00731E6D">
              <w:rPr>
                <w:sz w:val="28"/>
                <w:szCs w:val="28"/>
                <w:lang w:val="uk-UA"/>
              </w:rPr>
              <w:lastRenderedPageBreak/>
              <w:t xml:space="preserve">Проаналізувати якість педагогічного процесу та стан реалізації річних завдань ДНЗ </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DA106A" w:rsidRDefault="00AE199C" w:rsidP="00680250">
            <w:pPr>
              <w:spacing w:line="276" w:lineRule="auto"/>
              <w:rPr>
                <w:sz w:val="28"/>
                <w:szCs w:val="28"/>
                <w:lang w:val="uk-UA" w:eastAsia="en-US"/>
              </w:rPr>
            </w:pPr>
            <w:r w:rsidRPr="00731E6D">
              <w:rPr>
                <w:sz w:val="28"/>
                <w:szCs w:val="28"/>
                <w:lang w:val="uk-UA" w:eastAsia="en-US"/>
              </w:rPr>
              <w:t>0</w:t>
            </w:r>
            <w:r w:rsidR="00F51D63" w:rsidRPr="00731E6D">
              <w:rPr>
                <w:sz w:val="28"/>
                <w:szCs w:val="28"/>
                <w:lang w:val="uk-UA" w:eastAsia="en-US"/>
              </w:rPr>
              <w:t>9</w:t>
            </w:r>
            <w:r w:rsidR="001F30FB" w:rsidRPr="00731E6D">
              <w:rPr>
                <w:sz w:val="28"/>
                <w:szCs w:val="28"/>
                <w:lang w:val="uk-UA" w:eastAsia="en-US"/>
              </w:rPr>
              <w:t>.04.20</w:t>
            </w:r>
            <w:r w:rsidR="006908A6">
              <w:rPr>
                <w:sz w:val="28"/>
                <w:szCs w:val="28"/>
                <w:lang w:val="uk-UA" w:eastAsia="en-US"/>
              </w:rPr>
              <w:t>2</w:t>
            </w:r>
            <w:r w:rsidR="00DA106A">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731E6D" w:rsidRDefault="002D4B35" w:rsidP="00680250">
            <w:pPr>
              <w:spacing w:line="276" w:lineRule="auto"/>
              <w:rPr>
                <w:sz w:val="28"/>
                <w:szCs w:val="28"/>
                <w:lang w:val="uk-UA" w:eastAsia="en-US"/>
              </w:rPr>
            </w:pPr>
            <w:r w:rsidRPr="00731E6D">
              <w:rPr>
                <w:sz w:val="28"/>
                <w:szCs w:val="28"/>
                <w:lang w:val="uk-UA" w:eastAsia="en-US"/>
              </w:rPr>
              <w:t>В</w:t>
            </w:r>
            <w:r w:rsidR="001F30FB" w:rsidRPr="00731E6D">
              <w:rPr>
                <w:sz w:val="28"/>
                <w:szCs w:val="28"/>
                <w:lang w:val="uk-UA" w:eastAsia="en-US"/>
              </w:rPr>
              <w:t xml:space="preserve">ихователь - методист </w:t>
            </w:r>
          </w:p>
          <w:p w:rsidR="001F30FB" w:rsidRPr="00731E6D" w:rsidRDefault="003C3498" w:rsidP="00680250">
            <w:pPr>
              <w:spacing w:line="276" w:lineRule="auto"/>
              <w:rPr>
                <w:sz w:val="28"/>
                <w:szCs w:val="28"/>
                <w:lang w:val="uk-UA" w:eastAsia="en-US"/>
              </w:rPr>
            </w:pPr>
            <w:r w:rsidRPr="00731E6D">
              <w:rPr>
                <w:sz w:val="28"/>
                <w:szCs w:val="28"/>
                <w:lang w:val="uk-UA" w:eastAsia="en-US"/>
              </w:rPr>
              <w:lastRenderedPageBreak/>
              <w:t>Токаренко І.Л.</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r>
      <w:tr w:rsidR="00A52A09" w:rsidRPr="00BB756B" w:rsidTr="00052495">
        <w:trPr>
          <w:gridAfter w:val="3"/>
          <w:wAfter w:w="8518"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52A09" w:rsidRPr="00731E6D" w:rsidRDefault="00E3161E" w:rsidP="00E3161E">
            <w:pPr>
              <w:spacing w:line="276" w:lineRule="auto"/>
              <w:rPr>
                <w:sz w:val="28"/>
                <w:szCs w:val="28"/>
                <w:lang w:val="uk-UA" w:eastAsia="en-US"/>
              </w:rPr>
            </w:pPr>
            <w:r w:rsidRPr="00731E6D">
              <w:rPr>
                <w:sz w:val="28"/>
                <w:szCs w:val="28"/>
                <w:shd w:val="clear" w:color="auto" w:fill="FFFFFF"/>
                <w:lang w:val="uk-UA"/>
              </w:rPr>
              <w:lastRenderedPageBreak/>
              <w:t xml:space="preserve"> Семінар -тренінг</w:t>
            </w: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52A09" w:rsidRPr="00731E6D" w:rsidRDefault="00E3161E" w:rsidP="00DB7A26">
            <w:pPr>
              <w:spacing w:line="276" w:lineRule="auto"/>
              <w:rPr>
                <w:sz w:val="28"/>
                <w:szCs w:val="28"/>
                <w:lang w:val="uk-UA" w:eastAsia="en-US"/>
              </w:rPr>
            </w:pPr>
            <w:r w:rsidRPr="00731E6D">
              <w:rPr>
                <w:sz w:val="28"/>
                <w:szCs w:val="28"/>
                <w:lang w:val="uk-UA" w:eastAsia="en-US"/>
              </w:rPr>
              <w:t xml:space="preserve"> </w:t>
            </w:r>
            <w:r w:rsidR="00DB7A26">
              <w:rPr>
                <w:sz w:val="28"/>
                <w:szCs w:val="28"/>
                <w:lang w:val="uk-UA" w:eastAsia="en-US"/>
              </w:rPr>
              <w:t>Підвищення якості освітньої діяльності закладу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52A09" w:rsidRPr="00063A17" w:rsidRDefault="00E67EBC" w:rsidP="00680250">
            <w:pPr>
              <w:spacing w:line="276" w:lineRule="auto"/>
              <w:rPr>
                <w:sz w:val="28"/>
                <w:szCs w:val="28"/>
                <w:lang w:val="uk-UA" w:eastAsia="en-US"/>
              </w:rPr>
            </w:pPr>
            <w:r>
              <w:rPr>
                <w:sz w:val="28"/>
                <w:szCs w:val="28"/>
                <w:lang w:val="uk-UA" w:eastAsia="en-US"/>
              </w:rPr>
              <w:t>2</w:t>
            </w:r>
            <w:r>
              <w:rPr>
                <w:sz w:val="28"/>
                <w:szCs w:val="28"/>
                <w:lang w:val="en-US" w:eastAsia="en-US"/>
              </w:rPr>
              <w:t>0</w:t>
            </w:r>
            <w:r w:rsidR="00812411" w:rsidRPr="00731E6D">
              <w:rPr>
                <w:sz w:val="28"/>
                <w:szCs w:val="28"/>
                <w:lang w:val="uk-UA" w:eastAsia="en-US"/>
              </w:rPr>
              <w:t>.04.20</w:t>
            </w:r>
            <w:r w:rsidR="006908A6">
              <w:rPr>
                <w:sz w:val="28"/>
                <w:szCs w:val="28"/>
                <w:lang w:val="uk-UA" w:eastAsia="en-US"/>
              </w:rPr>
              <w:t>2</w:t>
            </w:r>
            <w:r w:rsidR="00063A1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52A09" w:rsidRPr="00731E6D" w:rsidRDefault="00A52A09" w:rsidP="00680250">
            <w:pPr>
              <w:spacing w:line="276" w:lineRule="auto"/>
              <w:rPr>
                <w:sz w:val="28"/>
                <w:szCs w:val="28"/>
                <w:lang w:val="uk-UA" w:eastAsia="en-US"/>
              </w:rPr>
            </w:pPr>
            <w:r w:rsidRPr="00731E6D">
              <w:rPr>
                <w:sz w:val="28"/>
                <w:szCs w:val="28"/>
                <w:lang w:val="uk-UA" w:eastAsia="en-US"/>
              </w:rPr>
              <w:t xml:space="preserve">вихователь - методист </w:t>
            </w:r>
          </w:p>
          <w:p w:rsidR="00A52A09" w:rsidRPr="00731E6D" w:rsidRDefault="00A52A09" w:rsidP="00680250">
            <w:pPr>
              <w:spacing w:line="276" w:lineRule="auto"/>
              <w:rPr>
                <w:sz w:val="28"/>
                <w:szCs w:val="28"/>
                <w:lang w:val="uk-UA" w:eastAsia="en-US"/>
              </w:rPr>
            </w:pPr>
            <w:r w:rsidRPr="00731E6D">
              <w:rPr>
                <w:sz w:val="28"/>
                <w:szCs w:val="28"/>
                <w:lang w:val="uk-UA" w:eastAsia="en-US"/>
              </w:rPr>
              <w:t>Токаренко І.Л.</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52A09" w:rsidRPr="00BB756B" w:rsidRDefault="00A52A09" w:rsidP="00680250">
            <w:pPr>
              <w:spacing w:line="276" w:lineRule="auto"/>
              <w:rPr>
                <w:sz w:val="28"/>
                <w:szCs w:val="28"/>
                <w:lang w:val="uk-UA" w:eastAsia="en-US"/>
              </w:rPr>
            </w:pPr>
          </w:p>
        </w:tc>
      </w:tr>
      <w:tr w:rsidR="001F30FB" w:rsidRPr="00BB756B" w:rsidTr="009D565C">
        <w:trPr>
          <w:gridAfter w:val="3"/>
          <w:wAfter w:w="8518" w:type="dxa"/>
          <w:trHeight w:val="1111"/>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731E6D" w:rsidRDefault="00155F61" w:rsidP="00680250">
            <w:pPr>
              <w:spacing w:line="276" w:lineRule="auto"/>
              <w:rPr>
                <w:sz w:val="28"/>
                <w:szCs w:val="28"/>
                <w:lang w:val="uk-UA" w:eastAsia="en-US"/>
              </w:rPr>
            </w:pPr>
            <w:r w:rsidRPr="00731E6D">
              <w:rPr>
                <w:sz w:val="28"/>
                <w:szCs w:val="28"/>
                <w:lang w:val="uk-UA" w:eastAsia="en-US"/>
              </w:rPr>
              <w:t>Групова консультація</w:t>
            </w: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731E6D" w:rsidRDefault="00B83538" w:rsidP="00B83538">
            <w:pPr>
              <w:pStyle w:val="font8"/>
              <w:rPr>
                <w:sz w:val="28"/>
                <w:szCs w:val="28"/>
                <w:lang w:val="uk-UA"/>
              </w:rPr>
            </w:pPr>
            <w:r w:rsidRPr="00731E6D">
              <w:rPr>
                <w:sz w:val="28"/>
                <w:szCs w:val="28"/>
              </w:rPr>
              <w:t>Організація проектної діяльності в дитячому садку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063A17" w:rsidRDefault="006908A6" w:rsidP="00680250">
            <w:pPr>
              <w:spacing w:line="276" w:lineRule="auto"/>
              <w:rPr>
                <w:sz w:val="28"/>
                <w:szCs w:val="28"/>
                <w:lang w:val="uk-UA" w:eastAsia="en-US"/>
              </w:rPr>
            </w:pPr>
            <w:r>
              <w:rPr>
                <w:sz w:val="28"/>
                <w:szCs w:val="28"/>
                <w:lang w:val="uk-UA" w:eastAsia="en-US"/>
              </w:rPr>
              <w:t>27</w:t>
            </w:r>
            <w:r w:rsidR="00A52A09" w:rsidRPr="00731E6D">
              <w:rPr>
                <w:sz w:val="28"/>
                <w:szCs w:val="28"/>
                <w:lang w:val="uk-UA" w:eastAsia="en-US"/>
              </w:rPr>
              <w:t>.04.20</w:t>
            </w:r>
            <w:r>
              <w:rPr>
                <w:sz w:val="28"/>
                <w:szCs w:val="28"/>
                <w:lang w:val="uk-UA" w:eastAsia="en-US"/>
              </w:rPr>
              <w:t>2</w:t>
            </w:r>
            <w:r w:rsidR="00063A1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55F61" w:rsidRPr="00731E6D" w:rsidRDefault="002D4B35" w:rsidP="00680250">
            <w:pPr>
              <w:spacing w:line="276" w:lineRule="auto"/>
              <w:rPr>
                <w:sz w:val="28"/>
                <w:szCs w:val="28"/>
                <w:lang w:val="uk-UA" w:eastAsia="en-US"/>
              </w:rPr>
            </w:pPr>
            <w:r w:rsidRPr="00731E6D">
              <w:rPr>
                <w:sz w:val="28"/>
                <w:szCs w:val="28"/>
                <w:lang w:val="uk-UA" w:eastAsia="en-US"/>
              </w:rPr>
              <w:t>В</w:t>
            </w:r>
            <w:r w:rsidR="00155F61" w:rsidRPr="00731E6D">
              <w:rPr>
                <w:sz w:val="28"/>
                <w:szCs w:val="28"/>
                <w:lang w:val="uk-UA" w:eastAsia="en-US"/>
              </w:rPr>
              <w:t xml:space="preserve">ихователь - методист </w:t>
            </w:r>
          </w:p>
          <w:p w:rsidR="002D4B35" w:rsidRPr="00731E6D" w:rsidRDefault="00155F61" w:rsidP="00680250">
            <w:pPr>
              <w:spacing w:line="276" w:lineRule="auto"/>
              <w:rPr>
                <w:sz w:val="28"/>
                <w:szCs w:val="28"/>
                <w:lang w:val="uk-UA" w:eastAsia="en-US"/>
              </w:rPr>
            </w:pPr>
            <w:r w:rsidRPr="00731E6D">
              <w:rPr>
                <w:sz w:val="28"/>
                <w:szCs w:val="28"/>
                <w:lang w:val="uk-UA" w:eastAsia="en-US"/>
              </w:rPr>
              <w:t>Токаренко І.Л</w:t>
            </w:r>
            <w:r w:rsidR="002D4B35" w:rsidRPr="00731E6D">
              <w:rPr>
                <w:sz w:val="28"/>
                <w:szCs w:val="28"/>
                <w:lang w:val="uk-UA" w:eastAsia="en-US"/>
              </w:rPr>
              <w:t>.</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r>
      <w:tr w:rsidR="001F30FB" w:rsidRPr="00BB756B" w:rsidTr="00052495">
        <w:trPr>
          <w:gridAfter w:val="3"/>
          <w:wAfter w:w="8518" w:type="dxa"/>
        </w:trPr>
        <w:tc>
          <w:tcPr>
            <w:tcW w:w="14597"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C7C1C" w:rsidRPr="00731E6D" w:rsidRDefault="001F30FB" w:rsidP="00731E6D">
            <w:pPr>
              <w:spacing w:line="276" w:lineRule="auto"/>
              <w:jc w:val="center"/>
              <w:rPr>
                <w:b/>
                <w:sz w:val="28"/>
                <w:szCs w:val="28"/>
                <w:lang w:val="uk-UA" w:eastAsia="en-US"/>
              </w:rPr>
            </w:pPr>
            <w:r w:rsidRPr="00BB756B">
              <w:rPr>
                <w:b/>
                <w:sz w:val="28"/>
                <w:szCs w:val="28"/>
                <w:lang w:val="uk-UA" w:eastAsia="en-US"/>
              </w:rPr>
              <w:t>ІІ</w:t>
            </w:r>
            <w:r w:rsidRPr="00BB756B">
              <w:rPr>
                <w:b/>
                <w:sz w:val="28"/>
                <w:szCs w:val="28"/>
                <w:lang w:val="en-US" w:eastAsia="en-US"/>
              </w:rPr>
              <w:t>I</w:t>
            </w:r>
            <w:r w:rsidRPr="00BB756B">
              <w:rPr>
                <w:b/>
                <w:sz w:val="28"/>
                <w:szCs w:val="28"/>
                <w:lang w:val="uk-UA" w:eastAsia="en-US"/>
              </w:rPr>
              <w:t>. Робота методичного кабінету</w:t>
            </w:r>
          </w:p>
        </w:tc>
      </w:tr>
      <w:tr w:rsidR="001F30FB" w:rsidRPr="00BB756B" w:rsidTr="00052495">
        <w:trPr>
          <w:gridAfter w:val="3"/>
          <w:wAfter w:w="8518"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90632B" w:rsidP="00680250">
            <w:pPr>
              <w:spacing w:line="276" w:lineRule="auto"/>
              <w:rPr>
                <w:sz w:val="28"/>
                <w:szCs w:val="28"/>
                <w:lang w:val="uk-UA" w:eastAsia="en-US"/>
              </w:rPr>
            </w:pPr>
            <w:r w:rsidRPr="00BB756B">
              <w:rPr>
                <w:sz w:val="28"/>
                <w:szCs w:val="28"/>
                <w:lang w:val="uk-UA" w:eastAsia="en-US"/>
              </w:rPr>
              <w:t xml:space="preserve">Складання </w:t>
            </w:r>
            <w:r w:rsidR="001F30FB" w:rsidRPr="00BB756B">
              <w:rPr>
                <w:sz w:val="28"/>
                <w:szCs w:val="28"/>
                <w:lang w:val="uk-UA" w:eastAsia="en-US"/>
              </w:rPr>
              <w:t>план</w:t>
            </w:r>
            <w:r w:rsidRPr="00BB756B">
              <w:rPr>
                <w:sz w:val="28"/>
                <w:szCs w:val="28"/>
                <w:lang w:val="uk-UA" w:eastAsia="en-US"/>
              </w:rPr>
              <w:t>у</w:t>
            </w:r>
            <w:r w:rsidR="001F30FB" w:rsidRPr="00BB756B">
              <w:rPr>
                <w:sz w:val="28"/>
                <w:szCs w:val="28"/>
                <w:lang w:val="uk-UA" w:eastAsia="en-US"/>
              </w:rPr>
              <w:t xml:space="preserve"> проведення </w:t>
            </w:r>
          </w:p>
          <w:p w:rsidR="001F30FB" w:rsidRPr="00BB756B" w:rsidRDefault="001F30FB" w:rsidP="00680250">
            <w:pPr>
              <w:spacing w:line="276" w:lineRule="auto"/>
              <w:rPr>
                <w:sz w:val="28"/>
                <w:szCs w:val="28"/>
                <w:lang w:val="uk-UA" w:eastAsia="en-US"/>
              </w:rPr>
            </w:pPr>
            <w:r w:rsidRPr="00BB756B">
              <w:rPr>
                <w:sz w:val="28"/>
                <w:szCs w:val="28"/>
                <w:lang w:val="uk-UA" w:eastAsia="en-US"/>
              </w:rPr>
              <w:t>Тижня безпеки дитини</w:t>
            </w:r>
            <w:r w:rsidR="002D4B35" w:rsidRPr="00BB756B">
              <w:rPr>
                <w:sz w:val="28"/>
                <w:szCs w:val="28"/>
                <w:lang w:val="uk-UA" w:eastAsia="en-US"/>
              </w:rPr>
              <w:t>.</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063A17" w:rsidRDefault="00812411" w:rsidP="00680250">
            <w:pPr>
              <w:spacing w:line="276" w:lineRule="auto"/>
              <w:rPr>
                <w:sz w:val="28"/>
                <w:szCs w:val="28"/>
                <w:lang w:val="uk-UA" w:eastAsia="en-US"/>
              </w:rPr>
            </w:pPr>
            <w:r w:rsidRPr="00BB756B">
              <w:rPr>
                <w:sz w:val="28"/>
                <w:szCs w:val="28"/>
                <w:lang w:val="uk-UA" w:eastAsia="en-US"/>
              </w:rPr>
              <w:t>до 10</w:t>
            </w:r>
            <w:r w:rsidR="001F30FB" w:rsidRPr="00BB756B">
              <w:rPr>
                <w:sz w:val="28"/>
                <w:szCs w:val="28"/>
                <w:lang w:val="uk-UA" w:eastAsia="en-US"/>
              </w:rPr>
              <w:t>.04.20</w:t>
            </w:r>
            <w:r w:rsidR="006908A6">
              <w:rPr>
                <w:sz w:val="28"/>
                <w:szCs w:val="28"/>
                <w:lang w:val="uk-UA" w:eastAsia="en-US"/>
              </w:rPr>
              <w:t>2</w:t>
            </w:r>
            <w:r w:rsidR="00063A1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2D4B35"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A63C9C" w:rsidRPr="00BB756B" w:rsidRDefault="003C3498" w:rsidP="00680250">
            <w:pPr>
              <w:spacing w:line="276" w:lineRule="auto"/>
              <w:rPr>
                <w:sz w:val="28"/>
                <w:szCs w:val="28"/>
                <w:lang w:val="uk-UA" w:eastAsia="en-US"/>
              </w:rPr>
            </w:pPr>
            <w:r w:rsidRPr="00BB756B">
              <w:rPr>
                <w:sz w:val="28"/>
                <w:szCs w:val="28"/>
                <w:lang w:val="uk-UA" w:eastAsia="en-US"/>
              </w:rPr>
              <w:t>Токаренко І.Л.</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jc w:val="center"/>
              <w:rPr>
                <w:sz w:val="28"/>
                <w:szCs w:val="28"/>
                <w:lang w:val="uk-UA" w:eastAsia="en-US"/>
              </w:rPr>
            </w:pPr>
          </w:p>
        </w:tc>
      </w:tr>
      <w:tr w:rsidR="001F30FB" w:rsidRPr="00BB756B" w:rsidTr="00052495">
        <w:trPr>
          <w:gridAfter w:val="3"/>
          <w:wAfter w:w="8518"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680250">
            <w:pPr>
              <w:spacing w:line="276" w:lineRule="auto"/>
              <w:rPr>
                <w:sz w:val="28"/>
                <w:szCs w:val="28"/>
                <w:lang w:val="uk-UA" w:eastAsia="en-US"/>
              </w:rPr>
            </w:pP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90632B" w:rsidP="00680250">
            <w:pPr>
              <w:spacing w:line="276" w:lineRule="auto"/>
              <w:rPr>
                <w:sz w:val="28"/>
                <w:szCs w:val="28"/>
                <w:lang w:val="uk-UA" w:eastAsia="en-US"/>
              </w:rPr>
            </w:pPr>
            <w:r w:rsidRPr="00BB756B">
              <w:rPr>
                <w:sz w:val="28"/>
                <w:szCs w:val="28"/>
                <w:lang w:val="uk-UA" w:eastAsia="en-US"/>
              </w:rPr>
              <w:t xml:space="preserve">Розроблення заходів </w:t>
            </w:r>
            <w:r w:rsidR="001F30FB" w:rsidRPr="00BB756B">
              <w:rPr>
                <w:sz w:val="28"/>
                <w:szCs w:val="28"/>
                <w:lang w:val="uk-UA" w:eastAsia="en-US"/>
              </w:rPr>
              <w:t>до</w:t>
            </w:r>
            <w:r w:rsidR="0063461F" w:rsidRPr="00BB756B">
              <w:rPr>
                <w:sz w:val="28"/>
                <w:szCs w:val="28"/>
                <w:lang w:val="uk-UA" w:eastAsia="en-US"/>
              </w:rPr>
              <w:t xml:space="preserve"> тематичного дня «</w:t>
            </w:r>
            <w:r w:rsidR="001F30FB" w:rsidRPr="00BB756B">
              <w:rPr>
                <w:sz w:val="28"/>
                <w:szCs w:val="28"/>
                <w:lang w:val="uk-UA" w:eastAsia="en-US"/>
              </w:rPr>
              <w:t xml:space="preserve"> Дня Землі</w:t>
            </w:r>
            <w:r w:rsidR="0063461F" w:rsidRPr="00BB756B">
              <w:rPr>
                <w:sz w:val="28"/>
                <w:szCs w:val="28"/>
                <w:lang w:val="uk-UA" w:eastAsia="en-US"/>
              </w:rPr>
              <w:t>»</w:t>
            </w:r>
            <w:r w:rsidR="001F30FB" w:rsidRPr="00BB756B">
              <w:rPr>
                <w:sz w:val="28"/>
                <w:szCs w:val="28"/>
                <w:lang w:val="uk-UA" w:eastAsia="en-US"/>
              </w:rPr>
              <w:t>, прильоту птахів</w:t>
            </w:r>
            <w:r w:rsidR="002D4B35" w:rsidRPr="00BB756B">
              <w:rPr>
                <w:sz w:val="28"/>
                <w:szCs w:val="28"/>
                <w:lang w:val="uk-UA" w:eastAsia="en-US"/>
              </w:rPr>
              <w:t>.</w:t>
            </w:r>
          </w:p>
          <w:p w:rsidR="001F30FB" w:rsidRPr="00BB756B" w:rsidRDefault="001F30FB" w:rsidP="00680250">
            <w:pPr>
              <w:spacing w:line="276" w:lineRule="auto"/>
              <w:rPr>
                <w:sz w:val="28"/>
                <w:szCs w:val="28"/>
                <w:lang w:val="uk-UA" w:eastAsia="en-US"/>
              </w:rPr>
            </w:pP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063A17" w:rsidRDefault="001F30FB" w:rsidP="00680250">
            <w:pPr>
              <w:spacing w:line="276" w:lineRule="auto"/>
              <w:rPr>
                <w:sz w:val="28"/>
                <w:szCs w:val="28"/>
                <w:lang w:val="uk-UA" w:eastAsia="en-US"/>
              </w:rPr>
            </w:pPr>
            <w:r w:rsidRPr="00BB756B">
              <w:rPr>
                <w:sz w:val="28"/>
                <w:szCs w:val="28"/>
                <w:lang w:val="uk-UA" w:eastAsia="en-US"/>
              </w:rPr>
              <w:t>до 11.04.20</w:t>
            </w:r>
            <w:r w:rsidR="006908A6">
              <w:rPr>
                <w:sz w:val="28"/>
                <w:szCs w:val="28"/>
                <w:lang w:val="uk-UA" w:eastAsia="en-US"/>
              </w:rPr>
              <w:t>2</w:t>
            </w:r>
            <w:r w:rsidR="00063A1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2D4B35"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1F30FB" w:rsidRPr="00BB756B" w:rsidRDefault="003C3498" w:rsidP="00680250">
            <w:pPr>
              <w:spacing w:line="276" w:lineRule="auto"/>
              <w:rPr>
                <w:sz w:val="28"/>
                <w:szCs w:val="28"/>
                <w:lang w:val="uk-UA" w:eastAsia="en-US"/>
              </w:rPr>
            </w:pPr>
            <w:r w:rsidRPr="00BB756B">
              <w:rPr>
                <w:sz w:val="28"/>
                <w:szCs w:val="28"/>
                <w:lang w:val="uk-UA" w:eastAsia="en-US"/>
              </w:rPr>
              <w:t>Токаренко І.Л.</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jc w:val="center"/>
              <w:rPr>
                <w:sz w:val="28"/>
                <w:szCs w:val="28"/>
                <w:lang w:val="uk-UA" w:eastAsia="en-US"/>
              </w:rPr>
            </w:pPr>
          </w:p>
        </w:tc>
      </w:tr>
      <w:tr w:rsidR="001F30FB" w:rsidRPr="00BB756B" w:rsidTr="00052495">
        <w:trPr>
          <w:gridAfter w:val="3"/>
          <w:wAfter w:w="8518"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rPr>
                <w:sz w:val="28"/>
                <w:szCs w:val="28"/>
                <w:lang w:val="uk-UA" w:eastAsia="en-US"/>
              </w:rPr>
            </w:pP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63461F" w:rsidP="00680250">
            <w:pPr>
              <w:spacing w:line="276" w:lineRule="auto"/>
              <w:rPr>
                <w:sz w:val="28"/>
                <w:szCs w:val="28"/>
                <w:lang w:val="uk-UA" w:eastAsia="en-US"/>
              </w:rPr>
            </w:pPr>
            <w:r w:rsidRPr="00BB756B">
              <w:rPr>
                <w:sz w:val="28"/>
                <w:szCs w:val="28"/>
                <w:lang w:val="uk-UA" w:eastAsia="en-US"/>
              </w:rPr>
              <w:t>Оновлення матеріальної бази</w:t>
            </w:r>
            <w:r w:rsidR="001F30FB" w:rsidRPr="00BB756B">
              <w:rPr>
                <w:sz w:val="28"/>
                <w:szCs w:val="28"/>
                <w:lang w:val="uk-UA" w:eastAsia="en-US"/>
              </w:rPr>
              <w:t xml:space="preserve"> для занять з</w:t>
            </w:r>
            <w:r w:rsidR="006908A6">
              <w:rPr>
                <w:sz w:val="28"/>
                <w:szCs w:val="28"/>
                <w:lang w:val="uk-UA" w:eastAsia="en-US"/>
              </w:rPr>
              <w:t xml:space="preserve"> логіко-математичного розвитку</w:t>
            </w:r>
            <w:r w:rsidR="002D4B35" w:rsidRPr="00BB756B">
              <w:rPr>
                <w:sz w:val="28"/>
                <w:szCs w:val="28"/>
                <w:lang w:val="uk-UA" w:eastAsia="en-US"/>
              </w:rPr>
              <w:t>.</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063A17" w:rsidRDefault="00D27D70" w:rsidP="00680250">
            <w:pPr>
              <w:spacing w:line="276" w:lineRule="auto"/>
              <w:rPr>
                <w:sz w:val="28"/>
                <w:szCs w:val="28"/>
                <w:lang w:val="uk-UA" w:eastAsia="en-US"/>
              </w:rPr>
            </w:pPr>
            <w:r w:rsidRPr="00BB756B">
              <w:rPr>
                <w:sz w:val="28"/>
                <w:szCs w:val="28"/>
                <w:lang w:val="uk-UA" w:eastAsia="en-US"/>
              </w:rPr>
              <w:t>з 09.04. по 15</w:t>
            </w:r>
            <w:r w:rsidR="001F30FB" w:rsidRPr="00BB756B">
              <w:rPr>
                <w:sz w:val="28"/>
                <w:szCs w:val="28"/>
                <w:lang w:val="uk-UA" w:eastAsia="en-US"/>
              </w:rPr>
              <w:t>.04.20</w:t>
            </w:r>
            <w:r w:rsidR="006908A6">
              <w:rPr>
                <w:sz w:val="28"/>
                <w:szCs w:val="28"/>
                <w:lang w:val="uk-UA" w:eastAsia="en-US"/>
              </w:rPr>
              <w:t>2</w:t>
            </w:r>
            <w:r w:rsidR="00063A1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2D4B35" w:rsidP="00680250">
            <w:pPr>
              <w:spacing w:line="276" w:lineRule="auto"/>
              <w:rPr>
                <w:sz w:val="28"/>
                <w:szCs w:val="28"/>
                <w:lang w:val="uk-UA" w:eastAsia="en-US"/>
              </w:rPr>
            </w:pPr>
            <w:r w:rsidRPr="00BB756B">
              <w:rPr>
                <w:sz w:val="28"/>
                <w:szCs w:val="28"/>
                <w:lang w:val="uk-UA" w:eastAsia="en-US"/>
              </w:rPr>
              <w:t>В</w:t>
            </w:r>
            <w:r w:rsidR="001F30FB" w:rsidRPr="00BB756B">
              <w:rPr>
                <w:sz w:val="28"/>
                <w:szCs w:val="28"/>
                <w:lang w:val="uk-UA" w:eastAsia="en-US"/>
              </w:rPr>
              <w:t xml:space="preserve">ихователь - методист </w:t>
            </w:r>
          </w:p>
          <w:p w:rsidR="0063461F" w:rsidRPr="00BB756B" w:rsidRDefault="003C3498" w:rsidP="00680250">
            <w:pPr>
              <w:spacing w:line="276" w:lineRule="auto"/>
              <w:rPr>
                <w:sz w:val="28"/>
                <w:szCs w:val="28"/>
                <w:lang w:val="uk-UA" w:eastAsia="en-US"/>
              </w:rPr>
            </w:pPr>
            <w:r w:rsidRPr="00BB756B">
              <w:rPr>
                <w:sz w:val="28"/>
                <w:szCs w:val="28"/>
                <w:lang w:val="uk-UA" w:eastAsia="en-US"/>
              </w:rPr>
              <w:t>Токаренко І.Л.</w:t>
            </w:r>
            <w:r w:rsidR="002D4B35" w:rsidRPr="00BB756B">
              <w:rPr>
                <w:sz w:val="28"/>
                <w:szCs w:val="28"/>
                <w:lang w:val="uk-UA" w:eastAsia="en-US"/>
              </w:rPr>
              <w:t>,</w:t>
            </w:r>
          </w:p>
          <w:p w:rsidR="001F30FB" w:rsidRPr="00BB756B" w:rsidRDefault="0063461F" w:rsidP="00680250">
            <w:pPr>
              <w:spacing w:line="276" w:lineRule="auto"/>
              <w:rPr>
                <w:sz w:val="28"/>
                <w:szCs w:val="28"/>
                <w:lang w:val="uk-UA" w:eastAsia="en-US"/>
              </w:rPr>
            </w:pPr>
            <w:r w:rsidRPr="00BB756B">
              <w:rPr>
                <w:sz w:val="28"/>
                <w:szCs w:val="28"/>
                <w:lang w:val="uk-UA" w:eastAsia="en-US"/>
              </w:rPr>
              <w:t>вихователі всіх вікових груп</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0FB" w:rsidRPr="00BB756B" w:rsidRDefault="001F30FB" w:rsidP="00680250">
            <w:pPr>
              <w:spacing w:line="276" w:lineRule="auto"/>
              <w:jc w:val="center"/>
              <w:rPr>
                <w:sz w:val="28"/>
                <w:szCs w:val="28"/>
                <w:lang w:val="uk-UA" w:eastAsia="en-US"/>
              </w:rPr>
            </w:pPr>
          </w:p>
        </w:tc>
      </w:tr>
      <w:tr w:rsidR="009B1840" w:rsidRPr="00BB756B" w:rsidTr="00052495">
        <w:trPr>
          <w:gridAfter w:val="3"/>
          <w:wAfter w:w="8518"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A660A4">
            <w:pPr>
              <w:spacing w:line="276" w:lineRule="auto"/>
              <w:rPr>
                <w:sz w:val="28"/>
                <w:szCs w:val="28"/>
                <w:lang w:val="uk-UA" w:eastAsia="en-US"/>
              </w:rPr>
            </w:pPr>
            <w:r>
              <w:rPr>
                <w:sz w:val="28"/>
                <w:szCs w:val="28"/>
                <w:lang w:val="uk-UA" w:eastAsia="en-US"/>
              </w:rPr>
              <w:t xml:space="preserve">Засідання </w:t>
            </w: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A660A4">
            <w:pPr>
              <w:spacing w:line="276" w:lineRule="auto"/>
              <w:rPr>
                <w:sz w:val="28"/>
                <w:szCs w:val="28"/>
                <w:lang w:val="uk-UA" w:eastAsia="en-US"/>
              </w:rPr>
            </w:pPr>
            <w:r>
              <w:rPr>
                <w:sz w:val="28"/>
                <w:szCs w:val="28"/>
                <w:lang w:val="uk-UA" w:eastAsia="en-US"/>
              </w:rPr>
              <w:t>Засідання школи молодого вихователя</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063A17" w:rsidRDefault="006908A6" w:rsidP="00A660A4">
            <w:pPr>
              <w:spacing w:line="276" w:lineRule="auto"/>
              <w:rPr>
                <w:sz w:val="28"/>
                <w:szCs w:val="28"/>
                <w:lang w:val="uk-UA" w:eastAsia="en-US"/>
              </w:rPr>
            </w:pPr>
            <w:r>
              <w:rPr>
                <w:sz w:val="28"/>
                <w:szCs w:val="28"/>
                <w:lang w:val="uk-UA" w:eastAsia="en-US"/>
              </w:rPr>
              <w:t>28</w:t>
            </w:r>
            <w:r w:rsidR="009B1840">
              <w:rPr>
                <w:sz w:val="28"/>
                <w:szCs w:val="28"/>
                <w:lang w:val="uk-UA" w:eastAsia="en-US"/>
              </w:rPr>
              <w:t>.04</w:t>
            </w:r>
            <w:r>
              <w:rPr>
                <w:sz w:val="28"/>
                <w:szCs w:val="28"/>
                <w:lang w:val="uk-UA" w:eastAsia="en-US"/>
              </w:rPr>
              <w:t>.202</w:t>
            </w:r>
            <w:r w:rsidR="00063A1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Default="009B1840" w:rsidP="00A660A4">
            <w:pPr>
              <w:spacing w:line="276" w:lineRule="auto"/>
              <w:rPr>
                <w:sz w:val="28"/>
                <w:szCs w:val="28"/>
                <w:lang w:val="uk-UA" w:eastAsia="en-US"/>
              </w:rPr>
            </w:pPr>
            <w:r>
              <w:rPr>
                <w:sz w:val="28"/>
                <w:szCs w:val="28"/>
                <w:lang w:val="uk-UA" w:eastAsia="en-US"/>
              </w:rPr>
              <w:t xml:space="preserve">Керівник </w:t>
            </w:r>
          </w:p>
          <w:p w:rsidR="009B1840" w:rsidRPr="00BB756B" w:rsidRDefault="009B1840" w:rsidP="00A660A4">
            <w:pPr>
              <w:spacing w:line="276" w:lineRule="auto"/>
              <w:rPr>
                <w:sz w:val="28"/>
                <w:szCs w:val="28"/>
                <w:lang w:val="uk-UA" w:eastAsia="en-US"/>
              </w:rPr>
            </w:pPr>
            <w:r>
              <w:rPr>
                <w:sz w:val="28"/>
                <w:szCs w:val="28"/>
                <w:lang w:val="uk-UA" w:eastAsia="en-US"/>
              </w:rPr>
              <w:t>Клеша Н.М.</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jc w:val="center"/>
              <w:rPr>
                <w:sz w:val="28"/>
                <w:szCs w:val="28"/>
                <w:lang w:val="uk-UA" w:eastAsia="en-US"/>
              </w:rPr>
            </w:pPr>
          </w:p>
        </w:tc>
      </w:tr>
      <w:tr w:rsidR="009B1840" w:rsidRPr="00BB756B" w:rsidTr="00052495">
        <w:trPr>
          <w:gridAfter w:val="3"/>
          <w:wAfter w:w="8518" w:type="dxa"/>
        </w:trPr>
        <w:tc>
          <w:tcPr>
            <w:tcW w:w="14597"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2D1F7F" w:rsidRDefault="009B1840" w:rsidP="002D1F7F">
            <w:pPr>
              <w:spacing w:line="276" w:lineRule="auto"/>
              <w:jc w:val="center"/>
              <w:rPr>
                <w:b/>
                <w:sz w:val="28"/>
                <w:szCs w:val="28"/>
                <w:lang w:val="uk-UA" w:eastAsia="en-US"/>
              </w:rPr>
            </w:pPr>
            <w:r w:rsidRPr="00BB756B">
              <w:rPr>
                <w:b/>
                <w:sz w:val="28"/>
                <w:szCs w:val="28"/>
                <w:lang w:val="en-US" w:eastAsia="en-US"/>
              </w:rPr>
              <w:t>IV. Організаційно-педагогічна робота</w:t>
            </w:r>
          </w:p>
        </w:tc>
      </w:tr>
      <w:tr w:rsidR="009B1840" w:rsidRPr="00BB756B" w:rsidTr="001552E7">
        <w:trPr>
          <w:gridAfter w:val="3"/>
          <w:wAfter w:w="8518" w:type="dxa"/>
          <w:trHeight w:val="710"/>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rPr>
                <w:sz w:val="28"/>
                <w:szCs w:val="28"/>
                <w:lang w:val="uk-UA" w:eastAsia="en-US"/>
              </w:rPr>
            </w:pPr>
            <w:r w:rsidRPr="00BB756B">
              <w:rPr>
                <w:sz w:val="28"/>
                <w:szCs w:val="28"/>
                <w:lang w:val="uk-UA" w:eastAsia="en-US"/>
              </w:rPr>
              <w:t>Групові батьківські збори</w:t>
            </w: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680250">
            <w:pPr>
              <w:spacing w:line="276" w:lineRule="auto"/>
              <w:rPr>
                <w:sz w:val="28"/>
                <w:szCs w:val="28"/>
                <w:lang w:val="uk-UA"/>
              </w:rPr>
            </w:pPr>
            <w:r w:rsidRPr="00BB756B">
              <w:rPr>
                <w:sz w:val="28"/>
                <w:szCs w:val="28"/>
                <w:lang w:val="uk-UA"/>
              </w:rPr>
              <w:t>Ранній вік</w:t>
            </w:r>
          </w:p>
          <w:p w:rsidR="009B1840" w:rsidRPr="00BB756B" w:rsidRDefault="009B1840" w:rsidP="00680250">
            <w:pPr>
              <w:spacing w:line="276" w:lineRule="auto"/>
              <w:rPr>
                <w:sz w:val="28"/>
                <w:szCs w:val="28"/>
                <w:lang w:val="uk-UA"/>
              </w:rPr>
            </w:pPr>
            <w:r w:rsidRPr="00BB756B">
              <w:rPr>
                <w:sz w:val="28"/>
                <w:szCs w:val="28"/>
                <w:lang w:val="uk-UA"/>
              </w:rPr>
              <w:t>1. Профілактика застудних захворювань .</w:t>
            </w:r>
          </w:p>
          <w:p w:rsidR="009B1840" w:rsidRPr="00BB756B" w:rsidRDefault="009B1840" w:rsidP="00680250">
            <w:pPr>
              <w:spacing w:line="276" w:lineRule="auto"/>
              <w:rPr>
                <w:sz w:val="28"/>
                <w:szCs w:val="28"/>
                <w:lang w:val="uk-UA"/>
              </w:rPr>
            </w:pPr>
            <w:r w:rsidRPr="00BB756B">
              <w:rPr>
                <w:sz w:val="28"/>
                <w:szCs w:val="28"/>
                <w:lang w:val="uk-UA"/>
              </w:rPr>
              <w:t xml:space="preserve">2. Нетрадиційні методи оздоровлення та </w:t>
            </w:r>
            <w:r w:rsidRPr="00BB756B">
              <w:rPr>
                <w:sz w:val="28"/>
                <w:szCs w:val="28"/>
                <w:lang w:val="uk-UA"/>
              </w:rPr>
              <w:lastRenderedPageBreak/>
              <w:t>загартування малюків влітку.</w:t>
            </w:r>
          </w:p>
          <w:p w:rsidR="009B1840" w:rsidRPr="00BB756B" w:rsidRDefault="009B1840" w:rsidP="00680250">
            <w:pPr>
              <w:spacing w:line="276" w:lineRule="auto"/>
              <w:rPr>
                <w:sz w:val="28"/>
                <w:szCs w:val="28"/>
                <w:lang w:val="uk-UA"/>
              </w:rPr>
            </w:pPr>
            <w:r w:rsidRPr="00BB756B">
              <w:rPr>
                <w:sz w:val="28"/>
                <w:szCs w:val="28"/>
                <w:lang w:val="uk-UA"/>
              </w:rPr>
              <w:t>3. «Щоб не сталося лиха» – вручення пам’яток з питань попередження всіх видів дитячого травматизму.</w:t>
            </w:r>
          </w:p>
          <w:p w:rsidR="009B1840" w:rsidRPr="00BB756B" w:rsidRDefault="009B1840" w:rsidP="00680250">
            <w:pPr>
              <w:spacing w:line="276" w:lineRule="auto"/>
              <w:rPr>
                <w:sz w:val="28"/>
                <w:szCs w:val="28"/>
                <w:lang w:val="uk-UA" w:eastAsia="en-US"/>
              </w:rPr>
            </w:pPr>
            <w:r w:rsidRPr="00BB756B">
              <w:rPr>
                <w:sz w:val="28"/>
                <w:szCs w:val="28"/>
                <w:lang w:val="uk-UA" w:eastAsia="en-US"/>
              </w:rPr>
              <w:t>4 рік життя</w:t>
            </w:r>
          </w:p>
          <w:p w:rsidR="009B1840" w:rsidRPr="00BB756B" w:rsidRDefault="009B1840" w:rsidP="00680250">
            <w:pPr>
              <w:spacing w:line="276" w:lineRule="auto"/>
              <w:rPr>
                <w:sz w:val="28"/>
                <w:szCs w:val="28"/>
                <w:lang w:val="uk-UA"/>
              </w:rPr>
            </w:pPr>
            <w:r w:rsidRPr="00BB756B">
              <w:rPr>
                <w:sz w:val="28"/>
                <w:szCs w:val="28"/>
                <w:lang w:val="uk-UA"/>
              </w:rPr>
              <w:t>1. Загальні показники компетентностей дітей за освітніми лініями .</w:t>
            </w:r>
          </w:p>
          <w:p w:rsidR="009B1840" w:rsidRPr="00BB756B" w:rsidRDefault="009B1840" w:rsidP="00680250">
            <w:pPr>
              <w:spacing w:line="276" w:lineRule="auto"/>
              <w:rPr>
                <w:sz w:val="28"/>
                <w:szCs w:val="28"/>
                <w:lang w:val="uk-UA"/>
              </w:rPr>
            </w:pPr>
            <w:r w:rsidRPr="00BB756B">
              <w:rPr>
                <w:sz w:val="28"/>
                <w:szCs w:val="28"/>
                <w:lang w:val="uk-UA"/>
              </w:rPr>
              <w:t>2. Організація літнього оздоровлення та відпочинку малят влітку ( рекомендації).</w:t>
            </w:r>
          </w:p>
          <w:p w:rsidR="009B1840" w:rsidRPr="00BB756B" w:rsidRDefault="009B1840" w:rsidP="00680250">
            <w:pPr>
              <w:spacing w:line="276" w:lineRule="auto"/>
              <w:rPr>
                <w:sz w:val="28"/>
                <w:szCs w:val="28"/>
                <w:lang w:val="uk-UA"/>
              </w:rPr>
            </w:pPr>
            <w:r w:rsidRPr="00BB756B">
              <w:rPr>
                <w:sz w:val="28"/>
                <w:szCs w:val="28"/>
                <w:lang w:val="uk-UA"/>
              </w:rPr>
              <w:t>3. «Щоб не сталося лиха»– вручення пам’яток з питань попередження всіх видів дитячого травматизму.</w:t>
            </w:r>
          </w:p>
          <w:p w:rsidR="009B1840" w:rsidRPr="00BB756B" w:rsidRDefault="009B1840" w:rsidP="00680250">
            <w:pPr>
              <w:spacing w:line="276" w:lineRule="auto"/>
              <w:rPr>
                <w:sz w:val="28"/>
                <w:szCs w:val="28"/>
                <w:lang w:val="uk-UA" w:eastAsia="en-US"/>
              </w:rPr>
            </w:pPr>
            <w:r w:rsidRPr="00BB756B">
              <w:rPr>
                <w:sz w:val="28"/>
                <w:szCs w:val="28"/>
                <w:lang w:val="uk-UA" w:eastAsia="en-US"/>
              </w:rPr>
              <w:t>5 рік життя</w:t>
            </w:r>
          </w:p>
          <w:p w:rsidR="009B1840" w:rsidRPr="00BB756B" w:rsidRDefault="009B1840" w:rsidP="006E6B25">
            <w:pPr>
              <w:numPr>
                <w:ilvl w:val="0"/>
                <w:numId w:val="8"/>
              </w:numPr>
              <w:spacing w:line="276" w:lineRule="auto"/>
              <w:rPr>
                <w:sz w:val="28"/>
                <w:szCs w:val="28"/>
                <w:lang w:val="uk-UA"/>
              </w:rPr>
            </w:pPr>
            <w:r w:rsidRPr="00BB756B">
              <w:rPr>
                <w:sz w:val="28"/>
                <w:szCs w:val="28"/>
                <w:lang w:val="uk-UA"/>
              </w:rPr>
              <w:t>Загальні показники компетентностей дітей за сферами життєдіяльності інформація.</w:t>
            </w:r>
          </w:p>
          <w:p w:rsidR="009B1840" w:rsidRPr="00BB756B" w:rsidRDefault="009B1840" w:rsidP="006E6B25">
            <w:pPr>
              <w:numPr>
                <w:ilvl w:val="0"/>
                <w:numId w:val="8"/>
              </w:numPr>
              <w:spacing w:line="276" w:lineRule="auto"/>
              <w:rPr>
                <w:sz w:val="28"/>
                <w:szCs w:val="28"/>
                <w:lang w:val="uk-UA"/>
              </w:rPr>
            </w:pPr>
            <w:r w:rsidRPr="00BB756B">
              <w:rPr>
                <w:sz w:val="28"/>
                <w:szCs w:val="28"/>
                <w:lang w:val="uk-UA"/>
              </w:rPr>
              <w:t>Організація літнього оздоровлення та відпочинку малят влітку. рекомендації.</w:t>
            </w:r>
          </w:p>
          <w:p w:rsidR="009B1840" w:rsidRPr="00BB756B" w:rsidRDefault="009B1840" w:rsidP="00680250">
            <w:pPr>
              <w:spacing w:line="276" w:lineRule="auto"/>
              <w:rPr>
                <w:sz w:val="28"/>
                <w:szCs w:val="28"/>
                <w:lang w:val="uk-UA"/>
              </w:rPr>
            </w:pPr>
            <w:r w:rsidRPr="00BB756B">
              <w:rPr>
                <w:sz w:val="28"/>
                <w:szCs w:val="28"/>
                <w:lang w:val="uk-UA"/>
              </w:rPr>
              <w:t>3. «Щоб не сталося лиха» – вручення пам’яток з питань попередження всіх видів дитячого травматизму.</w:t>
            </w:r>
          </w:p>
          <w:p w:rsidR="009B1840" w:rsidRPr="00BB756B" w:rsidRDefault="009B1840" w:rsidP="00680250">
            <w:pPr>
              <w:spacing w:line="276" w:lineRule="auto"/>
              <w:rPr>
                <w:sz w:val="28"/>
                <w:szCs w:val="28"/>
                <w:lang w:val="uk-UA"/>
              </w:rPr>
            </w:pPr>
            <w:r w:rsidRPr="00BB756B">
              <w:rPr>
                <w:sz w:val="28"/>
                <w:szCs w:val="28"/>
                <w:lang w:val="uk-UA"/>
              </w:rPr>
              <w:t>6 рік життя</w:t>
            </w:r>
          </w:p>
          <w:p w:rsidR="009B1840" w:rsidRPr="00BB756B" w:rsidRDefault="009B1840" w:rsidP="00680250">
            <w:pPr>
              <w:spacing w:line="276" w:lineRule="auto"/>
              <w:rPr>
                <w:sz w:val="28"/>
                <w:szCs w:val="28"/>
                <w:lang w:val="uk-UA"/>
              </w:rPr>
            </w:pPr>
            <w:r w:rsidRPr="00BB756B">
              <w:rPr>
                <w:sz w:val="28"/>
                <w:szCs w:val="28"/>
                <w:lang w:val="uk-UA"/>
              </w:rPr>
              <w:t>1. Загальні показники компетентностей д</w:t>
            </w:r>
            <w:r>
              <w:rPr>
                <w:sz w:val="28"/>
                <w:szCs w:val="28"/>
                <w:lang w:val="uk-UA"/>
              </w:rPr>
              <w:t>ітей за сферами життєдіяльності.</w:t>
            </w:r>
          </w:p>
          <w:p w:rsidR="009B1840" w:rsidRPr="00BB756B" w:rsidRDefault="009B1840" w:rsidP="00680250">
            <w:pPr>
              <w:spacing w:line="276" w:lineRule="auto"/>
              <w:rPr>
                <w:sz w:val="28"/>
                <w:szCs w:val="28"/>
                <w:lang w:val="uk-UA"/>
              </w:rPr>
            </w:pPr>
            <w:r w:rsidRPr="00BB756B">
              <w:rPr>
                <w:sz w:val="28"/>
                <w:szCs w:val="28"/>
                <w:lang w:val="uk-UA"/>
              </w:rPr>
              <w:t xml:space="preserve">2. Портрет майбутнього першокласника (інформація за наслідками комплексного </w:t>
            </w:r>
            <w:r w:rsidRPr="00BB756B">
              <w:rPr>
                <w:sz w:val="28"/>
                <w:szCs w:val="28"/>
                <w:lang w:val="uk-UA"/>
              </w:rPr>
              <w:lastRenderedPageBreak/>
              <w:t>діагностування)</w:t>
            </w:r>
          </w:p>
          <w:p w:rsidR="009B1840" w:rsidRPr="00BB756B" w:rsidRDefault="009B1840" w:rsidP="006E6B25">
            <w:pPr>
              <w:pStyle w:val="ac"/>
              <w:numPr>
                <w:ilvl w:val="0"/>
                <w:numId w:val="8"/>
              </w:numPr>
              <w:spacing w:line="276" w:lineRule="auto"/>
              <w:rPr>
                <w:sz w:val="28"/>
                <w:szCs w:val="28"/>
                <w:lang w:val="uk-UA"/>
              </w:rPr>
            </w:pPr>
            <w:r w:rsidRPr="00BB756B">
              <w:rPr>
                <w:sz w:val="28"/>
                <w:szCs w:val="28"/>
                <w:lang w:val="uk-UA"/>
              </w:rPr>
              <w:t>Організація літнього оздоровлення та відпочинку дітей влітку (рекомендації)</w:t>
            </w:r>
          </w:p>
          <w:p w:rsidR="009B1840" w:rsidRPr="00BB756B" w:rsidRDefault="009B1840" w:rsidP="00680250">
            <w:pPr>
              <w:spacing w:line="276" w:lineRule="auto"/>
              <w:rPr>
                <w:sz w:val="28"/>
                <w:szCs w:val="28"/>
                <w:lang w:val="uk-UA"/>
              </w:rPr>
            </w:pPr>
            <w:r w:rsidRPr="00BB756B">
              <w:rPr>
                <w:sz w:val="28"/>
                <w:szCs w:val="28"/>
                <w:lang w:val="uk-UA"/>
              </w:rPr>
              <w:t>4. «Щоб не сталося лиха» – вручення пам’яток з питань попередження в</w:t>
            </w:r>
            <w:r w:rsidR="00847D99">
              <w:rPr>
                <w:sz w:val="28"/>
                <w:szCs w:val="28"/>
                <w:lang w:val="uk-UA"/>
              </w:rPr>
              <w:t>сіх видів дитячого травматизму.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063A17" w:rsidRDefault="006908A6" w:rsidP="00680250">
            <w:pPr>
              <w:spacing w:line="276" w:lineRule="auto"/>
              <w:rPr>
                <w:sz w:val="28"/>
                <w:szCs w:val="28"/>
                <w:lang w:val="uk-UA" w:eastAsia="en-US"/>
              </w:rPr>
            </w:pPr>
            <w:r>
              <w:rPr>
                <w:sz w:val="28"/>
                <w:szCs w:val="28"/>
                <w:lang w:val="uk-UA" w:eastAsia="en-US"/>
              </w:rPr>
              <w:lastRenderedPageBreak/>
              <w:t>14.04-15.04.202</w:t>
            </w:r>
            <w:r w:rsidR="00063A1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Вихователі</w:t>
            </w:r>
          </w:p>
          <w:p w:rsidR="009B1840" w:rsidRPr="00BB756B" w:rsidRDefault="009B1840" w:rsidP="00680250">
            <w:pPr>
              <w:spacing w:line="276" w:lineRule="auto"/>
              <w:rPr>
                <w:sz w:val="28"/>
                <w:szCs w:val="28"/>
                <w:lang w:val="uk-UA" w:eastAsia="en-US"/>
              </w:rPr>
            </w:pPr>
            <w:r w:rsidRPr="00BB756B">
              <w:rPr>
                <w:sz w:val="28"/>
                <w:szCs w:val="28"/>
                <w:lang w:val="uk-UA" w:eastAsia="en-US"/>
              </w:rPr>
              <w:t>всіх вікових груп</w:t>
            </w:r>
          </w:p>
          <w:p w:rsidR="009B1840" w:rsidRPr="00BB756B" w:rsidRDefault="009B1840" w:rsidP="00680250">
            <w:pPr>
              <w:spacing w:line="276" w:lineRule="auto"/>
              <w:rPr>
                <w:sz w:val="28"/>
                <w:szCs w:val="28"/>
                <w:lang w:val="uk-UA" w:eastAsia="en-US"/>
              </w:rPr>
            </w:pP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rPr>
                <w:sz w:val="28"/>
                <w:szCs w:val="28"/>
                <w:lang w:val="uk-UA" w:eastAsia="en-US"/>
              </w:rPr>
            </w:pPr>
          </w:p>
        </w:tc>
      </w:tr>
      <w:tr w:rsidR="009B1840" w:rsidRPr="00BB756B" w:rsidTr="00052495">
        <w:tc>
          <w:tcPr>
            <w:tcW w:w="14597" w:type="dxa"/>
            <w:gridSpan w:val="6"/>
            <w:tcBorders>
              <w:top w:val="nil"/>
              <w:left w:val="single" w:sz="4" w:space="0" w:color="000000" w:themeColor="text1"/>
              <w:bottom w:val="single" w:sz="4" w:space="0" w:color="000000" w:themeColor="text1"/>
              <w:right w:val="single" w:sz="4" w:space="0" w:color="000000" w:themeColor="text1"/>
            </w:tcBorders>
            <w:hideMark/>
          </w:tcPr>
          <w:p w:rsidR="009B1840" w:rsidRPr="00B90FD9" w:rsidRDefault="009B1840" w:rsidP="00B90FD9">
            <w:pPr>
              <w:spacing w:line="276" w:lineRule="auto"/>
              <w:jc w:val="center"/>
              <w:rPr>
                <w:b/>
                <w:sz w:val="28"/>
                <w:szCs w:val="28"/>
                <w:lang w:val="uk-UA" w:eastAsia="en-US"/>
              </w:rPr>
            </w:pPr>
            <w:r w:rsidRPr="00BB756B">
              <w:rPr>
                <w:b/>
                <w:sz w:val="28"/>
                <w:szCs w:val="28"/>
                <w:lang w:val="en-US" w:eastAsia="en-US"/>
              </w:rPr>
              <w:lastRenderedPageBreak/>
              <w:t>V.</w:t>
            </w:r>
            <w:r w:rsidRPr="00BB756B">
              <w:rPr>
                <w:b/>
                <w:sz w:val="28"/>
                <w:szCs w:val="28"/>
                <w:lang w:val="uk-UA" w:eastAsia="en-US"/>
              </w:rPr>
              <w:t xml:space="preserve"> Адміністративно-господарська діяльність</w:t>
            </w:r>
          </w:p>
        </w:tc>
        <w:tc>
          <w:tcPr>
            <w:tcW w:w="2838" w:type="dxa"/>
            <w:tcBorders>
              <w:top w:val="nil"/>
              <w:left w:val="single" w:sz="4" w:space="0" w:color="000000" w:themeColor="text1"/>
              <w:bottom w:val="nil"/>
              <w:right w:val="single" w:sz="4" w:space="0" w:color="000000" w:themeColor="text1"/>
            </w:tcBorders>
          </w:tcPr>
          <w:p w:rsidR="009B1840" w:rsidRPr="00BB756B" w:rsidRDefault="009B1840" w:rsidP="00680250">
            <w:pPr>
              <w:spacing w:line="276" w:lineRule="auto"/>
              <w:rPr>
                <w:sz w:val="28"/>
                <w:szCs w:val="28"/>
                <w:lang w:val="uk-UA" w:eastAsia="en-US"/>
              </w:rPr>
            </w:pPr>
          </w:p>
        </w:tc>
        <w:tc>
          <w:tcPr>
            <w:tcW w:w="2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rPr>
                <w:sz w:val="28"/>
                <w:szCs w:val="28"/>
                <w:lang w:val="uk-UA" w:eastAsia="en-US"/>
              </w:rPr>
            </w:pPr>
          </w:p>
        </w:tc>
        <w:tc>
          <w:tcPr>
            <w:tcW w:w="284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rPr>
                <w:sz w:val="28"/>
                <w:szCs w:val="28"/>
                <w:lang w:val="uk-UA" w:eastAsia="en-US"/>
              </w:rPr>
            </w:pPr>
          </w:p>
        </w:tc>
      </w:tr>
      <w:tr w:rsidR="009B1840" w:rsidRPr="00BB756B" w:rsidTr="00052495">
        <w:trPr>
          <w:gridAfter w:val="3"/>
          <w:wAfter w:w="8518"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Засідання Ради</w:t>
            </w: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A7B37" w:rsidRDefault="00BA7B37" w:rsidP="00BA7B37">
            <w:pPr>
              <w:spacing w:line="276" w:lineRule="auto"/>
              <w:rPr>
                <w:sz w:val="28"/>
                <w:szCs w:val="28"/>
                <w:lang w:val="uk-UA" w:eastAsia="en-US"/>
              </w:rPr>
            </w:pPr>
            <w:r>
              <w:rPr>
                <w:sz w:val="28"/>
                <w:szCs w:val="28"/>
                <w:lang w:val="uk-UA" w:eastAsia="en-US"/>
              </w:rPr>
              <w:t xml:space="preserve">1. </w:t>
            </w:r>
            <w:r w:rsidR="009B1840" w:rsidRPr="00BA7B37">
              <w:rPr>
                <w:sz w:val="28"/>
                <w:szCs w:val="28"/>
                <w:lang w:val="uk-UA" w:eastAsia="en-US"/>
              </w:rPr>
              <w:t>Стан підготовки дошкільного навчального закладу до нового навчального року.</w:t>
            </w:r>
          </w:p>
          <w:p w:rsidR="009B1840" w:rsidRPr="00BA7B37" w:rsidRDefault="00BA7B37" w:rsidP="00BA7B37">
            <w:pPr>
              <w:spacing w:line="276" w:lineRule="auto"/>
              <w:rPr>
                <w:sz w:val="28"/>
                <w:szCs w:val="28"/>
                <w:lang w:val="uk-UA" w:eastAsia="en-US"/>
              </w:rPr>
            </w:pPr>
            <w:r>
              <w:rPr>
                <w:sz w:val="28"/>
                <w:szCs w:val="28"/>
                <w:lang w:val="uk-UA" w:eastAsia="en-US"/>
              </w:rPr>
              <w:t xml:space="preserve">2. </w:t>
            </w:r>
            <w:r w:rsidR="009B1840" w:rsidRPr="00BA7B37">
              <w:rPr>
                <w:sz w:val="28"/>
                <w:szCs w:val="28"/>
                <w:lang w:val="uk-UA" w:eastAsia="en-US"/>
              </w:rPr>
              <w:t>Скласти заходи по підготовці ДНЗ до нового навчального року.</w:t>
            </w:r>
          </w:p>
          <w:p w:rsidR="009B1840" w:rsidRPr="00BA7B37" w:rsidRDefault="00BA7B37" w:rsidP="00BA7B37">
            <w:pPr>
              <w:spacing w:line="276" w:lineRule="auto"/>
              <w:rPr>
                <w:sz w:val="28"/>
                <w:szCs w:val="28"/>
                <w:lang w:val="uk-UA" w:eastAsia="en-US"/>
              </w:rPr>
            </w:pPr>
            <w:r>
              <w:rPr>
                <w:sz w:val="28"/>
                <w:szCs w:val="28"/>
                <w:lang w:val="uk-UA" w:eastAsia="en-US"/>
              </w:rPr>
              <w:t xml:space="preserve">3. </w:t>
            </w:r>
            <w:r w:rsidR="009B1840" w:rsidRPr="00BA7B37">
              <w:rPr>
                <w:sz w:val="28"/>
                <w:szCs w:val="28"/>
                <w:lang w:val="uk-UA" w:eastAsia="en-US"/>
              </w:rPr>
              <w:t>Підведення підсумків роботи Ради за навчальний рік.</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063A17" w:rsidRDefault="006908A6" w:rsidP="00680250">
            <w:pPr>
              <w:spacing w:line="276" w:lineRule="auto"/>
              <w:rPr>
                <w:sz w:val="28"/>
                <w:szCs w:val="28"/>
                <w:lang w:val="uk-UA" w:eastAsia="en-US"/>
              </w:rPr>
            </w:pPr>
            <w:r>
              <w:rPr>
                <w:sz w:val="28"/>
                <w:szCs w:val="28"/>
                <w:lang w:val="uk-UA" w:eastAsia="en-US"/>
              </w:rPr>
              <w:t>до 10.04.202</w:t>
            </w:r>
            <w:r w:rsidR="00063A1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rPr>
                <w:sz w:val="28"/>
                <w:szCs w:val="28"/>
                <w:lang w:val="uk-UA" w:eastAsia="en-US"/>
              </w:rPr>
            </w:pPr>
            <w:r w:rsidRPr="00BB756B">
              <w:rPr>
                <w:sz w:val="28"/>
                <w:szCs w:val="28"/>
                <w:lang w:val="uk-UA" w:eastAsia="en-US"/>
              </w:rPr>
              <w:t xml:space="preserve">Голова Ради завідувач </w:t>
            </w:r>
          </w:p>
          <w:p w:rsidR="009B1840" w:rsidRPr="00BB756B" w:rsidRDefault="009B1840" w:rsidP="00680250">
            <w:pPr>
              <w:spacing w:line="276" w:lineRule="auto"/>
              <w:rPr>
                <w:sz w:val="28"/>
                <w:szCs w:val="28"/>
                <w:lang w:val="uk-UA" w:eastAsia="en-US"/>
              </w:rPr>
            </w:pPr>
            <w:r w:rsidRPr="00BB756B">
              <w:rPr>
                <w:sz w:val="28"/>
                <w:szCs w:val="28"/>
                <w:lang w:val="uk-UA" w:eastAsia="en-US"/>
              </w:rPr>
              <w:t>Завірюха Г.П.</w:t>
            </w:r>
          </w:p>
          <w:p w:rsidR="009B1840" w:rsidRPr="00BB756B" w:rsidRDefault="009B1840" w:rsidP="00680250">
            <w:pPr>
              <w:spacing w:line="276" w:lineRule="auto"/>
              <w:rPr>
                <w:sz w:val="28"/>
                <w:szCs w:val="28"/>
                <w:lang w:val="uk-UA" w:eastAsia="en-US"/>
              </w:rPr>
            </w:pPr>
          </w:p>
          <w:p w:rsidR="009B1840" w:rsidRPr="00BB756B" w:rsidRDefault="009B1840" w:rsidP="00680250">
            <w:pPr>
              <w:spacing w:line="276" w:lineRule="auto"/>
              <w:rPr>
                <w:sz w:val="28"/>
                <w:szCs w:val="28"/>
                <w:lang w:val="uk-UA" w:eastAsia="en-US"/>
              </w:rPr>
            </w:pP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jc w:val="center"/>
              <w:rPr>
                <w:sz w:val="28"/>
                <w:szCs w:val="28"/>
                <w:lang w:val="uk-UA" w:eastAsia="en-US"/>
              </w:rPr>
            </w:pPr>
          </w:p>
        </w:tc>
      </w:tr>
      <w:tr w:rsidR="009B1840" w:rsidRPr="00BB756B" w:rsidTr="00052495">
        <w:trPr>
          <w:gridAfter w:val="3"/>
          <w:wAfter w:w="8518"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 xml:space="preserve">Накази </w:t>
            </w: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B1840" w:rsidRPr="0058720C" w:rsidRDefault="0058720C" w:rsidP="0058720C">
            <w:pPr>
              <w:spacing w:line="276" w:lineRule="auto"/>
              <w:rPr>
                <w:sz w:val="28"/>
                <w:szCs w:val="28"/>
                <w:lang w:val="uk-UA" w:eastAsia="uk-UA"/>
              </w:rPr>
            </w:pPr>
            <w:r>
              <w:rPr>
                <w:sz w:val="28"/>
                <w:szCs w:val="28"/>
                <w:lang w:val="uk-UA" w:eastAsia="uk-UA"/>
              </w:rPr>
              <w:t xml:space="preserve">1. </w:t>
            </w:r>
            <w:r w:rsidR="009B1840" w:rsidRPr="0058720C">
              <w:rPr>
                <w:sz w:val="28"/>
                <w:szCs w:val="28"/>
                <w:lang w:val="uk-UA" w:eastAsia="uk-UA"/>
              </w:rPr>
              <w:t>Про підготовку та проведення Дня цивільної оборони.</w:t>
            </w:r>
          </w:p>
          <w:p w:rsidR="009B1840" w:rsidRPr="0058720C" w:rsidRDefault="0058720C" w:rsidP="0058720C">
            <w:pPr>
              <w:spacing w:line="276" w:lineRule="auto"/>
              <w:rPr>
                <w:rFonts w:eastAsia="Calibri"/>
                <w:sz w:val="28"/>
                <w:szCs w:val="28"/>
                <w:lang w:val="uk-UA" w:eastAsia="uk-UA"/>
              </w:rPr>
            </w:pPr>
            <w:r>
              <w:rPr>
                <w:sz w:val="28"/>
                <w:szCs w:val="28"/>
                <w:lang w:val="uk-UA" w:eastAsia="uk-UA"/>
              </w:rPr>
              <w:t xml:space="preserve">2. </w:t>
            </w:r>
            <w:r w:rsidR="009B1840" w:rsidRPr="0058720C">
              <w:rPr>
                <w:sz w:val="28"/>
                <w:szCs w:val="28"/>
                <w:lang w:val="uk-UA" w:eastAsia="uk-UA"/>
              </w:rPr>
              <w:t>Про проведення тижня охорони праці та безпеки життєдіяльності.</w:t>
            </w:r>
          </w:p>
          <w:p w:rsidR="009B1840" w:rsidRPr="0058720C" w:rsidRDefault="0058720C" w:rsidP="0058720C">
            <w:pPr>
              <w:spacing w:line="276" w:lineRule="auto"/>
              <w:rPr>
                <w:sz w:val="28"/>
                <w:szCs w:val="28"/>
                <w:lang w:val="uk-UA" w:eastAsia="uk-UA"/>
              </w:rPr>
            </w:pPr>
            <w:r>
              <w:rPr>
                <w:sz w:val="28"/>
                <w:szCs w:val="28"/>
                <w:lang w:val="uk-UA" w:eastAsia="uk-UA"/>
              </w:rPr>
              <w:t xml:space="preserve">3. </w:t>
            </w:r>
            <w:r w:rsidR="009B1840" w:rsidRPr="0058720C">
              <w:rPr>
                <w:sz w:val="28"/>
                <w:szCs w:val="28"/>
                <w:lang w:val="uk-UA" w:eastAsia="uk-UA"/>
              </w:rPr>
              <w:t>Атестація працівників.</w:t>
            </w:r>
          </w:p>
          <w:p w:rsidR="009B1840" w:rsidRPr="0058720C" w:rsidRDefault="0058720C" w:rsidP="0058720C">
            <w:pPr>
              <w:spacing w:line="276" w:lineRule="auto"/>
              <w:rPr>
                <w:sz w:val="28"/>
                <w:szCs w:val="28"/>
                <w:lang w:val="uk-UA" w:eastAsia="uk-UA"/>
              </w:rPr>
            </w:pPr>
            <w:r>
              <w:rPr>
                <w:sz w:val="28"/>
                <w:szCs w:val="28"/>
                <w:lang w:val="uk-UA" w:eastAsia="uk-UA"/>
              </w:rPr>
              <w:t xml:space="preserve">4. </w:t>
            </w:r>
            <w:r w:rsidR="009B1840" w:rsidRPr="0058720C">
              <w:rPr>
                <w:sz w:val="28"/>
                <w:szCs w:val="28"/>
                <w:lang w:val="uk-UA" w:eastAsia="uk-UA"/>
              </w:rPr>
              <w:t>Про перевірку оцінку стану обладнання та устаткування дошкільного навчального закладу.</w:t>
            </w:r>
          </w:p>
          <w:p w:rsidR="009B1840" w:rsidRPr="0058720C" w:rsidRDefault="0058720C" w:rsidP="0058720C">
            <w:pPr>
              <w:spacing w:line="276" w:lineRule="auto"/>
              <w:rPr>
                <w:rFonts w:eastAsia="Calibri"/>
                <w:sz w:val="28"/>
                <w:szCs w:val="28"/>
                <w:lang w:val="uk-UA" w:eastAsia="uk-UA"/>
              </w:rPr>
            </w:pPr>
            <w:r>
              <w:rPr>
                <w:sz w:val="28"/>
                <w:szCs w:val="28"/>
                <w:lang w:val="uk-UA" w:eastAsia="uk-UA"/>
              </w:rPr>
              <w:t xml:space="preserve">5. </w:t>
            </w:r>
            <w:r w:rsidR="009B1840" w:rsidRPr="0058720C">
              <w:rPr>
                <w:sz w:val="28"/>
                <w:szCs w:val="28"/>
                <w:lang w:val="uk-UA" w:eastAsia="uk-UA"/>
              </w:rPr>
              <w:t>Про підготовку до роботи та експлуатації фізкультурно-оздоровчих і спортивних споруд у весн</w:t>
            </w:r>
            <w:r w:rsidR="00847D99">
              <w:rPr>
                <w:sz w:val="28"/>
                <w:szCs w:val="28"/>
                <w:lang w:val="uk-UA" w:eastAsia="uk-UA"/>
              </w:rPr>
              <w:t>яно-літній період 2023/2024</w:t>
            </w:r>
            <w:r w:rsidR="009B1840" w:rsidRPr="0058720C">
              <w:rPr>
                <w:sz w:val="28"/>
                <w:szCs w:val="28"/>
                <w:lang w:val="uk-UA" w:eastAsia="uk-UA"/>
              </w:rPr>
              <w:t xml:space="preserve"> н.р.</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063A17" w:rsidRDefault="006908A6" w:rsidP="00680250">
            <w:pPr>
              <w:spacing w:line="276" w:lineRule="auto"/>
              <w:rPr>
                <w:sz w:val="28"/>
                <w:szCs w:val="28"/>
                <w:lang w:val="uk-UA" w:eastAsia="en-US"/>
              </w:rPr>
            </w:pPr>
            <w:r>
              <w:rPr>
                <w:sz w:val="28"/>
                <w:szCs w:val="28"/>
                <w:lang w:val="uk-UA" w:eastAsia="en-US"/>
              </w:rPr>
              <w:t>до 03.04.202</w:t>
            </w:r>
            <w:r w:rsidR="00063A1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rPr>
                <w:sz w:val="28"/>
                <w:szCs w:val="28"/>
                <w:lang w:val="uk-UA" w:eastAsia="en-US"/>
              </w:rPr>
            </w:pPr>
            <w:r w:rsidRPr="00BB756B">
              <w:rPr>
                <w:sz w:val="28"/>
                <w:szCs w:val="28"/>
                <w:lang w:val="uk-UA" w:eastAsia="en-US"/>
              </w:rPr>
              <w:t>Завідувач Завірюха Г.П.</w:t>
            </w:r>
          </w:p>
          <w:p w:rsidR="009B1840" w:rsidRPr="00BB756B" w:rsidRDefault="009B1840" w:rsidP="00680250">
            <w:pPr>
              <w:spacing w:line="276" w:lineRule="auto"/>
              <w:rPr>
                <w:sz w:val="28"/>
                <w:szCs w:val="28"/>
                <w:lang w:val="uk-UA" w:eastAsia="en-US"/>
              </w:rPr>
            </w:pP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jc w:val="center"/>
              <w:rPr>
                <w:sz w:val="28"/>
                <w:szCs w:val="28"/>
                <w:lang w:val="uk-UA" w:eastAsia="en-US"/>
              </w:rPr>
            </w:pPr>
          </w:p>
        </w:tc>
      </w:tr>
      <w:tr w:rsidR="009B1840" w:rsidRPr="00BB756B" w:rsidTr="00052495">
        <w:trPr>
          <w:gridAfter w:val="3"/>
          <w:wAfter w:w="8518"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rPr>
                <w:sz w:val="28"/>
                <w:szCs w:val="28"/>
                <w:lang w:val="uk-UA" w:eastAsia="en-US"/>
              </w:rPr>
            </w:pP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Продовжувати роботу по обладнанню ігрових та спортивних майданчиків.</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063A17" w:rsidRDefault="006908A6" w:rsidP="00680250">
            <w:pPr>
              <w:spacing w:line="276" w:lineRule="auto"/>
              <w:rPr>
                <w:sz w:val="28"/>
                <w:szCs w:val="28"/>
                <w:lang w:val="uk-UA" w:eastAsia="en-US"/>
              </w:rPr>
            </w:pPr>
            <w:r>
              <w:rPr>
                <w:sz w:val="28"/>
                <w:szCs w:val="28"/>
                <w:lang w:val="uk-UA" w:eastAsia="en-US"/>
              </w:rPr>
              <w:t>до 20.04.202</w:t>
            </w:r>
            <w:r w:rsidR="00063A1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Завгосп</w:t>
            </w:r>
          </w:p>
          <w:p w:rsidR="009B1840" w:rsidRPr="00BB756B" w:rsidRDefault="009B1840" w:rsidP="00680250">
            <w:pPr>
              <w:spacing w:line="276" w:lineRule="auto"/>
              <w:rPr>
                <w:sz w:val="28"/>
                <w:szCs w:val="28"/>
                <w:lang w:val="uk-UA" w:eastAsia="en-US"/>
              </w:rPr>
            </w:pPr>
            <w:r w:rsidRPr="00BB756B">
              <w:rPr>
                <w:sz w:val="28"/>
                <w:szCs w:val="28"/>
                <w:lang w:val="uk-UA" w:eastAsia="en-US"/>
              </w:rPr>
              <w:t>Сілаєва Л.Ф.</w:t>
            </w:r>
          </w:p>
          <w:p w:rsidR="009B1840" w:rsidRPr="00BB756B" w:rsidRDefault="009B1840" w:rsidP="00680250">
            <w:pPr>
              <w:spacing w:line="276" w:lineRule="auto"/>
              <w:rPr>
                <w:sz w:val="28"/>
                <w:szCs w:val="28"/>
                <w:lang w:val="uk-UA" w:eastAsia="en-US"/>
              </w:rPr>
            </w:pPr>
            <w:r w:rsidRPr="00BB756B">
              <w:rPr>
                <w:sz w:val="28"/>
                <w:szCs w:val="28"/>
                <w:lang w:val="uk-UA" w:eastAsia="en-US"/>
              </w:rPr>
              <w:lastRenderedPageBreak/>
              <w:t>муз. керівник</w:t>
            </w:r>
          </w:p>
          <w:p w:rsidR="009B1840" w:rsidRPr="00BB756B" w:rsidRDefault="009B1840" w:rsidP="00680250">
            <w:pPr>
              <w:spacing w:line="276" w:lineRule="auto"/>
              <w:rPr>
                <w:sz w:val="28"/>
                <w:szCs w:val="28"/>
                <w:lang w:val="uk-UA" w:eastAsia="en-US"/>
              </w:rPr>
            </w:pPr>
            <w:r w:rsidRPr="00BB756B">
              <w:rPr>
                <w:sz w:val="28"/>
                <w:szCs w:val="28"/>
                <w:lang w:val="uk-UA" w:eastAsia="en-US"/>
              </w:rPr>
              <w:t>Фесенко Г.В.</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jc w:val="center"/>
              <w:rPr>
                <w:sz w:val="28"/>
                <w:szCs w:val="28"/>
                <w:lang w:val="uk-UA" w:eastAsia="en-US"/>
              </w:rPr>
            </w:pPr>
          </w:p>
        </w:tc>
      </w:tr>
      <w:tr w:rsidR="009B1840" w:rsidRPr="00BB756B" w:rsidTr="00052495">
        <w:trPr>
          <w:gridAfter w:val="3"/>
          <w:wAfter w:w="8518"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rPr>
                <w:sz w:val="28"/>
                <w:szCs w:val="28"/>
                <w:lang w:val="uk-UA" w:eastAsia="en-US"/>
              </w:rPr>
            </w:pP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Розпочати поточні ремонти приміщень закладу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063A17" w:rsidRDefault="009B1840" w:rsidP="00680250">
            <w:pPr>
              <w:spacing w:line="276" w:lineRule="auto"/>
              <w:rPr>
                <w:sz w:val="28"/>
                <w:szCs w:val="28"/>
                <w:lang w:val="uk-UA" w:eastAsia="en-US"/>
              </w:rPr>
            </w:pPr>
            <w:r w:rsidRPr="00BB756B">
              <w:rPr>
                <w:sz w:val="28"/>
                <w:szCs w:val="28"/>
                <w:lang w:val="uk-UA" w:eastAsia="en-US"/>
              </w:rPr>
              <w:t>з 2</w:t>
            </w:r>
            <w:r w:rsidR="006908A6">
              <w:rPr>
                <w:sz w:val="28"/>
                <w:szCs w:val="28"/>
                <w:lang w:val="uk-UA" w:eastAsia="en-US"/>
              </w:rPr>
              <w:t>7.04.202</w:t>
            </w:r>
            <w:r w:rsidR="00063A1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 xml:space="preserve">Завідувач </w:t>
            </w:r>
          </w:p>
          <w:p w:rsidR="009B1840" w:rsidRPr="00BB756B" w:rsidRDefault="009B1840" w:rsidP="00680250">
            <w:pPr>
              <w:spacing w:line="276" w:lineRule="auto"/>
              <w:rPr>
                <w:sz w:val="28"/>
                <w:szCs w:val="28"/>
                <w:lang w:val="uk-UA" w:eastAsia="en-US"/>
              </w:rPr>
            </w:pPr>
            <w:r w:rsidRPr="00BB756B">
              <w:rPr>
                <w:sz w:val="28"/>
                <w:szCs w:val="28"/>
                <w:lang w:val="uk-UA" w:eastAsia="en-US"/>
              </w:rPr>
              <w:t>Завірюха Г.П.</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jc w:val="center"/>
              <w:rPr>
                <w:sz w:val="28"/>
                <w:szCs w:val="28"/>
                <w:lang w:val="uk-UA" w:eastAsia="en-US"/>
              </w:rPr>
            </w:pPr>
          </w:p>
        </w:tc>
      </w:tr>
      <w:tr w:rsidR="009B1840" w:rsidRPr="00BB756B" w:rsidTr="00052495">
        <w:trPr>
          <w:gridAfter w:val="3"/>
          <w:wAfter w:w="8518"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rPr>
                <w:sz w:val="28"/>
                <w:szCs w:val="28"/>
                <w:lang w:val="uk-UA" w:eastAsia="en-US"/>
              </w:rPr>
            </w:pP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Відремонтувати пісочниці та завести пісок</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063A17" w:rsidRDefault="006908A6" w:rsidP="00680250">
            <w:pPr>
              <w:spacing w:line="276" w:lineRule="auto"/>
              <w:rPr>
                <w:sz w:val="28"/>
                <w:szCs w:val="28"/>
                <w:lang w:val="uk-UA" w:eastAsia="en-US"/>
              </w:rPr>
            </w:pPr>
            <w:r>
              <w:rPr>
                <w:sz w:val="28"/>
                <w:szCs w:val="28"/>
                <w:lang w:val="uk-UA" w:eastAsia="en-US"/>
              </w:rPr>
              <w:t>до 22.04.202</w:t>
            </w:r>
            <w:r w:rsidR="00063A1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Завгосп</w:t>
            </w:r>
          </w:p>
          <w:p w:rsidR="009B1840" w:rsidRPr="00BB756B" w:rsidRDefault="009B1840" w:rsidP="00680250">
            <w:pPr>
              <w:spacing w:line="276" w:lineRule="auto"/>
              <w:rPr>
                <w:sz w:val="28"/>
                <w:szCs w:val="28"/>
                <w:lang w:val="uk-UA" w:eastAsia="en-US"/>
              </w:rPr>
            </w:pPr>
            <w:r w:rsidRPr="00BB756B">
              <w:rPr>
                <w:sz w:val="28"/>
                <w:szCs w:val="28"/>
                <w:lang w:val="uk-UA" w:eastAsia="en-US"/>
              </w:rPr>
              <w:t>Сілаєва Л.Ф.</w:t>
            </w: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jc w:val="center"/>
              <w:rPr>
                <w:sz w:val="28"/>
                <w:szCs w:val="28"/>
                <w:lang w:val="uk-UA" w:eastAsia="en-US"/>
              </w:rPr>
            </w:pPr>
          </w:p>
        </w:tc>
      </w:tr>
      <w:tr w:rsidR="009B1840" w:rsidRPr="00BB756B" w:rsidTr="00052495">
        <w:trPr>
          <w:gridAfter w:val="3"/>
          <w:wAfter w:w="8518" w:type="dxa"/>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Контроль</w:t>
            </w:r>
          </w:p>
        </w:tc>
        <w:tc>
          <w:tcPr>
            <w:tcW w:w="62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Виконання   Колективного договору між адміністрацією та первинною профспілковою організацією  закладу</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063A17" w:rsidRDefault="006908A6" w:rsidP="00680250">
            <w:pPr>
              <w:spacing w:line="276" w:lineRule="auto"/>
              <w:rPr>
                <w:sz w:val="28"/>
                <w:szCs w:val="28"/>
                <w:lang w:val="uk-UA" w:eastAsia="en-US"/>
              </w:rPr>
            </w:pPr>
            <w:r>
              <w:rPr>
                <w:sz w:val="28"/>
                <w:szCs w:val="28"/>
                <w:lang w:val="uk-UA" w:eastAsia="en-US"/>
              </w:rPr>
              <w:t>з 04.04. по 05.04.202</w:t>
            </w:r>
            <w:r w:rsidR="00063A17">
              <w:rPr>
                <w:sz w:val="28"/>
                <w:szCs w:val="28"/>
                <w:lang w:val="uk-UA" w:eastAsia="en-US"/>
              </w:rPr>
              <w:t>3</w:t>
            </w:r>
          </w:p>
        </w:tc>
        <w:tc>
          <w:tcPr>
            <w:tcW w:w="24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rPr>
                <w:sz w:val="28"/>
                <w:szCs w:val="28"/>
                <w:lang w:val="uk-UA" w:eastAsia="en-US"/>
              </w:rPr>
            </w:pPr>
            <w:r w:rsidRPr="00BB756B">
              <w:rPr>
                <w:sz w:val="28"/>
                <w:szCs w:val="28"/>
                <w:lang w:val="uk-UA" w:eastAsia="en-US"/>
              </w:rPr>
              <w:t xml:space="preserve">Завідувач </w:t>
            </w:r>
          </w:p>
          <w:p w:rsidR="009B1840" w:rsidRPr="00BB756B" w:rsidRDefault="009B1840" w:rsidP="00680250">
            <w:pPr>
              <w:spacing w:line="276" w:lineRule="auto"/>
              <w:rPr>
                <w:sz w:val="28"/>
                <w:szCs w:val="28"/>
                <w:lang w:val="uk-UA" w:eastAsia="en-US"/>
              </w:rPr>
            </w:pPr>
            <w:r w:rsidRPr="00BB756B">
              <w:rPr>
                <w:sz w:val="28"/>
                <w:szCs w:val="28"/>
                <w:lang w:val="uk-UA" w:eastAsia="en-US"/>
              </w:rPr>
              <w:t>Завірюха Г.П.</w:t>
            </w:r>
          </w:p>
          <w:p w:rsidR="009B1840" w:rsidRPr="00BB756B" w:rsidRDefault="009B1840" w:rsidP="00680250">
            <w:pPr>
              <w:spacing w:line="276" w:lineRule="auto"/>
              <w:rPr>
                <w:sz w:val="28"/>
                <w:szCs w:val="28"/>
                <w:lang w:val="uk-UA" w:eastAsia="en-US"/>
              </w:rPr>
            </w:pPr>
          </w:p>
        </w:tc>
        <w:tc>
          <w:tcPr>
            <w:tcW w:w="18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spacing w:line="276" w:lineRule="auto"/>
              <w:jc w:val="center"/>
              <w:rPr>
                <w:sz w:val="28"/>
                <w:szCs w:val="28"/>
                <w:lang w:val="uk-UA" w:eastAsia="en-US"/>
              </w:rPr>
            </w:pPr>
          </w:p>
        </w:tc>
      </w:tr>
      <w:tr w:rsidR="009B1840" w:rsidRPr="00BB756B" w:rsidTr="00052495">
        <w:trPr>
          <w:trHeight w:val="343"/>
        </w:trPr>
        <w:tc>
          <w:tcPr>
            <w:tcW w:w="14597"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731E6D" w:rsidRDefault="009B1840" w:rsidP="00731E6D">
            <w:pPr>
              <w:spacing w:line="276" w:lineRule="auto"/>
              <w:jc w:val="center"/>
              <w:rPr>
                <w:b/>
                <w:sz w:val="28"/>
                <w:szCs w:val="28"/>
                <w:lang w:val="uk-UA" w:eastAsia="en-US"/>
              </w:rPr>
            </w:pPr>
            <w:r w:rsidRPr="00BB756B">
              <w:rPr>
                <w:b/>
                <w:sz w:val="28"/>
                <w:szCs w:val="28"/>
                <w:lang w:val="en-US" w:eastAsia="en-US"/>
              </w:rPr>
              <w:t>VI</w:t>
            </w:r>
            <w:r w:rsidRPr="00BB756B">
              <w:rPr>
                <w:b/>
                <w:sz w:val="28"/>
                <w:szCs w:val="28"/>
                <w:lang w:val="uk-UA" w:eastAsia="en-US"/>
              </w:rPr>
              <w:t>. Вивчення стану організації освітнього процесу</w:t>
            </w:r>
          </w:p>
        </w:tc>
        <w:tc>
          <w:tcPr>
            <w:tcW w:w="2838" w:type="dxa"/>
            <w:vMerge w:val="restart"/>
            <w:tcBorders>
              <w:top w:val="nil"/>
              <w:left w:val="single" w:sz="4" w:space="0" w:color="000000" w:themeColor="text1"/>
              <w:bottom w:val="nil"/>
              <w:right w:val="single" w:sz="4" w:space="0" w:color="000000" w:themeColor="text1"/>
            </w:tcBorders>
          </w:tcPr>
          <w:p w:rsidR="009B1840" w:rsidRPr="00BB756B" w:rsidRDefault="009B1840" w:rsidP="00680250">
            <w:pPr>
              <w:spacing w:line="276" w:lineRule="auto"/>
              <w:rPr>
                <w:sz w:val="28"/>
                <w:szCs w:val="28"/>
                <w:lang w:val="uk-UA" w:eastAsia="en-US"/>
              </w:rPr>
            </w:pPr>
          </w:p>
        </w:tc>
        <w:tc>
          <w:tcPr>
            <w:tcW w:w="284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протягом місяця</w:t>
            </w:r>
          </w:p>
        </w:tc>
        <w:tc>
          <w:tcPr>
            <w:tcW w:w="2840"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B1840" w:rsidRPr="00BB756B" w:rsidRDefault="009B1840" w:rsidP="00680250">
            <w:pPr>
              <w:tabs>
                <w:tab w:val="left" w:pos="240"/>
              </w:tabs>
              <w:spacing w:line="276" w:lineRule="auto"/>
              <w:rPr>
                <w:sz w:val="28"/>
                <w:szCs w:val="28"/>
                <w:lang w:val="uk-UA" w:eastAsia="en-US"/>
              </w:rPr>
            </w:pPr>
            <w:r w:rsidRPr="00BB756B">
              <w:rPr>
                <w:sz w:val="28"/>
                <w:szCs w:val="28"/>
                <w:lang w:val="uk-UA" w:eastAsia="en-US"/>
              </w:rPr>
              <w:t>голова ПК</w:t>
            </w:r>
          </w:p>
          <w:p w:rsidR="009B1840" w:rsidRPr="00BB756B" w:rsidRDefault="009B1840" w:rsidP="00680250">
            <w:pPr>
              <w:spacing w:line="276" w:lineRule="auto"/>
              <w:rPr>
                <w:sz w:val="28"/>
                <w:szCs w:val="28"/>
                <w:lang w:val="uk-UA" w:eastAsia="en-US"/>
              </w:rPr>
            </w:pPr>
            <w:r w:rsidRPr="00BB756B">
              <w:rPr>
                <w:sz w:val="28"/>
                <w:szCs w:val="28"/>
                <w:lang w:val="uk-UA" w:eastAsia="en-US"/>
              </w:rPr>
              <w:t>Завідувач ДНЗ Завірюха Г.П.</w:t>
            </w:r>
          </w:p>
          <w:p w:rsidR="009B1840" w:rsidRPr="00BB756B" w:rsidRDefault="009B1840" w:rsidP="00680250">
            <w:pPr>
              <w:tabs>
                <w:tab w:val="left" w:pos="240"/>
              </w:tabs>
              <w:spacing w:line="276" w:lineRule="auto"/>
              <w:rPr>
                <w:sz w:val="28"/>
                <w:szCs w:val="28"/>
                <w:lang w:val="uk-UA" w:eastAsia="en-US"/>
              </w:rPr>
            </w:pPr>
          </w:p>
        </w:tc>
      </w:tr>
      <w:tr w:rsidR="009B1840" w:rsidRPr="00BB756B" w:rsidTr="00B429C5">
        <w:trPr>
          <w:trHeight w:val="300"/>
        </w:trPr>
        <w:tc>
          <w:tcPr>
            <w:tcW w:w="2127" w:type="dxa"/>
            <w:tcBorders>
              <w:top w:val="single" w:sz="4" w:space="0" w:color="auto"/>
              <w:left w:val="single" w:sz="4" w:space="0" w:color="000000" w:themeColor="text1"/>
              <w:bottom w:val="single" w:sz="4" w:space="0" w:color="auto"/>
              <w:right w:val="single" w:sz="4" w:space="0" w:color="auto"/>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 xml:space="preserve">Довідка </w:t>
            </w:r>
          </w:p>
        </w:tc>
        <w:tc>
          <w:tcPr>
            <w:tcW w:w="6236" w:type="dxa"/>
            <w:tcBorders>
              <w:top w:val="single" w:sz="4" w:space="0" w:color="auto"/>
              <w:left w:val="single" w:sz="4" w:space="0" w:color="000000" w:themeColor="text1"/>
              <w:bottom w:val="single" w:sz="4" w:space="0" w:color="auto"/>
              <w:right w:val="single" w:sz="4" w:space="0" w:color="auto"/>
            </w:tcBorders>
            <w:hideMark/>
          </w:tcPr>
          <w:p w:rsidR="009B1840" w:rsidRPr="0058720C" w:rsidRDefault="009B1840" w:rsidP="00680250">
            <w:pPr>
              <w:spacing w:line="276" w:lineRule="auto"/>
              <w:rPr>
                <w:b/>
                <w:sz w:val="28"/>
                <w:szCs w:val="28"/>
                <w:lang w:eastAsia="en-US"/>
              </w:rPr>
            </w:pPr>
            <w:r w:rsidRPr="0058720C">
              <w:rPr>
                <w:sz w:val="28"/>
                <w:szCs w:val="28"/>
                <w:lang w:val="uk-UA" w:eastAsia="en-US"/>
              </w:rPr>
              <w:t>Про  забезпечення  психологічного супроводу підготовки дітей старшого дошкільного віку до навчання в школі</w:t>
            </w:r>
          </w:p>
        </w:tc>
        <w:tc>
          <w:tcPr>
            <w:tcW w:w="1983" w:type="dxa"/>
            <w:tcBorders>
              <w:top w:val="single" w:sz="4" w:space="0" w:color="auto"/>
              <w:left w:val="single" w:sz="4" w:space="0" w:color="000000" w:themeColor="text1"/>
              <w:bottom w:val="single" w:sz="4" w:space="0" w:color="auto"/>
              <w:right w:val="single" w:sz="4" w:space="0" w:color="auto"/>
            </w:tcBorders>
            <w:hideMark/>
          </w:tcPr>
          <w:p w:rsidR="009B1840" w:rsidRPr="00063A17" w:rsidRDefault="000A7D2B" w:rsidP="00680250">
            <w:pPr>
              <w:spacing w:line="276" w:lineRule="auto"/>
              <w:rPr>
                <w:sz w:val="28"/>
                <w:szCs w:val="28"/>
                <w:lang w:val="uk-UA" w:eastAsia="en-US"/>
              </w:rPr>
            </w:pPr>
            <w:r>
              <w:rPr>
                <w:sz w:val="28"/>
                <w:szCs w:val="28"/>
                <w:lang w:val="uk-UA" w:eastAsia="en-US"/>
              </w:rPr>
              <w:t>до 2</w:t>
            </w:r>
            <w:r>
              <w:rPr>
                <w:sz w:val="28"/>
                <w:szCs w:val="28"/>
                <w:lang w:val="en-US" w:eastAsia="en-US"/>
              </w:rPr>
              <w:t>2</w:t>
            </w:r>
            <w:r w:rsidR="009B1840" w:rsidRPr="00BB756B">
              <w:rPr>
                <w:sz w:val="28"/>
                <w:szCs w:val="28"/>
                <w:lang w:val="uk-UA" w:eastAsia="en-US"/>
              </w:rPr>
              <w:t>.04.2</w:t>
            </w:r>
            <w:r w:rsidR="006908A6">
              <w:rPr>
                <w:sz w:val="28"/>
                <w:szCs w:val="28"/>
                <w:lang w:val="uk-UA" w:eastAsia="en-US"/>
              </w:rPr>
              <w:t>02</w:t>
            </w:r>
            <w:r w:rsidR="00063A17">
              <w:rPr>
                <w:sz w:val="28"/>
                <w:szCs w:val="28"/>
                <w:lang w:val="uk-UA" w:eastAsia="en-US"/>
              </w:rPr>
              <w:t>3</w:t>
            </w:r>
          </w:p>
        </w:tc>
        <w:tc>
          <w:tcPr>
            <w:tcW w:w="2554" w:type="dxa"/>
            <w:gridSpan w:val="2"/>
            <w:tcBorders>
              <w:top w:val="single" w:sz="4" w:space="0" w:color="auto"/>
              <w:left w:val="single" w:sz="4" w:space="0" w:color="000000" w:themeColor="text1"/>
              <w:bottom w:val="single" w:sz="4" w:space="0" w:color="auto"/>
              <w:right w:val="single" w:sz="4" w:space="0" w:color="auto"/>
            </w:tcBorders>
            <w:hideMark/>
          </w:tcPr>
          <w:p w:rsidR="009B1840" w:rsidRPr="00BB756B" w:rsidRDefault="009B1840" w:rsidP="00680250">
            <w:pPr>
              <w:spacing w:line="276" w:lineRule="auto"/>
              <w:rPr>
                <w:sz w:val="28"/>
                <w:szCs w:val="28"/>
                <w:lang w:val="uk-UA" w:eastAsia="en-US"/>
              </w:rPr>
            </w:pPr>
            <w:r w:rsidRPr="00BB756B">
              <w:rPr>
                <w:sz w:val="28"/>
                <w:szCs w:val="28"/>
                <w:lang w:val="uk-UA" w:eastAsia="en-US"/>
              </w:rPr>
              <w:t xml:space="preserve">Вихователь - методист </w:t>
            </w:r>
          </w:p>
          <w:p w:rsidR="009B1840" w:rsidRDefault="009B1840" w:rsidP="00680250">
            <w:pPr>
              <w:spacing w:line="276" w:lineRule="auto"/>
              <w:rPr>
                <w:sz w:val="28"/>
                <w:szCs w:val="28"/>
                <w:lang w:val="uk-UA" w:eastAsia="en-US"/>
              </w:rPr>
            </w:pPr>
            <w:r w:rsidRPr="00BB756B">
              <w:rPr>
                <w:sz w:val="28"/>
                <w:szCs w:val="28"/>
                <w:lang w:val="uk-UA" w:eastAsia="en-US"/>
              </w:rPr>
              <w:t>Токаренко І.Л.</w:t>
            </w:r>
            <w:r w:rsidR="007E2E09">
              <w:rPr>
                <w:sz w:val="28"/>
                <w:szCs w:val="28"/>
                <w:lang w:val="uk-UA" w:eastAsia="en-US"/>
              </w:rPr>
              <w:t>,</w:t>
            </w:r>
          </w:p>
          <w:p w:rsidR="007E2E09" w:rsidRDefault="007E2E09" w:rsidP="00680250">
            <w:pPr>
              <w:spacing w:line="276" w:lineRule="auto"/>
              <w:rPr>
                <w:sz w:val="28"/>
                <w:szCs w:val="28"/>
                <w:lang w:val="uk-UA" w:eastAsia="en-US"/>
              </w:rPr>
            </w:pPr>
            <w:r>
              <w:rPr>
                <w:sz w:val="28"/>
                <w:szCs w:val="28"/>
                <w:lang w:val="uk-UA" w:eastAsia="en-US"/>
              </w:rPr>
              <w:t xml:space="preserve">Практичний психолог </w:t>
            </w:r>
          </w:p>
          <w:p w:rsidR="007E2E09" w:rsidRPr="00BB756B" w:rsidRDefault="007E2E09" w:rsidP="00680250">
            <w:pPr>
              <w:spacing w:line="276" w:lineRule="auto"/>
              <w:rPr>
                <w:b/>
                <w:sz w:val="28"/>
                <w:szCs w:val="28"/>
                <w:lang w:eastAsia="en-US"/>
              </w:rPr>
            </w:pPr>
            <w:r>
              <w:rPr>
                <w:sz w:val="28"/>
                <w:szCs w:val="28"/>
                <w:lang w:val="uk-UA" w:eastAsia="en-US"/>
              </w:rPr>
              <w:t>Куць М.М.</w:t>
            </w:r>
          </w:p>
        </w:tc>
        <w:tc>
          <w:tcPr>
            <w:tcW w:w="1697" w:type="dxa"/>
            <w:tcBorders>
              <w:top w:val="single" w:sz="4" w:space="0" w:color="auto"/>
              <w:left w:val="single" w:sz="4" w:space="0" w:color="auto"/>
              <w:bottom w:val="single" w:sz="4" w:space="0" w:color="auto"/>
              <w:right w:val="single" w:sz="4" w:space="0" w:color="000000" w:themeColor="text1"/>
            </w:tcBorders>
          </w:tcPr>
          <w:p w:rsidR="009B1840" w:rsidRPr="00BB756B" w:rsidRDefault="009B1840" w:rsidP="00680250">
            <w:pPr>
              <w:spacing w:line="276" w:lineRule="auto"/>
              <w:jc w:val="center"/>
              <w:rPr>
                <w:b/>
                <w:sz w:val="28"/>
                <w:szCs w:val="28"/>
                <w:lang w:eastAsia="en-US"/>
              </w:rPr>
            </w:pPr>
          </w:p>
        </w:tc>
        <w:tc>
          <w:tcPr>
            <w:tcW w:w="2838" w:type="dxa"/>
            <w:vMerge/>
            <w:tcBorders>
              <w:top w:val="nil"/>
              <w:left w:val="single" w:sz="4" w:space="0" w:color="000000" w:themeColor="text1"/>
              <w:bottom w:val="nil"/>
              <w:right w:val="single" w:sz="4" w:space="0" w:color="000000" w:themeColor="text1"/>
            </w:tcBorders>
            <w:vAlign w:val="center"/>
            <w:hideMark/>
          </w:tcPr>
          <w:p w:rsidR="009B1840" w:rsidRPr="00BB756B" w:rsidRDefault="009B1840" w:rsidP="00680250">
            <w:pPr>
              <w:spacing w:line="276" w:lineRule="auto"/>
              <w:rPr>
                <w:sz w:val="28"/>
                <w:szCs w:val="28"/>
                <w:lang w:val="uk-UA" w:eastAsia="en-US"/>
              </w:rPr>
            </w:pPr>
          </w:p>
        </w:tc>
        <w:tc>
          <w:tcPr>
            <w:tcW w:w="284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B1840" w:rsidRPr="00BB756B" w:rsidRDefault="009B1840" w:rsidP="00680250">
            <w:pPr>
              <w:spacing w:line="276" w:lineRule="auto"/>
              <w:rPr>
                <w:sz w:val="28"/>
                <w:szCs w:val="28"/>
                <w:lang w:val="uk-UA" w:eastAsia="en-US"/>
              </w:rPr>
            </w:pPr>
          </w:p>
        </w:tc>
        <w:tc>
          <w:tcPr>
            <w:tcW w:w="2840"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B1840" w:rsidRPr="00BB756B" w:rsidRDefault="009B1840" w:rsidP="00680250">
            <w:pPr>
              <w:spacing w:line="276" w:lineRule="auto"/>
              <w:rPr>
                <w:sz w:val="28"/>
                <w:szCs w:val="28"/>
                <w:lang w:val="uk-UA" w:eastAsia="en-US"/>
              </w:rPr>
            </w:pPr>
          </w:p>
        </w:tc>
      </w:tr>
    </w:tbl>
    <w:p w:rsidR="001F30FB" w:rsidRPr="00847D99" w:rsidRDefault="000A7D2B" w:rsidP="00731E6D">
      <w:pPr>
        <w:spacing w:line="276" w:lineRule="auto"/>
        <w:jc w:val="center"/>
        <w:rPr>
          <w:b/>
          <w:sz w:val="28"/>
          <w:szCs w:val="28"/>
          <w:lang w:val="uk-UA"/>
        </w:rPr>
      </w:pPr>
      <w:r>
        <w:rPr>
          <w:b/>
          <w:sz w:val="28"/>
          <w:szCs w:val="28"/>
          <w:lang w:val="uk-UA"/>
        </w:rPr>
        <w:t>ТРАВЕНЬ 202</w:t>
      </w:r>
      <w:r w:rsidR="00847D99">
        <w:rPr>
          <w:b/>
          <w:sz w:val="28"/>
          <w:szCs w:val="28"/>
          <w:lang w:val="uk-UA"/>
        </w:rPr>
        <w:t>3</w:t>
      </w:r>
    </w:p>
    <w:tbl>
      <w:tblPr>
        <w:tblpPr w:leftFromText="180" w:rightFromText="180" w:vertAnchor="text" w:tblpX="108" w:tblpY="1"/>
        <w:tblOverlap w:val="never"/>
        <w:tblW w:w="22395" w:type="dxa"/>
        <w:tblLayout w:type="fixed"/>
        <w:tblLook w:val="04A0" w:firstRow="1" w:lastRow="0" w:firstColumn="1" w:lastColumn="0" w:noHBand="0" w:noVBand="1"/>
      </w:tblPr>
      <w:tblGrid>
        <w:gridCol w:w="2126"/>
        <w:gridCol w:w="6235"/>
        <w:gridCol w:w="1984"/>
        <w:gridCol w:w="2410"/>
        <w:gridCol w:w="1843"/>
        <w:gridCol w:w="3012"/>
        <w:gridCol w:w="2387"/>
        <w:gridCol w:w="638"/>
        <w:gridCol w:w="1760"/>
      </w:tblGrid>
      <w:tr w:rsidR="001F30FB" w:rsidRPr="00BB756B" w:rsidTr="009D2CA3">
        <w:trPr>
          <w:gridAfter w:val="4"/>
          <w:wAfter w:w="7797" w:type="dxa"/>
        </w:trPr>
        <w:tc>
          <w:tcPr>
            <w:tcW w:w="14598"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0FB" w:rsidRPr="00BB756B" w:rsidRDefault="001F30FB" w:rsidP="009D2CA3">
            <w:pPr>
              <w:spacing w:line="276" w:lineRule="auto"/>
              <w:jc w:val="center"/>
              <w:rPr>
                <w:sz w:val="28"/>
                <w:szCs w:val="28"/>
                <w:lang w:val="uk-UA" w:eastAsia="en-US"/>
              </w:rPr>
            </w:pPr>
            <w:r w:rsidRPr="00BB756B">
              <w:rPr>
                <w:b/>
                <w:sz w:val="28"/>
                <w:szCs w:val="28"/>
                <w:lang w:val="uk-UA" w:eastAsia="en-US"/>
              </w:rPr>
              <w:t>І</w:t>
            </w:r>
            <w:r w:rsidRPr="00BB756B">
              <w:rPr>
                <w:b/>
                <w:sz w:val="28"/>
                <w:szCs w:val="28"/>
                <w:lang w:val="en-US" w:eastAsia="en-US"/>
              </w:rPr>
              <w:t>I</w:t>
            </w:r>
            <w:r w:rsidRPr="00BB756B">
              <w:rPr>
                <w:b/>
                <w:sz w:val="28"/>
                <w:szCs w:val="28"/>
                <w:lang w:val="uk-UA" w:eastAsia="en-US"/>
              </w:rPr>
              <w:t>. Методична робота з кадрами</w:t>
            </w:r>
          </w:p>
        </w:tc>
      </w:tr>
      <w:tr w:rsidR="00DA5EC3" w:rsidRPr="00BB756B" w:rsidTr="009D2CA3">
        <w:trPr>
          <w:gridAfter w:val="4"/>
          <w:wAfter w:w="7797" w:type="dxa"/>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BB756B" w:rsidRDefault="00DA5EC3" w:rsidP="009D2CA3">
            <w:pPr>
              <w:spacing w:line="276" w:lineRule="auto"/>
              <w:rPr>
                <w:sz w:val="28"/>
                <w:szCs w:val="28"/>
                <w:lang w:val="uk-UA" w:eastAsia="en-US"/>
              </w:rPr>
            </w:pPr>
            <w:r w:rsidRPr="00BB756B">
              <w:rPr>
                <w:sz w:val="28"/>
                <w:szCs w:val="28"/>
                <w:lang w:val="uk-UA" w:eastAsia="en-US"/>
              </w:rPr>
              <w:t>Педагогічна рада</w:t>
            </w:r>
            <w:r w:rsidR="007E2E09">
              <w:rPr>
                <w:sz w:val="28"/>
                <w:szCs w:val="28"/>
                <w:lang w:val="uk-UA" w:eastAsia="en-US"/>
              </w:rPr>
              <w:t>№4</w:t>
            </w:r>
          </w:p>
        </w:tc>
        <w:tc>
          <w:tcPr>
            <w:tcW w:w="6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BB756B" w:rsidRDefault="00DA5EC3" w:rsidP="009D2CA3">
            <w:pPr>
              <w:spacing w:before="100" w:beforeAutospacing="1" w:line="276" w:lineRule="auto"/>
              <w:rPr>
                <w:bCs/>
                <w:sz w:val="28"/>
                <w:szCs w:val="28"/>
                <w:lang w:val="uk-UA" w:eastAsia="en-US"/>
              </w:rPr>
            </w:pPr>
            <w:r w:rsidRPr="00BB756B">
              <w:rPr>
                <w:bCs/>
                <w:sz w:val="28"/>
                <w:szCs w:val="28"/>
                <w:lang w:val="uk-UA" w:eastAsia="en-US"/>
              </w:rPr>
              <w:t>«П</w:t>
            </w:r>
            <w:r w:rsidRPr="00BB756B">
              <w:rPr>
                <w:bCs/>
                <w:sz w:val="28"/>
                <w:szCs w:val="28"/>
                <w:lang w:eastAsia="en-US"/>
              </w:rPr>
              <w:t>ідсумки навчально-виховної роботи дошкільного навчального закладу за поточний навчальний рік»</w:t>
            </w:r>
          </w:p>
          <w:p w:rsidR="00DA5EC3" w:rsidRDefault="00DA5EC3" w:rsidP="009D2CA3">
            <w:pPr>
              <w:pStyle w:val="font8"/>
              <w:spacing w:before="0" w:beforeAutospacing="0" w:after="0" w:afterAutospacing="0" w:line="276" w:lineRule="auto"/>
              <w:textAlignment w:val="baseline"/>
              <w:rPr>
                <w:sz w:val="28"/>
                <w:szCs w:val="28"/>
                <w:bdr w:val="none" w:sz="0" w:space="0" w:color="auto" w:frame="1"/>
                <w:lang w:val="uk-UA"/>
              </w:rPr>
            </w:pPr>
            <w:r w:rsidRPr="00BB756B">
              <w:rPr>
                <w:sz w:val="28"/>
                <w:szCs w:val="28"/>
                <w:bdr w:val="none" w:sz="0" w:space="0" w:color="auto" w:frame="1"/>
              </w:rPr>
              <w:t>1. Аналіз виконання рішень попередньої педагогічної ради</w:t>
            </w:r>
            <w:r w:rsidRPr="00BB756B">
              <w:rPr>
                <w:sz w:val="28"/>
                <w:szCs w:val="28"/>
                <w:bdr w:val="none" w:sz="0" w:space="0" w:color="auto" w:frame="1"/>
                <w:lang w:val="uk-UA"/>
              </w:rPr>
              <w:t>.</w:t>
            </w:r>
          </w:p>
          <w:p w:rsidR="00DA5EC3" w:rsidRPr="00BB756B" w:rsidRDefault="00063A17" w:rsidP="009D2CA3">
            <w:pPr>
              <w:pStyle w:val="font8"/>
              <w:spacing w:before="0" w:beforeAutospacing="0" w:after="0" w:afterAutospacing="0" w:line="276" w:lineRule="auto"/>
              <w:textAlignment w:val="baseline"/>
              <w:rPr>
                <w:sz w:val="28"/>
                <w:szCs w:val="28"/>
                <w:lang w:val="uk-UA"/>
              </w:rPr>
            </w:pPr>
            <w:r>
              <w:rPr>
                <w:sz w:val="28"/>
                <w:szCs w:val="28"/>
                <w:bdr w:val="none" w:sz="0" w:space="0" w:color="auto" w:frame="1"/>
                <w:lang w:val="uk-UA"/>
              </w:rPr>
              <w:t>2</w:t>
            </w:r>
            <w:r w:rsidR="00DA5EC3" w:rsidRPr="00BB756B">
              <w:rPr>
                <w:sz w:val="28"/>
                <w:szCs w:val="28"/>
                <w:bdr w:val="none" w:sz="0" w:space="0" w:color="auto" w:frame="1"/>
              </w:rPr>
              <w:t>. Підсумки робот</w:t>
            </w:r>
            <w:r w:rsidR="007E2E09">
              <w:rPr>
                <w:sz w:val="28"/>
                <w:szCs w:val="28"/>
                <w:bdr w:val="none" w:sz="0" w:space="0" w:color="auto" w:frame="1"/>
              </w:rPr>
              <w:t>и педагогічного колективу за 20</w:t>
            </w:r>
            <w:r>
              <w:rPr>
                <w:sz w:val="28"/>
                <w:szCs w:val="28"/>
                <w:bdr w:val="none" w:sz="0" w:space="0" w:color="auto" w:frame="1"/>
                <w:lang w:val="uk-UA"/>
              </w:rPr>
              <w:t>22</w:t>
            </w:r>
            <w:r w:rsidR="00DA5EC3" w:rsidRPr="00BB756B">
              <w:rPr>
                <w:sz w:val="28"/>
                <w:szCs w:val="28"/>
                <w:bdr w:val="none" w:sz="0" w:space="0" w:color="auto" w:frame="1"/>
              </w:rPr>
              <w:t>/20</w:t>
            </w:r>
            <w:r>
              <w:rPr>
                <w:sz w:val="28"/>
                <w:szCs w:val="28"/>
                <w:bdr w:val="none" w:sz="0" w:space="0" w:color="auto" w:frame="1"/>
                <w:lang w:val="uk-UA"/>
              </w:rPr>
              <w:t>23</w:t>
            </w:r>
            <w:r w:rsidR="00DA5EC3" w:rsidRPr="00BB756B">
              <w:rPr>
                <w:sz w:val="28"/>
                <w:szCs w:val="28"/>
                <w:bdr w:val="none" w:sz="0" w:space="0" w:color="auto" w:frame="1"/>
              </w:rPr>
              <w:t xml:space="preserve"> н.р.</w:t>
            </w:r>
          </w:p>
          <w:p w:rsidR="00DA5EC3" w:rsidRPr="00BB756B" w:rsidRDefault="00063A17" w:rsidP="009D2CA3">
            <w:pPr>
              <w:pStyle w:val="font8"/>
              <w:spacing w:before="0" w:beforeAutospacing="0" w:after="0" w:afterAutospacing="0" w:line="276" w:lineRule="auto"/>
              <w:textAlignment w:val="baseline"/>
              <w:rPr>
                <w:sz w:val="28"/>
                <w:szCs w:val="28"/>
              </w:rPr>
            </w:pPr>
            <w:r>
              <w:rPr>
                <w:sz w:val="28"/>
                <w:szCs w:val="28"/>
                <w:bdr w:val="none" w:sz="0" w:space="0" w:color="auto" w:frame="1"/>
                <w:lang w:val="uk-UA"/>
              </w:rPr>
              <w:lastRenderedPageBreak/>
              <w:t>3</w:t>
            </w:r>
            <w:r w:rsidR="00DA5EC3" w:rsidRPr="00BB756B">
              <w:rPr>
                <w:sz w:val="28"/>
                <w:szCs w:val="28"/>
                <w:bdr w:val="none" w:sz="0" w:space="0" w:color="auto" w:frame="1"/>
              </w:rPr>
              <w:t>. Обговорення та схвалення плану заходів на літньо-оздоровчий період.</w:t>
            </w:r>
          </w:p>
          <w:p w:rsidR="00DA5EC3" w:rsidRPr="00BB756B" w:rsidRDefault="00063A17" w:rsidP="009D2CA3">
            <w:pPr>
              <w:pStyle w:val="font8"/>
              <w:spacing w:before="0" w:beforeAutospacing="0" w:after="0" w:afterAutospacing="0" w:line="276" w:lineRule="auto"/>
              <w:jc w:val="both"/>
              <w:textAlignment w:val="baseline"/>
              <w:rPr>
                <w:sz w:val="28"/>
                <w:szCs w:val="28"/>
                <w:lang w:val="uk-UA"/>
              </w:rPr>
            </w:pPr>
            <w:r>
              <w:rPr>
                <w:sz w:val="28"/>
                <w:szCs w:val="28"/>
                <w:bdr w:val="none" w:sz="0" w:space="0" w:color="auto" w:frame="1"/>
                <w:lang w:val="uk-UA"/>
              </w:rPr>
              <w:t>4</w:t>
            </w:r>
            <w:r w:rsidR="00DA5EC3" w:rsidRPr="00BB756B">
              <w:rPr>
                <w:sz w:val="28"/>
                <w:szCs w:val="28"/>
                <w:bdr w:val="none" w:sz="0" w:space="0" w:color="auto" w:frame="1"/>
                <w:lang w:val="uk-UA"/>
              </w:rPr>
              <w:t>.</w:t>
            </w:r>
            <w:r w:rsidR="00DA5EC3" w:rsidRPr="00BB756B">
              <w:rPr>
                <w:sz w:val="28"/>
                <w:szCs w:val="28"/>
                <w:bdr w:val="none" w:sz="0" w:space="0" w:color="auto" w:frame="1"/>
              </w:rPr>
              <w:t> </w:t>
            </w:r>
            <w:r w:rsidR="00DA5EC3" w:rsidRPr="00BB756B">
              <w:rPr>
                <w:sz w:val="28"/>
                <w:szCs w:val="28"/>
                <w:bdr w:val="none" w:sz="0" w:space="0" w:color="auto" w:frame="1"/>
                <w:lang w:val="uk-UA"/>
              </w:rPr>
              <w:t>Творчий звіт педагогів про педагогічну діяльність.</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063A17" w:rsidRDefault="007E2E09" w:rsidP="009D2CA3">
            <w:pPr>
              <w:spacing w:line="276" w:lineRule="auto"/>
              <w:rPr>
                <w:sz w:val="28"/>
                <w:szCs w:val="28"/>
                <w:lang w:val="uk-UA" w:eastAsia="en-US"/>
              </w:rPr>
            </w:pPr>
            <w:r>
              <w:rPr>
                <w:sz w:val="28"/>
                <w:szCs w:val="28"/>
                <w:lang w:val="uk-UA" w:eastAsia="en-US"/>
              </w:rPr>
              <w:lastRenderedPageBreak/>
              <w:t>26</w:t>
            </w:r>
            <w:r w:rsidR="00DA5EC3" w:rsidRPr="00BB756B">
              <w:rPr>
                <w:sz w:val="28"/>
                <w:szCs w:val="28"/>
                <w:lang w:val="uk-UA" w:eastAsia="en-US"/>
              </w:rPr>
              <w:t>.05.20</w:t>
            </w:r>
            <w:r>
              <w:rPr>
                <w:sz w:val="28"/>
                <w:szCs w:val="28"/>
                <w:lang w:val="uk-UA" w:eastAsia="en-US"/>
              </w:rPr>
              <w:t>2</w:t>
            </w:r>
            <w:r w:rsidR="00063A17">
              <w:rPr>
                <w:sz w:val="28"/>
                <w:szCs w:val="28"/>
                <w:lang w:val="uk-UA" w:eastAsia="en-US"/>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BB756B" w:rsidRDefault="00DA5EC3" w:rsidP="009D2CA3">
            <w:pPr>
              <w:spacing w:line="276" w:lineRule="auto"/>
              <w:rPr>
                <w:sz w:val="28"/>
                <w:szCs w:val="28"/>
                <w:lang w:val="uk-UA" w:eastAsia="en-US"/>
              </w:rPr>
            </w:pPr>
            <w:r w:rsidRPr="00BB756B">
              <w:rPr>
                <w:sz w:val="28"/>
                <w:szCs w:val="28"/>
                <w:lang w:val="uk-UA" w:eastAsia="en-US"/>
              </w:rPr>
              <w:t xml:space="preserve">Завідувач </w:t>
            </w:r>
          </w:p>
          <w:p w:rsidR="00DA5EC3" w:rsidRPr="00BB756B" w:rsidRDefault="00DA5EC3" w:rsidP="009D2CA3">
            <w:pPr>
              <w:spacing w:line="276" w:lineRule="auto"/>
              <w:rPr>
                <w:sz w:val="28"/>
                <w:szCs w:val="28"/>
                <w:lang w:val="uk-UA"/>
              </w:rPr>
            </w:pPr>
            <w:r w:rsidRPr="00BB756B">
              <w:rPr>
                <w:sz w:val="28"/>
                <w:szCs w:val="28"/>
                <w:lang w:val="uk-UA" w:eastAsia="en-US"/>
              </w:rPr>
              <w:t>Завірюха Г.П.</w:t>
            </w:r>
          </w:p>
          <w:p w:rsidR="00DA5EC3" w:rsidRPr="00BB756B" w:rsidRDefault="00DA5EC3" w:rsidP="009D2CA3">
            <w:pPr>
              <w:spacing w:line="276" w:lineRule="auto"/>
              <w:rPr>
                <w:sz w:val="28"/>
                <w:szCs w:val="28"/>
                <w:lang w:val="uk-UA" w:eastAsia="en-US"/>
              </w:rPr>
            </w:pPr>
            <w:r w:rsidRPr="00BB756B">
              <w:rPr>
                <w:sz w:val="28"/>
                <w:szCs w:val="28"/>
                <w:lang w:val="uk-UA" w:eastAsia="en-US"/>
              </w:rPr>
              <w:t xml:space="preserve">Вихователь - методист </w:t>
            </w:r>
          </w:p>
          <w:p w:rsidR="00BB3573" w:rsidRDefault="00DA5EC3" w:rsidP="009D2CA3">
            <w:pPr>
              <w:spacing w:line="276" w:lineRule="auto"/>
              <w:rPr>
                <w:sz w:val="28"/>
                <w:szCs w:val="28"/>
                <w:lang w:val="uk-UA" w:eastAsia="en-US"/>
              </w:rPr>
            </w:pPr>
            <w:r w:rsidRPr="00BB756B">
              <w:rPr>
                <w:sz w:val="28"/>
                <w:szCs w:val="28"/>
                <w:lang w:val="uk-UA" w:eastAsia="en-US"/>
              </w:rPr>
              <w:t>Токаренко І.Л.</w:t>
            </w:r>
          </w:p>
          <w:p w:rsidR="00AB60A9" w:rsidRDefault="00AB60A9" w:rsidP="009D2CA3">
            <w:pPr>
              <w:spacing w:line="276" w:lineRule="auto"/>
              <w:rPr>
                <w:sz w:val="28"/>
                <w:szCs w:val="28"/>
                <w:lang w:val="uk-UA" w:eastAsia="en-US"/>
              </w:rPr>
            </w:pPr>
            <w:r>
              <w:rPr>
                <w:sz w:val="28"/>
                <w:szCs w:val="28"/>
                <w:lang w:val="uk-UA" w:eastAsia="en-US"/>
              </w:rPr>
              <w:t xml:space="preserve">Практ. псих. </w:t>
            </w:r>
          </w:p>
          <w:p w:rsidR="00AB60A9" w:rsidRDefault="00AB60A9" w:rsidP="009D2CA3">
            <w:pPr>
              <w:spacing w:line="276" w:lineRule="auto"/>
              <w:rPr>
                <w:sz w:val="28"/>
                <w:szCs w:val="28"/>
                <w:lang w:val="uk-UA" w:eastAsia="en-US"/>
              </w:rPr>
            </w:pPr>
            <w:r>
              <w:rPr>
                <w:sz w:val="28"/>
                <w:szCs w:val="28"/>
                <w:lang w:val="uk-UA" w:eastAsia="en-US"/>
              </w:rPr>
              <w:t>Куць М.М,</w:t>
            </w:r>
          </w:p>
          <w:p w:rsidR="00DA5EC3" w:rsidRPr="00BB756B" w:rsidRDefault="00DA5EC3" w:rsidP="009D2CA3">
            <w:pPr>
              <w:spacing w:line="276" w:lineRule="auto"/>
              <w:rPr>
                <w:sz w:val="28"/>
                <w:szCs w:val="28"/>
                <w:lang w:val="uk-UA" w:eastAsia="en-US"/>
              </w:rPr>
            </w:pPr>
            <w:r w:rsidRPr="00BB756B">
              <w:rPr>
                <w:sz w:val="28"/>
                <w:szCs w:val="28"/>
                <w:lang w:val="uk-UA" w:eastAsia="en-US"/>
              </w:rPr>
              <w:lastRenderedPageBreak/>
              <w:t xml:space="preserve">Вихователь - методист </w:t>
            </w:r>
          </w:p>
          <w:p w:rsidR="00DA5EC3" w:rsidRPr="00BB756B" w:rsidRDefault="00DA5EC3" w:rsidP="009D2CA3">
            <w:pPr>
              <w:spacing w:line="276" w:lineRule="auto"/>
              <w:rPr>
                <w:sz w:val="28"/>
                <w:szCs w:val="28"/>
                <w:lang w:val="uk-UA" w:eastAsia="en-US"/>
              </w:rPr>
            </w:pPr>
            <w:r w:rsidRPr="00BB756B">
              <w:rPr>
                <w:sz w:val="28"/>
                <w:szCs w:val="28"/>
                <w:lang w:val="uk-UA" w:eastAsia="en-US"/>
              </w:rPr>
              <w:t>Токаренко І.Л</w:t>
            </w:r>
          </w:p>
          <w:p w:rsidR="00DA5EC3" w:rsidRPr="00BB756B" w:rsidRDefault="00DA5EC3" w:rsidP="009D2CA3">
            <w:pPr>
              <w:spacing w:line="276" w:lineRule="auto"/>
              <w:rPr>
                <w:sz w:val="28"/>
                <w:szCs w:val="28"/>
                <w:lang w:val="uk-UA" w:eastAsia="en-US"/>
              </w:rPr>
            </w:pPr>
            <w:r w:rsidRPr="00BB756B">
              <w:rPr>
                <w:sz w:val="28"/>
                <w:szCs w:val="28"/>
                <w:lang w:val="uk-UA" w:eastAsia="en-US"/>
              </w:rPr>
              <w:t>Вихователі всіх вікових груп</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A5EC3" w:rsidRPr="00BB756B" w:rsidRDefault="00DA5EC3" w:rsidP="009D2CA3">
            <w:pPr>
              <w:spacing w:line="276" w:lineRule="auto"/>
              <w:rPr>
                <w:sz w:val="28"/>
                <w:szCs w:val="28"/>
                <w:lang w:val="uk-UA" w:eastAsia="en-US"/>
              </w:rPr>
            </w:pPr>
          </w:p>
        </w:tc>
      </w:tr>
      <w:tr w:rsidR="00DA5EC3" w:rsidRPr="00BB756B" w:rsidTr="009D2CA3">
        <w:trPr>
          <w:gridAfter w:val="4"/>
          <w:wAfter w:w="7797" w:type="dxa"/>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BB756B" w:rsidRDefault="00DA5EC3" w:rsidP="009D2CA3">
            <w:pPr>
              <w:spacing w:line="276" w:lineRule="auto"/>
              <w:rPr>
                <w:sz w:val="28"/>
                <w:szCs w:val="28"/>
                <w:lang w:val="uk-UA" w:eastAsia="en-US"/>
              </w:rPr>
            </w:pPr>
            <w:r w:rsidRPr="00BB756B">
              <w:rPr>
                <w:sz w:val="28"/>
                <w:szCs w:val="28"/>
                <w:lang w:val="uk-UA" w:eastAsia="en-US"/>
              </w:rPr>
              <w:lastRenderedPageBreak/>
              <w:t xml:space="preserve">Анкетування </w:t>
            </w:r>
          </w:p>
        </w:tc>
        <w:tc>
          <w:tcPr>
            <w:tcW w:w="6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BB756B" w:rsidRDefault="00DA5EC3" w:rsidP="009D2CA3">
            <w:pPr>
              <w:spacing w:line="276" w:lineRule="auto"/>
              <w:rPr>
                <w:sz w:val="28"/>
                <w:szCs w:val="28"/>
                <w:lang w:val="uk-UA" w:eastAsia="en-US"/>
              </w:rPr>
            </w:pPr>
            <w:r w:rsidRPr="00BB756B">
              <w:rPr>
                <w:sz w:val="28"/>
                <w:szCs w:val="28"/>
                <w:lang w:val="uk-UA" w:eastAsia="en-US"/>
              </w:rPr>
              <w:t>Діагностичне анкетування педагогів.</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063A17" w:rsidRDefault="007E2E09" w:rsidP="009D2CA3">
            <w:pPr>
              <w:spacing w:line="276" w:lineRule="auto"/>
              <w:rPr>
                <w:sz w:val="28"/>
                <w:szCs w:val="28"/>
                <w:lang w:val="uk-UA" w:eastAsia="en-US"/>
              </w:rPr>
            </w:pPr>
            <w:r>
              <w:rPr>
                <w:sz w:val="28"/>
                <w:szCs w:val="28"/>
                <w:lang w:val="uk-UA" w:eastAsia="en-US"/>
              </w:rPr>
              <w:t>14</w:t>
            </w:r>
            <w:r w:rsidR="00DA5EC3" w:rsidRPr="00BB756B">
              <w:rPr>
                <w:sz w:val="28"/>
                <w:szCs w:val="28"/>
                <w:lang w:val="uk-UA" w:eastAsia="en-US"/>
              </w:rPr>
              <w:t>.05.20</w:t>
            </w:r>
            <w:r>
              <w:rPr>
                <w:sz w:val="28"/>
                <w:szCs w:val="28"/>
                <w:lang w:val="uk-UA" w:eastAsia="en-US"/>
              </w:rPr>
              <w:t>2</w:t>
            </w:r>
            <w:r w:rsidR="00063A17">
              <w:rPr>
                <w:sz w:val="28"/>
                <w:szCs w:val="28"/>
                <w:lang w:val="uk-UA" w:eastAsia="en-US"/>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BB756B" w:rsidRDefault="00DA5EC3" w:rsidP="009D2CA3">
            <w:pPr>
              <w:spacing w:line="276" w:lineRule="auto"/>
              <w:rPr>
                <w:sz w:val="28"/>
                <w:szCs w:val="28"/>
                <w:lang w:val="uk-UA" w:eastAsia="en-US"/>
              </w:rPr>
            </w:pPr>
            <w:r w:rsidRPr="00BB756B">
              <w:rPr>
                <w:sz w:val="28"/>
                <w:szCs w:val="28"/>
                <w:lang w:val="uk-UA" w:eastAsia="en-US"/>
              </w:rPr>
              <w:t>Вихователь - методист Токаренко І.Л.</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A5EC3" w:rsidRPr="00BB756B" w:rsidRDefault="00DA5EC3" w:rsidP="009D2CA3">
            <w:pPr>
              <w:spacing w:line="276" w:lineRule="auto"/>
              <w:rPr>
                <w:sz w:val="28"/>
                <w:szCs w:val="28"/>
                <w:lang w:val="uk-UA" w:eastAsia="en-US"/>
              </w:rPr>
            </w:pPr>
          </w:p>
        </w:tc>
      </w:tr>
      <w:tr w:rsidR="00DA5EC3" w:rsidRPr="00BB756B" w:rsidTr="009D2CA3">
        <w:trPr>
          <w:gridAfter w:val="4"/>
          <w:wAfter w:w="7797" w:type="dxa"/>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BB756B" w:rsidRDefault="00DA5EC3" w:rsidP="009D2CA3">
            <w:pPr>
              <w:spacing w:line="276" w:lineRule="auto"/>
              <w:rPr>
                <w:sz w:val="28"/>
                <w:szCs w:val="28"/>
                <w:lang w:val="uk-UA" w:eastAsia="en-US"/>
              </w:rPr>
            </w:pPr>
            <w:r w:rsidRPr="00BB756B">
              <w:rPr>
                <w:sz w:val="28"/>
                <w:szCs w:val="28"/>
                <w:lang w:val="uk-UA" w:eastAsia="en-US"/>
              </w:rPr>
              <w:t>Засідання</w:t>
            </w:r>
          </w:p>
        </w:tc>
        <w:tc>
          <w:tcPr>
            <w:tcW w:w="6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BB756B" w:rsidRDefault="00DA5EC3" w:rsidP="009D2CA3">
            <w:pPr>
              <w:spacing w:line="276" w:lineRule="auto"/>
              <w:rPr>
                <w:bCs/>
                <w:sz w:val="28"/>
                <w:szCs w:val="28"/>
                <w:lang w:val="uk-UA" w:eastAsia="en-US"/>
              </w:rPr>
            </w:pPr>
            <w:r w:rsidRPr="00BB756B">
              <w:rPr>
                <w:bCs/>
                <w:sz w:val="28"/>
                <w:szCs w:val="28"/>
                <w:lang w:val="uk-UA" w:eastAsia="en-US"/>
              </w:rPr>
              <w:t>І</w:t>
            </w:r>
            <w:r w:rsidRPr="00BB756B">
              <w:rPr>
                <w:bCs/>
                <w:sz w:val="28"/>
                <w:szCs w:val="28"/>
                <w:lang w:val="en-US" w:eastAsia="en-US"/>
              </w:rPr>
              <w:t>V</w:t>
            </w:r>
            <w:r w:rsidRPr="00BB756B">
              <w:rPr>
                <w:bCs/>
                <w:sz w:val="28"/>
                <w:szCs w:val="28"/>
                <w:lang w:val="uk-UA" w:eastAsia="en-US"/>
              </w:rPr>
              <w:t>засідання творчої груп</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063A17" w:rsidRDefault="000A7D2B" w:rsidP="009D2CA3">
            <w:pPr>
              <w:spacing w:line="276" w:lineRule="auto"/>
              <w:rPr>
                <w:sz w:val="28"/>
                <w:szCs w:val="28"/>
                <w:lang w:val="uk-UA" w:eastAsia="en-US"/>
              </w:rPr>
            </w:pPr>
            <w:r>
              <w:rPr>
                <w:sz w:val="28"/>
                <w:szCs w:val="28"/>
                <w:lang w:val="en-US" w:eastAsia="en-US"/>
              </w:rPr>
              <w:t>18</w:t>
            </w:r>
            <w:r w:rsidR="007E2E09">
              <w:rPr>
                <w:sz w:val="28"/>
                <w:szCs w:val="28"/>
                <w:lang w:val="uk-UA" w:eastAsia="en-US"/>
              </w:rPr>
              <w:t>.05.202</w:t>
            </w:r>
            <w:r w:rsidR="00063A17">
              <w:rPr>
                <w:sz w:val="28"/>
                <w:szCs w:val="28"/>
                <w:lang w:val="uk-UA" w:eastAsia="en-US"/>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BB756B" w:rsidRDefault="00DA5EC3" w:rsidP="009D2CA3">
            <w:pPr>
              <w:spacing w:line="276" w:lineRule="auto"/>
              <w:rPr>
                <w:sz w:val="28"/>
                <w:szCs w:val="28"/>
                <w:lang w:val="uk-UA" w:eastAsia="en-US"/>
              </w:rPr>
            </w:pPr>
            <w:r w:rsidRPr="00BB756B">
              <w:rPr>
                <w:sz w:val="28"/>
                <w:szCs w:val="28"/>
                <w:lang w:val="uk-UA" w:eastAsia="en-US"/>
              </w:rPr>
              <w:t>Керівник та члени творчої групи</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A5EC3" w:rsidRPr="00BB756B" w:rsidRDefault="00DA5EC3" w:rsidP="009D2CA3">
            <w:pPr>
              <w:spacing w:line="276" w:lineRule="auto"/>
              <w:rPr>
                <w:sz w:val="28"/>
                <w:szCs w:val="28"/>
                <w:lang w:val="uk-UA" w:eastAsia="en-US"/>
              </w:rPr>
            </w:pPr>
          </w:p>
        </w:tc>
      </w:tr>
      <w:tr w:rsidR="00DA5EC3" w:rsidRPr="00BB756B" w:rsidTr="009D2CA3">
        <w:trPr>
          <w:gridAfter w:val="4"/>
          <w:wAfter w:w="7797" w:type="dxa"/>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BB756B" w:rsidRDefault="00DA5EC3" w:rsidP="009D2CA3">
            <w:pPr>
              <w:spacing w:line="276" w:lineRule="auto"/>
              <w:rPr>
                <w:sz w:val="28"/>
                <w:szCs w:val="28"/>
                <w:lang w:val="uk-UA" w:eastAsia="en-US"/>
              </w:rPr>
            </w:pPr>
            <w:r w:rsidRPr="00BB756B">
              <w:rPr>
                <w:sz w:val="28"/>
                <w:szCs w:val="28"/>
                <w:lang w:val="uk-UA" w:eastAsia="en-US"/>
              </w:rPr>
              <w:t xml:space="preserve"> Групова консультація </w:t>
            </w:r>
          </w:p>
        </w:tc>
        <w:tc>
          <w:tcPr>
            <w:tcW w:w="6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BB756B" w:rsidRDefault="00DA5EC3" w:rsidP="009D2CA3">
            <w:pPr>
              <w:overflowPunct w:val="0"/>
              <w:autoSpaceDE w:val="0"/>
              <w:autoSpaceDN w:val="0"/>
              <w:adjustRightInd w:val="0"/>
              <w:spacing w:line="276" w:lineRule="auto"/>
              <w:jc w:val="both"/>
              <w:rPr>
                <w:sz w:val="28"/>
                <w:szCs w:val="28"/>
                <w:lang w:val="uk-UA"/>
              </w:rPr>
            </w:pPr>
            <w:r w:rsidRPr="00BB756B">
              <w:rPr>
                <w:sz w:val="28"/>
                <w:szCs w:val="28"/>
                <w:lang w:val="uk-UA"/>
              </w:rPr>
              <w:t>Психологія готовності батьків і дітей до школи.</w:t>
            </w:r>
          </w:p>
          <w:p w:rsidR="00DA5EC3" w:rsidRPr="00BB756B" w:rsidRDefault="00DA5EC3" w:rsidP="009D2CA3">
            <w:pPr>
              <w:spacing w:line="276" w:lineRule="auto"/>
              <w:rPr>
                <w:sz w:val="28"/>
                <w:szCs w:val="28"/>
                <w:lang w:val="uk-UA" w:eastAsia="en-US"/>
              </w:rPr>
            </w:pP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A5EC3" w:rsidRPr="00063A17" w:rsidRDefault="007E2E09" w:rsidP="009D2CA3">
            <w:pPr>
              <w:spacing w:line="276" w:lineRule="auto"/>
              <w:rPr>
                <w:sz w:val="28"/>
                <w:szCs w:val="28"/>
                <w:lang w:val="uk-UA" w:eastAsia="en-US"/>
              </w:rPr>
            </w:pPr>
            <w:r>
              <w:rPr>
                <w:sz w:val="28"/>
                <w:szCs w:val="28"/>
                <w:lang w:val="uk-UA" w:eastAsia="en-US"/>
              </w:rPr>
              <w:t>18.05.202</w:t>
            </w:r>
            <w:r w:rsidR="00063A17">
              <w:rPr>
                <w:sz w:val="28"/>
                <w:szCs w:val="28"/>
                <w:lang w:val="uk-UA" w:eastAsia="en-US"/>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A5EC3" w:rsidRPr="00BB756B" w:rsidRDefault="00DA5EC3" w:rsidP="009D2CA3">
            <w:pPr>
              <w:spacing w:line="276" w:lineRule="auto"/>
              <w:rPr>
                <w:sz w:val="28"/>
                <w:szCs w:val="28"/>
                <w:lang w:val="uk-UA" w:eastAsia="en-US"/>
              </w:rPr>
            </w:pPr>
            <w:r w:rsidRPr="00BB756B">
              <w:rPr>
                <w:sz w:val="28"/>
                <w:szCs w:val="28"/>
                <w:lang w:val="uk-UA" w:eastAsia="en-US"/>
              </w:rPr>
              <w:t xml:space="preserve">Вихователь - методист </w:t>
            </w:r>
          </w:p>
          <w:p w:rsidR="00DA5EC3" w:rsidRDefault="00DA5EC3" w:rsidP="009D2CA3">
            <w:pPr>
              <w:spacing w:line="276" w:lineRule="auto"/>
              <w:rPr>
                <w:sz w:val="28"/>
                <w:szCs w:val="28"/>
                <w:lang w:val="uk-UA" w:eastAsia="en-US"/>
              </w:rPr>
            </w:pPr>
            <w:r w:rsidRPr="00BB756B">
              <w:rPr>
                <w:sz w:val="28"/>
                <w:szCs w:val="28"/>
                <w:lang w:val="uk-UA" w:eastAsia="en-US"/>
              </w:rPr>
              <w:t>Токаренко І.Л.</w:t>
            </w:r>
          </w:p>
          <w:p w:rsidR="002D1F7F" w:rsidRPr="00BB756B" w:rsidRDefault="002D1F7F" w:rsidP="009D2CA3">
            <w:pPr>
              <w:spacing w:line="276" w:lineRule="auto"/>
              <w:rPr>
                <w:sz w:val="28"/>
                <w:szCs w:val="28"/>
                <w:lang w:val="uk-UA" w:eastAsia="en-U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A5EC3" w:rsidRPr="00BB756B" w:rsidRDefault="00DA5EC3" w:rsidP="009D2CA3">
            <w:pPr>
              <w:spacing w:line="276" w:lineRule="auto"/>
              <w:rPr>
                <w:sz w:val="28"/>
                <w:szCs w:val="28"/>
                <w:lang w:val="uk-UA" w:eastAsia="en-US"/>
              </w:rPr>
            </w:pPr>
          </w:p>
        </w:tc>
      </w:tr>
      <w:tr w:rsidR="00DA5EC3" w:rsidRPr="00BB756B" w:rsidTr="009D2CA3">
        <w:trPr>
          <w:gridAfter w:val="4"/>
          <w:wAfter w:w="7797" w:type="dxa"/>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A5EC3" w:rsidRPr="00BB756B" w:rsidRDefault="00DA5EC3" w:rsidP="009D2CA3">
            <w:pPr>
              <w:spacing w:line="276" w:lineRule="auto"/>
              <w:rPr>
                <w:sz w:val="28"/>
                <w:szCs w:val="28"/>
                <w:lang w:val="uk-UA" w:eastAsia="en-US"/>
              </w:rPr>
            </w:pPr>
            <w:r w:rsidRPr="00BB756B">
              <w:rPr>
                <w:sz w:val="28"/>
                <w:szCs w:val="28"/>
                <w:lang w:val="uk-UA" w:eastAsia="en-US"/>
              </w:rPr>
              <w:t>Конкурс</w:t>
            </w:r>
          </w:p>
        </w:tc>
        <w:tc>
          <w:tcPr>
            <w:tcW w:w="62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A5EC3" w:rsidRPr="00BB756B" w:rsidRDefault="00DA5EC3" w:rsidP="009D2CA3">
            <w:pPr>
              <w:spacing w:line="276" w:lineRule="auto"/>
              <w:rPr>
                <w:sz w:val="28"/>
                <w:szCs w:val="28"/>
                <w:lang w:val="uk-UA" w:eastAsia="en-US"/>
              </w:rPr>
            </w:pPr>
            <w:r w:rsidRPr="00BB756B">
              <w:rPr>
                <w:sz w:val="28"/>
                <w:szCs w:val="28"/>
                <w:lang w:val="uk-UA" w:eastAsia="en-US"/>
              </w:rPr>
              <w:t>Робота на квітниках, городах, ділянках.</w:t>
            </w:r>
          </w:p>
          <w:p w:rsidR="00DA5EC3" w:rsidRDefault="00DA5EC3" w:rsidP="009D2CA3">
            <w:pPr>
              <w:spacing w:line="276" w:lineRule="auto"/>
              <w:rPr>
                <w:sz w:val="28"/>
                <w:szCs w:val="28"/>
                <w:lang w:val="uk-UA" w:eastAsia="en-US"/>
              </w:rPr>
            </w:pPr>
            <w:r w:rsidRPr="00BB756B">
              <w:rPr>
                <w:sz w:val="28"/>
                <w:szCs w:val="28"/>
                <w:lang w:val="uk-UA" w:eastAsia="en-US"/>
              </w:rPr>
              <w:t xml:space="preserve"> «Ми квітам усміхаємось й зривати не збираємось».</w:t>
            </w:r>
          </w:p>
          <w:p w:rsidR="002D1F7F" w:rsidRPr="00BB756B" w:rsidRDefault="002D1F7F" w:rsidP="009D2CA3">
            <w:pPr>
              <w:spacing w:line="276" w:lineRule="auto"/>
              <w:rPr>
                <w:sz w:val="28"/>
                <w:szCs w:val="28"/>
                <w:lang w:val="uk-UA" w:eastAsia="en-US"/>
              </w:rPr>
            </w:pP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A5EC3" w:rsidRPr="00063A17" w:rsidRDefault="007E2E09" w:rsidP="009D2CA3">
            <w:pPr>
              <w:spacing w:line="276" w:lineRule="auto"/>
              <w:rPr>
                <w:sz w:val="28"/>
                <w:szCs w:val="28"/>
                <w:lang w:val="uk-UA" w:eastAsia="en-US"/>
              </w:rPr>
            </w:pPr>
            <w:r>
              <w:rPr>
                <w:sz w:val="28"/>
                <w:szCs w:val="28"/>
                <w:lang w:val="uk-UA" w:eastAsia="en-US"/>
              </w:rPr>
              <w:t>27.05.202</w:t>
            </w:r>
            <w:r w:rsidR="00063A17">
              <w:rPr>
                <w:sz w:val="28"/>
                <w:szCs w:val="28"/>
                <w:lang w:val="uk-UA" w:eastAsia="en-US"/>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A5EC3" w:rsidRPr="00BB756B" w:rsidRDefault="00DA5EC3" w:rsidP="009D2CA3">
            <w:pPr>
              <w:spacing w:line="276" w:lineRule="auto"/>
              <w:rPr>
                <w:sz w:val="28"/>
                <w:szCs w:val="28"/>
                <w:lang w:val="uk-UA" w:eastAsia="en-US"/>
              </w:rPr>
            </w:pPr>
            <w:r w:rsidRPr="00BB756B">
              <w:rPr>
                <w:sz w:val="28"/>
                <w:szCs w:val="28"/>
                <w:lang w:val="uk-UA" w:eastAsia="en-US"/>
              </w:rPr>
              <w:t>Вихователі всіх вікових груп</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A5EC3" w:rsidRPr="00BB756B" w:rsidRDefault="00DA5EC3" w:rsidP="009D2CA3">
            <w:pPr>
              <w:spacing w:line="276" w:lineRule="auto"/>
              <w:rPr>
                <w:sz w:val="28"/>
                <w:szCs w:val="28"/>
                <w:lang w:val="uk-UA" w:eastAsia="en-US"/>
              </w:rPr>
            </w:pPr>
          </w:p>
        </w:tc>
      </w:tr>
      <w:tr w:rsidR="00BA7B37" w:rsidRPr="00BB756B" w:rsidTr="009D2CA3">
        <w:trPr>
          <w:gridAfter w:val="4"/>
          <w:wAfter w:w="7797" w:type="dxa"/>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r w:rsidRPr="00BB756B">
              <w:rPr>
                <w:sz w:val="28"/>
                <w:szCs w:val="28"/>
                <w:lang w:val="uk-UA" w:eastAsia="en-US"/>
              </w:rPr>
              <w:t>Самоосвіта</w:t>
            </w:r>
          </w:p>
        </w:tc>
        <w:tc>
          <w:tcPr>
            <w:tcW w:w="62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Default="00BA7B37" w:rsidP="009D2CA3">
            <w:pPr>
              <w:spacing w:line="276" w:lineRule="auto"/>
              <w:rPr>
                <w:sz w:val="28"/>
                <w:szCs w:val="28"/>
                <w:lang w:val="uk-UA" w:eastAsia="en-US"/>
              </w:rPr>
            </w:pPr>
            <w:r w:rsidRPr="00BB756B">
              <w:rPr>
                <w:sz w:val="28"/>
                <w:szCs w:val="28"/>
                <w:lang w:val="uk-UA" w:eastAsia="en-US"/>
              </w:rPr>
              <w:t>Підготовка до участі у колективних і групових формах методичної роботи.</w:t>
            </w:r>
          </w:p>
          <w:p w:rsidR="002D1F7F" w:rsidRPr="00BB756B" w:rsidRDefault="002D1F7F" w:rsidP="009D2CA3">
            <w:pPr>
              <w:spacing w:line="276" w:lineRule="auto"/>
              <w:rPr>
                <w:sz w:val="28"/>
                <w:szCs w:val="28"/>
                <w:lang w:val="uk-UA" w:eastAsia="en-US"/>
              </w:rPr>
            </w:pP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063A17" w:rsidRDefault="007E2E09" w:rsidP="009D2CA3">
            <w:pPr>
              <w:spacing w:line="276" w:lineRule="auto"/>
              <w:rPr>
                <w:sz w:val="28"/>
                <w:szCs w:val="28"/>
                <w:lang w:val="uk-UA" w:eastAsia="en-US"/>
              </w:rPr>
            </w:pPr>
            <w:r>
              <w:rPr>
                <w:sz w:val="28"/>
                <w:szCs w:val="28"/>
                <w:lang w:val="uk-UA" w:eastAsia="en-US"/>
              </w:rPr>
              <w:t>14.05.202</w:t>
            </w:r>
            <w:r w:rsidR="00063A17">
              <w:rPr>
                <w:sz w:val="28"/>
                <w:szCs w:val="28"/>
                <w:lang w:val="uk-UA" w:eastAsia="en-US"/>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r w:rsidRPr="00BB756B">
              <w:rPr>
                <w:sz w:val="28"/>
                <w:szCs w:val="28"/>
                <w:lang w:val="uk-UA" w:eastAsia="en-US"/>
              </w:rPr>
              <w:t>Вихователі всіх вікових груп</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p>
        </w:tc>
      </w:tr>
      <w:tr w:rsidR="00BA7B37" w:rsidRPr="00BB756B" w:rsidTr="009D2CA3">
        <w:trPr>
          <w:gridAfter w:val="4"/>
          <w:wAfter w:w="7797" w:type="dxa"/>
        </w:trPr>
        <w:tc>
          <w:tcPr>
            <w:tcW w:w="14598"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jc w:val="center"/>
              <w:rPr>
                <w:sz w:val="28"/>
                <w:szCs w:val="28"/>
                <w:lang w:val="uk-UA" w:eastAsia="en-US"/>
              </w:rPr>
            </w:pPr>
            <w:r w:rsidRPr="00BB756B">
              <w:rPr>
                <w:b/>
                <w:sz w:val="28"/>
                <w:szCs w:val="28"/>
                <w:lang w:val="uk-UA" w:eastAsia="en-US"/>
              </w:rPr>
              <w:t>ІІ</w:t>
            </w:r>
            <w:r w:rsidRPr="00BB756B">
              <w:rPr>
                <w:b/>
                <w:sz w:val="28"/>
                <w:szCs w:val="28"/>
                <w:lang w:val="en-US" w:eastAsia="en-US"/>
              </w:rPr>
              <w:t>I</w:t>
            </w:r>
            <w:r w:rsidRPr="00BB756B">
              <w:rPr>
                <w:b/>
                <w:sz w:val="28"/>
                <w:szCs w:val="28"/>
                <w:lang w:val="uk-UA" w:eastAsia="en-US"/>
              </w:rPr>
              <w:t>. Робота методичного кабінету</w:t>
            </w:r>
          </w:p>
        </w:tc>
      </w:tr>
      <w:tr w:rsidR="00BA7B37" w:rsidRPr="00BB756B" w:rsidTr="009D2CA3">
        <w:trPr>
          <w:gridAfter w:val="4"/>
          <w:wAfter w:w="7797" w:type="dxa"/>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p>
        </w:tc>
        <w:tc>
          <w:tcPr>
            <w:tcW w:w="6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Підготувати матеріали до проведення педради, визначити інтерактивні форми проведення.</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063A17" w:rsidRDefault="007E2E09" w:rsidP="009D2CA3">
            <w:pPr>
              <w:spacing w:line="276" w:lineRule="auto"/>
              <w:rPr>
                <w:sz w:val="28"/>
                <w:szCs w:val="28"/>
                <w:lang w:val="uk-UA" w:eastAsia="en-US"/>
              </w:rPr>
            </w:pPr>
            <w:r>
              <w:rPr>
                <w:sz w:val="28"/>
                <w:szCs w:val="28"/>
                <w:lang w:val="uk-UA" w:eastAsia="en-US"/>
              </w:rPr>
              <w:t>до 15.05.202</w:t>
            </w:r>
            <w:r w:rsidR="00063A17">
              <w:rPr>
                <w:sz w:val="28"/>
                <w:szCs w:val="28"/>
                <w:lang w:val="uk-UA" w:eastAsia="en-US"/>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 xml:space="preserve">Вихователь - методист </w:t>
            </w:r>
          </w:p>
          <w:p w:rsidR="00BA7B37" w:rsidRPr="00BB756B" w:rsidRDefault="00BA7B37" w:rsidP="009D2CA3">
            <w:pPr>
              <w:spacing w:line="276" w:lineRule="auto"/>
              <w:rPr>
                <w:sz w:val="28"/>
                <w:szCs w:val="28"/>
                <w:lang w:val="uk-UA" w:eastAsia="en-US"/>
              </w:rPr>
            </w:pPr>
            <w:r w:rsidRPr="00BB756B">
              <w:rPr>
                <w:sz w:val="28"/>
                <w:szCs w:val="28"/>
                <w:lang w:val="uk-UA" w:eastAsia="en-US"/>
              </w:rPr>
              <w:t>Токаренко І.Л.</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p>
        </w:tc>
      </w:tr>
      <w:tr w:rsidR="00BA7B37" w:rsidRPr="00BB756B" w:rsidTr="009D2CA3">
        <w:trPr>
          <w:gridAfter w:val="4"/>
          <w:wAfter w:w="7797" w:type="dxa"/>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p>
        </w:tc>
        <w:tc>
          <w:tcPr>
            <w:tcW w:w="6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Розроблення рекомендацій по плануванню на літній період.</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063A17" w:rsidRDefault="007E2E09" w:rsidP="009D2CA3">
            <w:pPr>
              <w:spacing w:line="276" w:lineRule="auto"/>
              <w:rPr>
                <w:sz w:val="28"/>
                <w:szCs w:val="28"/>
                <w:lang w:val="uk-UA" w:eastAsia="en-US"/>
              </w:rPr>
            </w:pPr>
            <w:r>
              <w:rPr>
                <w:sz w:val="28"/>
                <w:szCs w:val="28"/>
                <w:lang w:val="uk-UA" w:eastAsia="en-US"/>
              </w:rPr>
              <w:t>до 23.05.</w:t>
            </w:r>
            <w:r w:rsidR="00847D99">
              <w:rPr>
                <w:sz w:val="28"/>
                <w:szCs w:val="28"/>
                <w:lang w:val="uk-UA" w:eastAsia="en-US"/>
              </w:rPr>
              <w:t xml:space="preserve"> </w:t>
            </w:r>
            <w:r>
              <w:rPr>
                <w:sz w:val="28"/>
                <w:szCs w:val="28"/>
                <w:lang w:val="uk-UA" w:eastAsia="en-US"/>
              </w:rPr>
              <w:t>202</w:t>
            </w:r>
            <w:r w:rsidR="00063A17">
              <w:rPr>
                <w:sz w:val="28"/>
                <w:szCs w:val="28"/>
                <w:lang w:val="uk-UA" w:eastAsia="en-US"/>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 xml:space="preserve">Вихователь - методист </w:t>
            </w:r>
          </w:p>
          <w:p w:rsidR="00BA7B37" w:rsidRPr="00BB756B" w:rsidRDefault="00BA7B37" w:rsidP="009D2CA3">
            <w:pPr>
              <w:spacing w:line="276" w:lineRule="auto"/>
              <w:rPr>
                <w:sz w:val="28"/>
                <w:szCs w:val="28"/>
                <w:lang w:val="uk-UA" w:eastAsia="en-US"/>
              </w:rPr>
            </w:pPr>
            <w:r w:rsidRPr="00BB756B">
              <w:rPr>
                <w:sz w:val="28"/>
                <w:szCs w:val="28"/>
                <w:lang w:val="uk-UA" w:eastAsia="en-US"/>
              </w:rPr>
              <w:t>Токаренко І.Л.</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p>
        </w:tc>
      </w:tr>
      <w:tr w:rsidR="00BA7B37" w:rsidRPr="00BB756B" w:rsidTr="009D2CA3">
        <w:trPr>
          <w:gridAfter w:val="4"/>
          <w:wAfter w:w="7797" w:type="dxa"/>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p>
        </w:tc>
        <w:tc>
          <w:tcPr>
            <w:tcW w:w="6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Розроблення напрямків роботи з вихователями початківцями на наступний рік</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063A17" w:rsidRDefault="007E2E09" w:rsidP="009D2CA3">
            <w:pPr>
              <w:spacing w:line="276" w:lineRule="auto"/>
              <w:rPr>
                <w:sz w:val="28"/>
                <w:szCs w:val="28"/>
                <w:lang w:val="uk-UA" w:eastAsia="en-US"/>
              </w:rPr>
            </w:pPr>
            <w:r>
              <w:rPr>
                <w:sz w:val="28"/>
                <w:szCs w:val="28"/>
                <w:lang w:val="uk-UA" w:eastAsia="en-US"/>
              </w:rPr>
              <w:t>07.05.202</w:t>
            </w:r>
            <w:r w:rsidR="00063A17">
              <w:rPr>
                <w:sz w:val="28"/>
                <w:szCs w:val="28"/>
                <w:lang w:val="uk-UA" w:eastAsia="en-US"/>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 xml:space="preserve">Вихователь - методист </w:t>
            </w:r>
          </w:p>
          <w:p w:rsidR="00BA7B37" w:rsidRPr="00BB756B" w:rsidRDefault="00BA7B37" w:rsidP="009D2CA3">
            <w:pPr>
              <w:spacing w:line="276" w:lineRule="auto"/>
              <w:rPr>
                <w:sz w:val="28"/>
                <w:szCs w:val="28"/>
                <w:lang w:val="uk-UA" w:eastAsia="en-US"/>
              </w:rPr>
            </w:pPr>
            <w:r w:rsidRPr="00BB756B">
              <w:rPr>
                <w:sz w:val="28"/>
                <w:szCs w:val="28"/>
                <w:lang w:val="uk-UA" w:eastAsia="en-US"/>
              </w:rPr>
              <w:t>Токаренко І.Л.</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p>
        </w:tc>
      </w:tr>
      <w:tr w:rsidR="00BA7B37" w:rsidRPr="00BB756B" w:rsidTr="009D2CA3">
        <w:trPr>
          <w:gridAfter w:val="4"/>
          <w:wAfter w:w="7797" w:type="dxa"/>
        </w:trPr>
        <w:tc>
          <w:tcPr>
            <w:tcW w:w="14598"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731E6D" w:rsidRDefault="00BA7B37" w:rsidP="009D2CA3">
            <w:pPr>
              <w:spacing w:line="276" w:lineRule="auto"/>
              <w:jc w:val="center"/>
              <w:rPr>
                <w:b/>
                <w:sz w:val="28"/>
                <w:szCs w:val="28"/>
                <w:lang w:val="uk-UA" w:eastAsia="en-US"/>
              </w:rPr>
            </w:pPr>
            <w:r w:rsidRPr="00BB756B">
              <w:rPr>
                <w:b/>
                <w:sz w:val="28"/>
                <w:szCs w:val="28"/>
                <w:lang w:val="en-US" w:eastAsia="en-US"/>
              </w:rPr>
              <w:t>IV</w:t>
            </w:r>
            <w:r w:rsidRPr="00BB756B">
              <w:rPr>
                <w:b/>
                <w:sz w:val="28"/>
                <w:szCs w:val="28"/>
                <w:lang w:val="uk-UA" w:eastAsia="en-US"/>
              </w:rPr>
              <w:t>. Організаційно-педагогічна робота</w:t>
            </w:r>
          </w:p>
        </w:tc>
      </w:tr>
      <w:tr w:rsidR="00BA7B37" w:rsidRPr="00BB756B" w:rsidTr="009D2CA3">
        <w:trPr>
          <w:trHeight w:val="285"/>
        </w:trPr>
        <w:tc>
          <w:tcPr>
            <w:tcW w:w="14598"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731E6D" w:rsidRDefault="00BA7B37" w:rsidP="009D2CA3">
            <w:pPr>
              <w:spacing w:line="276" w:lineRule="auto"/>
              <w:jc w:val="center"/>
              <w:rPr>
                <w:b/>
                <w:sz w:val="28"/>
                <w:szCs w:val="28"/>
                <w:lang w:val="uk-UA" w:eastAsia="en-US"/>
              </w:rPr>
            </w:pPr>
            <w:r w:rsidRPr="00BB756B">
              <w:rPr>
                <w:b/>
                <w:sz w:val="28"/>
                <w:szCs w:val="28"/>
                <w:lang w:val="en-US" w:eastAsia="en-US"/>
              </w:rPr>
              <w:t>V.</w:t>
            </w:r>
            <w:r w:rsidRPr="00BB756B">
              <w:rPr>
                <w:b/>
                <w:sz w:val="28"/>
                <w:szCs w:val="28"/>
                <w:lang w:val="uk-UA" w:eastAsia="en-US"/>
              </w:rPr>
              <w:t xml:space="preserve"> Адміністративно-господарська діяльність</w:t>
            </w:r>
          </w:p>
        </w:tc>
        <w:tc>
          <w:tcPr>
            <w:tcW w:w="3012" w:type="dxa"/>
            <w:vMerge w:val="restart"/>
            <w:tcBorders>
              <w:top w:val="nil"/>
              <w:left w:val="single" w:sz="4" w:space="0" w:color="000000" w:themeColor="text1"/>
              <w:bottom w:val="nil"/>
              <w:right w:val="single" w:sz="4" w:space="0" w:color="000000" w:themeColor="text1"/>
            </w:tcBorders>
          </w:tcPr>
          <w:p w:rsidR="00BA7B37" w:rsidRPr="00BB756B" w:rsidRDefault="00BA7B37" w:rsidP="009D2CA3">
            <w:pPr>
              <w:spacing w:line="276" w:lineRule="auto"/>
              <w:rPr>
                <w:sz w:val="28"/>
                <w:szCs w:val="28"/>
                <w:lang w:val="uk-UA" w:eastAsia="en-US"/>
              </w:rPr>
            </w:pPr>
          </w:p>
        </w:tc>
        <w:tc>
          <w:tcPr>
            <w:tcW w:w="238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18-25.05</w:t>
            </w:r>
          </w:p>
        </w:tc>
        <w:tc>
          <w:tcPr>
            <w:tcW w:w="2398"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Вихователі всіх груп</w:t>
            </w:r>
          </w:p>
        </w:tc>
      </w:tr>
      <w:tr w:rsidR="00BA7B37" w:rsidRPr="00BB756B" w:rsidTr="009D2CA3">
        <w:trPr>
          <w:trHeight w:val="345"/>
        </w:trPr>
        <w:tc>
          <w:tcPr>
            <w:tcW w:w="2126" w:type="dxa"/>
            <w:tcBorders>
              <w:top w:val="single" w:sz="4" w:space="0" w:color="auto"/>
              <w:left w:val="single" w:sz="4" w:space="0" w:color="000000" w:themeColor="text1"/>
              <w:bottom w:val="single" w:sz="4" w:space="0" w:color="000000" w:themeColor="text1"/>
              <w:right w:val="single" w:sz="4" w:space="0" w:color="auto"/>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Загальні збори колективу, та батьків</w:t>
            </w:r>
          </w:p>
        </w:tc>
        <w:tc>
          <w:tcPr>
            <w:tcW w:w="6235" w:type="dxa"/>
            <w:tcBorders>
              <w:top w:val="single" w:sz="4" w:space="0" w:color="auto"/>
              <w:left w:val="single" w:sz="4" w:space="0" w:color="auto"/>
              <w:bottom w:val="single" w:sz="4" w:space="0" w:color="000000" w:themeColor="text1"/>
              <w:right w:val="single" w:sz="4" w:space="0" w:color="auto"/>
            </w:tcBorders>
          </w:tcPr>
          <w:p w:rsidR="00BA7B37" w:rsidRPr="00BB756B" w:rsidRDefault="00BA7B37" w:rsidP="009D2CA3">
            <w:pPr>
              <w:spacing w:line="276" w:lineRule="auto"/>
              <w:rPr>
                <w:sz w:val="28"/>
                <w:szCs w:val="28"/>
                <w:lang w:val="uk-UA" w:eastAsia="en-US"/>
              </w:rPr>
            </w:pPr>
            <w:r w:rsidRPr="00BB756B">
              <w:rPr>
                <w:sz w:val="28"/>
                <w:szCs w:val="28"/>
                <w:lang w:val="uk-UA" w:eastAsia="en-US"/>
              </w:rPr>
              <w:t>Звіт завідуючої ДНЗ  з питань стат</w:t>
            </w:r>
            <w:r w:rsidR="00063A17">
              <w:rPr>
                <w:sz w:val="28"/>
                <w:szCs w:val="28"/>
                <w:lang w:val="uk-UA" w:eastAsia="en-US"/>
              </w:rPr>
              <w:t>утної діяльності закладу за 2022</w:t>
            </w:r>
            <w:r w:rsidR="000A7D2B">
              <w:rPr>
                <w:sz w:val="28"/>
                <w:szCs w:val="28"/>
                <w:lang w:val="uk-UA" w:eastAsia="en-US"/>
              </w:rPr>
              <w:t>/202</w:t>
            </w:r>
            <w:r w:rsidR="00063A17">
              <w:rPr>
                <w:sz w:val="28"/>
                <w:szCs w:val="28"/>
                <w:lang w:val="uk-UA" w:eastAsia="en-US"/>
              </w:rPr>
              <w:t>3</w:t>
            </w:r>
            <w:r w:rsidRPr="00BB756B">
              <w:rPr>
                <w:sz w:val="28"/>
                <w:szCs w:val="28"/>
                <w:lang w:val="uk-UA" w:eastAsia="en-US"/>
              </w:rPr>
              <w:t xml:space="preserve">  навчальний рік .</w:t>
            </w:r>
          </w:p>
        </w:tc>
        <w:tc>
          <w:tcPr>
            <w:tcW w:w="1984" w:type="dxa"/>
            <w:tcBorders>
              <w:top w:val="single" w:sz="4" w:space="0" w:color="auto"/>
              <w:left w:val="single" w:sz="4" w:space="0" w:color="auto"/>
              <w:bottom w:val="single" w:sz="4" w:space="0" w:color="000000" w:themeColor="text1"/>
              <w:right w:val="single" w:sz="4" w:space="0" w:color="auto"/>
            </w:tcBorders>
          </w:tcPr>
          <w:p w:rsidR="00BA7B37" w:rsidRPr="00063A17" w:rsidRDefault="000A7D2B" w:rsidP="009D2CA3">
            <w:pPr>
              <w:spacing w:line="276" w:lineRule="auto"/>
              <w:rPr>
                <w:sz w:val="28"/>
                <w:szCs w:val="28"/>
                <w:lang w:val="uk-UA" w:eastAsia="en-US"/>
              </w:rPr>
            </w:pPr>
            <w:r>
              <w:rPr>
                <w:sz w:val="28"/>
                <w:szCs w:val="28"/>
                <w:lang w:val="uk-UA" w:eastAsia="en-US"/>
              </w:rPr>
              <w:t>2</w:t>
            </w:r>
            <w:r>
              <w:rPr>
                <w:sz w:val="28"/>
                <w:szCs w:val="28"/>
                <w:lang w:val="en-US" w:eastAsia="en-US"/>
              </w:rPr>
              <w:t>3</w:t>
            </w:r>
            <w:r>
              <w:rPr>
                <w:sz w:val="28"/>
                <w:szCs w:val="28"/>
                <w:lang w:val="uk-UA" w:eastAsia="en-US"/>
              </w:rPr>
              <w:t>.05.202</w:t>
            </w:r>
            <w:r w:rsidR="00063A17">
              <w:rPr>
                <w:sz w:val="28"/>
                <w:szCs w:val="28"/>
                <w:lang w:val="uk-UA" w:eastAsia="en-US"/>
              </w:rPr>
              <w:t>3</w:t>
            </w:r>
          </w:p>
          <w:p w:rsidR="00BA7B37" w:rsidRPr="00BB756B" w:rsidRDefault="00BA7B37" w:rsidP="009D2CA3">
            <w:pPr>
              <w:spacing w:line="276" w:lineRule="auto"/>
              <w:rPr>
                <w:sz w:val="28"/>
                <w:szCs w:val="28"/>
                <w:lang w:val="uk-UA" w:eastAsia="en-US"/>
              </w:rPr>
            </w:pPr>
          </w:p>
        </w:tc>
        <w:tc>
          <w:tcPr>
            <w:tcW w:w="2410" w:type="dxa"/>
            <w:tcBorders>
              <w:top w:val="single" w:sz="4" w:space="0" w:color="auto"/>
              <w:left w:val="single" w:sz="4" w:space="0" w:color="auto"/>
              <w:bottom w:val="single" w:sz="4" w:space="0" w:color="000000" w:themeColor="text1"/>
              <w:right w:val="single" w:sz="4" w:space="0" w:color="auto"/>
            </w:tcBorders>
          </w:tcPr>
          <w:p w:rsidR="00BA7B37" w:rsidRPr="00BB756B" w:rsidRDefault="00BA7B37" w:rsidP="009D2CA3">
            <w:pPr>
              <w:spacing w:line="276" w:lineRule="auto"/>
              <w:rPr>
                <w:sz w:val="28"/>
                <w:szCs w:val="28"/>
                <w:lang w:val="uk-UA" w:eastAsia="en-US"/>
              </w:rPr>
            </w:pPr>
            <w:r w:rsidRPr="00BB756B">
              <w:rPr>
                <w:sz w:val="28"/>
                <w:szCs w:val="28"/>
                <w:lang w:val="uk-UA" w:eastAsia="en-US"/>
              </w:rPr>
              <w:t xml:space="preserve">Завідувач </w:t>
            </w:r>
          </w:p>
          <w:p w:rsidR="00BA7B37" w:rsidRPr="00BB756B" w:rsidRDefault="00BA7B37" w:rsidP="009D2CA3">
            <w:pPr>
              <w:spacing w:line="276" w:lineRule="auto"/>
              <w:rPr>
                <w:sz w:val="28"/>
                <w:szCs w:val="28"/>
                <w:lang w:val="uk-UA" w:eastAsia="en-US"/>
              </w:rPr>
            </w:pPr>
            <w:r w:rsidRPr="00BB756B">
              <w:rPr>
                <w:sz w:val="28"/>
                <w:szCs w:val="28"/>
                <w:lang w:val="uk-UA" w:eastAsia="en-US"/>
              </w:rPr>
              <w:t>Завірюха Г.П.</w:t>
            </w:r>
          </w:p>
        </w:tc>
        <w:tc>
          <w:tcPr>
            <w:tcW w:w="1843" w:type="dxa"/>
            <w:tcBorders>
              <w:top w:val="single" w:sz="4" w:space="0" w:color="auto"/>
              <w:left w:val="single" w:sz="4" w:space="0" w:color="auto"/>
              <w:bottom w:val="single" w:sz="4" w:space="0" w:color="000000" w:themeColor="text1"/>
              <w:right w:val="single" w:sz="4" w:space="0" w:color="000000" w:themeColor="text1"/>
            </w:tcBorders>
          </w:tcPr>
          <w:p w:rsidR="00BA7B37" w:rsidRPr="00BB756B" w:rsidRDefault="00BA7B37" w:rsidP="009D2CA3">
            <w:pPr>
              <w:spacing w:line="276" w:lineRule="auto"/>
              <w:rPr>
                <w:b/>
                <w:sz w:val="28"/>
                <w:szCs w:val="28"/>
                <w:lang w:val="uk-UA" w:eastAsia="en-US"/>
              </w:rPr>
            </w:pPr>
          </w:p>
        </w:tc>
        <w:tc>
          <w:tcPr>
            <w:tcW w:w="3012" w:type="dxa"/>
            <w:vMerge/>
            <w:tcBorders>
              <w:top w:val="nil"/>
              <w:left w:val="single" w:sz="4" w:space="0" w:color="000000" w:themeColor="text1"/>
              <w:bottom w:val="nil"/>
              <w:right w:val="single" w:sz="4" w:space="0" w:color="000000" w:themeColor="text1"/>
            </w:tcBorders>
            <w:vAlign w:val="center"/>
            <w:hideMark/>
          </w:tcPr>
          <w:p w:rsidR="00BA7B37" w:rsidRPr="00BB756B" w:rsidRDefault="00BA7B37" w:rsidP="009D2CA3">
            <w:pPr>
              <w:spacing w:line="276" w:lineRule="auto"/>
              <w:rPr>
                <w:sz w:val="28"/>
                <w:szCs w:val="28"/>
                <w:lang w:val="uk-UA" w:eastAsia="en-US"/>
              </w:rPr>
            </w:pPr>
          </w:p>
        </w:tc>
        <w:tc>
          <w:tcPr>
            <w:tcW w:w="238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A7B37" w:rsidRPr="00BB756B" w:rsidRDefault="00BA7B37" w:rsidP="009D2CA3">
            <w:pPr>
              <w:spacing w:line="276" w:lineRule="auto"/>
              <w:rPr>
                <w:sz w:val="28"/>
                <w:szCs w:val="28"/>
                <w:lang w:val="uk-UA" w:eastAsia="en-US"/>
              </w:rPr>
            </w:pPr>
          </w:p>
        </w:tc>
        <w:tc>
          <w:tcPr>
            <w:tcW w:w="2398"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BA7B37" w:rsidRPr="00BB756B" w:rsidRDefault="00BA7B37" w:rsidP="009D2CA3">
            <w:pPr>
              <w:spacing w:line="276" w:lineRule="auto"/>
              <w:rPr>
                <w:sz w:val="28"/>
                <w:szCs w:val="28"/>
                <w:lang w:val="uk-UA" w:eastAsia="en-US"/>
              </w:rPr>
            </w:pPr>
          </w:p>
        </w:tc>
      </w:tr>
      <w:tr w:rsidR="00BA7B37" w:rsidRPr="00BB756B" w:rsidTr="009D2CA3">
        <w:trPr>
          <w:gridAfter w:val="4"/>
          <w:wAfter w:w="7797" w:type="dxa"/>
          <w:trHeight w:val="1280"/>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 xml:space="preserve">Накази </w:t>
            </w:r>
          </w:p>
        </w:tc>
        <w:tc>
          <w:tcPr>
            <w:tcW w:w="6235" w:type="dxa"/>
            <w:tcBorders>
              <w:top w:val="single" w:sz="4" w:space="0" w:color="000000" w:themeColor="text1"/>
              <w:left w:val="single" w:sz="4" w:space="0" w:color="auto"/>
              <w:bottom w:val="single" w:sz="4" w:space="0" w:color="000000" w:themeColor="text1"/>
              <w:right w:val="single" w:sz="4" w:space="0" w:color="auto"/>
            </w:tcBorders>
          </w:tcPr>
          <w:p w:rsidR="00BA7B37" w:rsidRPr="00865F08" w:rsidRDefault="00865F08" w:rsidP="009D2CA3">
            <w:pPr>
              <w:spacing w:line="276" w:lineRule="auto"/>
              <w:rPr>
                <w:sz w:val="28"/>
                <w:szCs w:val="28"/>
                <w:lang w:val="uk-UA" w:eastAsia="uk-UA"/>
              </w:rPr>
            </w:pPr>
            <w:r>
              <w:rPr>
                <w:sz w:val="28"/>
                <w:szCs w:val="28"/>
                <w:lang w:val="uk-UA" w:eastAsia="uk-UA"/>
              </w:rPr>
              <w:t xml:space="preserve">1. </w:t>
            </w:r>
            <w:r w:rsidR="00BA7B37" w:rsidRPr="00865F08">
              <w:rPr>
                <w:sz w:val="28"/>
                <w:szCs w:val="28"/>
                <w:lang w:val="uk-UA" w:eastAsia="uk-UA"/>
              </w:rPr>
              <w:t>Про підготовку та організацію літнього оздоровлення дітей у дошкільному навчальному закладі.</w:t>
            </w:r>
          </w:p>
          <w:p w:rsidR="00BA7B37" w:rsidRPr="00865F08" w:rsidRDefault="00865F08" w:rsidP="009D2CA3">
            <w:pPr>
              <w:spacing w:line="276" w:lineRule="auto"/>
              <w:rPr>
                <w:sz w:val="28"/>
                <w:szCs w:val="28"/>
                <w:lang w:val="uk-UA" w:eastAsia="uk-UA"/>
              </w:rPr>
            </w:pPr>
            <w:r>
              <w:rPr>
                <w:sz w:val="28"/>
                <w:szCs w:val="28"/>
                <w:lang w:val="uk-UA" w:eastAsia="uk-UA"/>
              </w:rPr>
              <w:t xml:space="preserve">2. </w:t>
            </w:r>
            <w:r w:rsidR="00BA7B37" w:rsidRPr="00865F08">
              <w:rPr>
                <w:sz w:val="28"/>
                <w:szCs w:val="28"/>
                <w:lang w:val="uk-UA" w:eastAsia="uk-UA"/>
              </w:rPr>
              <w:t>Про підготовку дошкільного навчального закладу до нового навчального року.</w:t>
            </w:r>
          </w:p>
          <w:p w:rsidR="00BA7B37" w:rsidRPr="00405930" w:rsidRDefault="00405930" w:rsidP="009D2CA3">
            <w:pPr>
              <w:spacing w:line="276" w:lineRule="auto"/>
              <w:rPr>
                <w:sz w:val="28"/>
                <w:szCs w:val="28"/>
                <w:lang w:val="uk-UA" w:eastAsia="uk-UA"/>
              </w:rPr>
            </w:pPr>
            <w:r>
              <w:rPr>
                <w:sz w:val="28"/>
                <w:szCs w:val="28"/>
                <w:lang w:val="uk-UA" w:eastAsia="uk-UA"/>
              </w:rPr>
              <w:t xml:space="preserve">3. </w:t>
            </w:r>
            <w:r w:rsidR="00BA7B37" w:rsidRPr="00405930">
              <w:rPr>
                <w:sz w:val="28"/>
                <w:szCs w:val="28"/>
                <w:lang w:val="uk-UA" w:eastAsia="uk-UA"/>
              </w:rPr>
              <w:t>Про пі</w:t>
            </w:r>
            <w:r w:rsidR="00063A17">
              <w:rPr>
                <w:sz w:val="28"/>
                <w:szCs w:val="28"/>
                <w:lang w:val="uk-UA" w:eastAsia="uk-UA"/>
              </w:rPr>
              <w:t>дсумки освітньої роботи у 2022/2023</w:t>
            </w:r>
            <w:r w:rsidR="00BA7B37" w:rsidRPr="00405930">
              <w:rPr>
                <w:sz w:val="28"/>
                <w:szCs w:val="28"/>
                <w:lang w:val="uk-UA" w:eastAsia="uk-UA"/>
              </w:rPr>
              <w:t xml:space="preserve"> н.р.</w:t>
            </w:r>
          </w:p>
        </w:tc>
        <w:tc>
          <w:tcPr>
            <w:tcW w:w="1984" w:type="dxa"/>
            <w:tcBorders>
              <w:top w:val="single" w:sz="4" w:space="0" w:color="000000" w:themeColor="text1"/>
              <w:left w:val="single" w:sz="4" w:space="0" w:color="auto"/>
              <w:bottom w:val="single" w:sz="4" w:space="0" w:color="000000" w:themeColor="text1"/>
              <w:right w:val="single" w:sz="4" w:space="0" w:color="auto"/>
            </w:tcBorders>
            <w:hideMark/>
          </w:tcPr>
          <w:p w:rsidR="00BA7B37" w:rsidRPr="00063A17" w:rsidRDefault="007E2E09" w:rsidP="009D2CA3">
            <w:pPr>
              <w:spacing w:line="276" w:lineRule="auto"/>
              <w:rPr>
                <w:sz w:val="28"/>
                <w:szCs w:val="28"/>
                <w:lang w:val="uk-UA" w:eastAsia="en-US"/>
              </w:rPr>
            </w:pPr>
            <w:r>
              <w:rPr>
                <w:sz w:val="28"/>
                <w:szCs w:val="28"/>
                <w:lang w:val="uk-UA" w:eastAsia="en-US"/>
              </w:rPr>
              <w:t>до 25.05.202</w:t>
            </w:r>
            <w:r w:rsidR="00063A17">
              <w:rPr>
                <w:sz w:val="28"/>
                <w:szCs w:val="28"/>
                <w:lang w:val="uk-UA" w:eastAsia="en-US"/>
              </w:rPr>
              <w:t>3</w:t>
            </w:r>
          </w:p>
        </w:tc>
        <w:tc>
          <w:tcPr>
            <w:tcW w:w="2410" w:type="dxa"/>
            <w:tcBorders>
              <w:top w:val="single" w:sz="4" w:space="0" w:color="000000" w:themeColor="text1"/>
              <w:left w:val="single" w:sz="4" w:space="0" w:color="auto"/>
              <w:bottom w:val="single" w:sz="4" w:space="0" w:color="000000" w:themeColor="text1"/>
              <w:right w:val="single" w:sz="4" w:space="0" w:color="auto"/>
            </w:tcBorders>
          </w:tcPr>
          <w:p w:rsidR="00BA7B37" w:rsidRPr="00BB756B" w:rsidRDefault="00BA7B37" w:rsidP="009D2CA3">
            <w:pPr>
              <w:spacing w:line="276" w:lineRule="auto"/>
              <w:rPr>
                <w:sz w:val="28"/>
                <w:szCs w:val="28"/>
                <w:lang w:val="uk-UA" w:eastAsia="en-US"/>
              </w:rPr>
            </w:pPr>
            <w:r w:rsidRPr="00BB756B">
              <w:rPr>
                <w:sz w:val="28"/>
                <w:szCs w:val="28"/>
                <w:lang w:val="uk-UA" w:eastAsia="en-US"/>
              </w:rPr>
              <w:t xml:space="preserve">Завідувач </w:t>
            </w:r>
          </w:p>
          <w:p w:rsidR="00BA7B37" w:rsidRPr="00BB756B" w:rsidRDefault="00BA7B37" w:rsidP="009D2CA3">
            <w:pPr>
              <w:spacing w:line="276" w:lineRule="auto"/>
              <w:rPr>
                <w:sz w:val="28"/>
                <w:szCs w:val="28"/>
                <w:lang w:val="uk-UA" w:eastAsia="en-US"/>
              </w:rPr>
            </w:pPr>
            <w:r w:rsidRPr="00BB756B">
              <w:rPr>
                <w:sz w:val="28"/>
                <w:szCs w:val="28"/>
                <w:lang w:val="uk-UA" w:eastAsia="en-US"/>
              </w:rPr>
              <w:t>Завірюха Г.П.</w:t>
            </w:r>
          </w:p>
          <w:p w:rsidR="00BA7B37" w:rsidRPr="00BB756B" w:rsidRDefault="00BA7B37" w:rsidP="009D2CA3">
            <w:pPr>
              <w:spacing w:line="276" w:lineRule="auto"/>
              <w:rPr>
                <w:sz w:val="28"/>
                <w:szCs w:val="28"/>
                <w:lang w:val="uk-UA" w:eastAsia="en-US"/>
              </w:rPr>
            </w:pPr>
          </w:p>
          <w:p w:rsidR="00BA7B37" w:rsidRPr="00BB756B" w:rsidRDefault="00BA7B37" w:rsidP="009D2CA3">
            <w:pPr>
              <w:spacing w:line="276" w:lineRule="auto"/>
              <w:rPr>
                <w:sz w:val="28"/>
                <w:szCs w:val="28"/>
                <w:lang w:val="uk-UA" w:eastAsia="en-US"/>
              </w:rPr>
            </w:pPr>
          </w:p>
          <w:p w:rsidR="00BA7B37" w:rsidRPr="00BB756B" w:rsidRDefault="00BA7B37" w:rsidP="009D2CA3">
            <w:pPr>
              <w:spacing w:line="276" w:lineRule="auto"/>
              <w:rPr>
                <w:sz w:val="28"/>
                <w:szCs w:val="28"/>
                <w:lang w:val="uk-UA" w:eastAsia="en-U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p>
        </w:tc>
      </w:tr>
      <w:tr w:rsidR="00BA7B37" w:rsidRPr="00BB756B" w:rsidTr="009D2CA3">
        <w:trPr>
          <w:gridAfter w:val="4"/>
          <w:wAfter w:w="7797" w:type="dxa"/>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 xml:space="preserve">Інструктаж </w:t>
            </w:r>
          </w:p>
        </w:tc>
        <w:tc>
          <w:tcPr>
            <w:tcW w:w="6235" w:type="dxa"/>
            <w:tcBorders>
              <w:top w:val="single" w:sz="4" w:space="0" w:color="000000" w:themeColor="text1"/>
              <w:left w:val="single" w:sz="4" w:space="0" w:color="auto"/>
              <w:bottom w:val="single" w:sz="4" w:space="0" w:color="000000" w:themeColor="text1"/>
              <w:right w:val="single" w:sz="4" w:space="0" w:color="auto"/>
            </w:tcBorders>
          </w:tcPr>
          <w:p w:rsidR="00BA7B37" w:rsidRPr="00BB756B" w:rsidRDefault="00BA7B37" w:rsidP="009D2CA3">
            <w:pPr>
              <w:spacing w:line="276" w:lineRule="auto"/>
              <w:rPr>
                <w:sz w:val="28"/>
                <w:szCs w:val="28"/>
                <w:lang w:val="uk-UA" w:eastAsia="en-US"/>
              </w:rPr>
            </w:pPr>
            <w:r w:rsidRPr="00BB756B">
              <w:rPr>
                <w:sz w:val="28"/>
                <w:szCs w:val="28"/>
                <w:lang w:val="uk-UA" w:eastAsia="en-US"/>
              </w:rPr>
              <w:t>Провести інструктаж з охорони праці, пожежної безпеки та охорони життя і здоров'я дітей.</w:t>
            </w:r>
          </w:p>
          <w:p w:rsidR="00BA7B37" w:rsidRPr="00BB756B" w:rsidRDefault="00BA7B37" w:rsidP="009D2CA3">
            <w:pPr>
              <w:spacing w:line="276" w:lineRule="auto"/>
              <w:rPr>
                <w:sz w:val="28"/>
                <w:szCs w:val="28"/>
                <w:lang w:val="uk-UA" w:eastAsia="en-US"/>
              </w:rPr>
            </w:pPr>
          </w:p>
        </w:tc>
        <w:tc>
          <w:tcPr>
            <w:tcW w:w="1984" w:type="dxa"/>
            <w:tcBorders>
              <w:top w:val="single" w:sz="4" w:space="0" w:color="000000" w:themeColor="text1"/>
              <w:left w:val="single" w:sz="4" w:space="0" w:color="auto"/>
              <w:bottom w:val="single" w:sz="4" w:space="0" w:color="000000" w:themeColor="text1"/>
              <w:right w:val="single" w:sz="4" w:space="0" w:color="auto"/>
            </w:tcBorders>
            <w:hideMark/>
          </w:tcPr>
          <w:p w:rsidR="00BA7B37" w:rsidRPr="00063A17" w:rsidRDefault="000A7D2B" w:rsidP="009D2CA3">
            <w:pPr>
              <w:spacing w:line="276" w:lineRule="auto"/>
              <w:rPr>
                <w:sz w:val="28"/>
                <w:szCs w:val="28"/>
                <w:lang w:val="uk-UA" w:eastAsia="en-US"/>
              </w:rPr>
            </w:pPr>
            <w:r>
              <w:rPr>
                <w:sz w:val="28"/>
                <w:szCs w:val="28"/>
                <w:lang w:val="uk-UA" w:eastAsia="en-US"/>
              </w:rPr>
              <w:t>до 1</w:t>
            </w:r>
            <w:r>
              <w:rPr>
                <w:sz w:val="28"/>
                <w:szCs w:val="28"/>
                <w:lang w:val="en-US" w:eastAsia="en-US"/>
              </w:rPr>
              <w:t>3</w:t>
            </w:r>
            <w:r w:rsidR="007E2E09">
              <w:rPr>
                <w:sz w:val="28"/>
                <w:szCs w:val="28"/>
                <w:lang w:val="uk-UA" w:eastAsia="en-US"/>
              </w:rPr>
              <w:t>.05.202</w:t>
            </w:r>
            <w:r w:rsidR="00063A17">
              <w:rPr>
                <w:sz w:val="28"/>
                <w:szCs w:val="28"/>
                <w:lang w:val="uk-UA" w:eastAsia="en-US"/>
              </w:rPr>
              <w:t>3</w:t>
            </w:r>
          </w:p>
        </w:tc>
        <w:tc>
          <w:tcPr>
            <w:tcW w:w="2410" w:type="dxa"/>
            <w:tcBorders>
              <w:top w:val="single" w:sz="4" w:space="0" w:color="000000" w:themeColor="text1"/>
              <w:left w:val="single" w:sz="4" w:space="0" w:color="auto"/>
              <w:bottom w:val="single" w:sz="4" w:space="0" w:color="000000" w:themeColor="text1"/>
              <w:right w:val="single" w:sz="4" w:space="0" w:color="auto"/>
            </w:tcBorders>
          </w:tcPr>
          <w:p w:rsidR="00BA7B37" w:rsidRPr="00BB756B" w:rsidRDefault="00BA7B37" w:rsidP="009D2CA3">
            <w:pPr>
              <w:spacing w:line="276" w:lineRule="auto"/>
              <w:rPr>
                <w:sz w:val="28"/>
                <w:szCs w:val="28"/>
                <w:lang w:val="uk-UA" w:eastAsia="en-US"/>
              </w:rPr>
            </w:pPr>
            <w:r w:rsidRPr="00BB756B">
              <w:rPr>
                <w:sz w:val="28"/>
                <w:szCs w:val="28"/>
                <w:lang w:val="uk-UA" w:eastAsia="en-US"/>
              </w:rPr>
              <w:t>Завгосп</w:t>
            </w:r>
          </w:p>
          <w:p w:rsidR="00BA7B37" w:rsidRPr="00BB756B" w:rsidRDefault="00BA7B37" w:rsidP="009D2CA3">
            <w:pPr>
              <w:spacing w:line="276" w:lineRule="auto"/>
              <w:rPr>
                <w:sz w:val="28"/>
                <w:szCs w:val="28"/>
                <w:lang w:val="uk-UA" w:eastAsia="en-US"/>
              </w:rPr>
            </w:pPr>
            <w:r w:rsidRPr="00BB756B">
              <w:rPr>
                <w:sz w:val="28"/>
                <w:szCs w:val="28"/>
                <w:lang w:val="uk-UA" w:eastAsia="en-US"/>
              </w:rPr>
              <w:t>Сілаєва Л.Ф.</w:t>
            </w:r>
          </w:p>
          <w:p w:rsidR="00BA7B37" w:rsidRPr="00BB756B" w:rsidRDefault="00BA7B37" w:rsidP="009D2CA3">
            <w:pPr>
              <w:spacing w:line="276" w:lineRule="auto"/>
              <w:rPr>
                <w:sz w:val="28"/>
                <w:szCs w:val="28"/>
                <w:lang w:val="uk-UA" w:eastAsia="en-US"/>
              </w:rPr>
            </w:pPr>
            <w:r w:rsidRPr="00BB756B">
              <w:rPr>
                <w:sz w:val="28"/>
                <w:szCs w:val="28"/>
                <w:lang w:val="uk-UA" w:eastAsia="en-US"/>
              </w:rPr>
              <w:t xml:space="preserve">вихователь - методист </w:t>
            </w:r>
          </w:p>
          <w:p w:rsidR="00BA7B37" w:rsidRPr="00BB756B" w:rsidRDefault="00BA7B37" w:rsidP="009D2CA3">
            <w:pPr>
              <w:spacing w:line="276" w:lineRule="auto"/>
              <w:rPr>
                <w:sz w:val="28"/>
                <w:szCs w:val="28"/>
                <w:lang w:val="uk-UA" w:eastAsia="en-US"/>
              </w:rPr>
            </w:pPr>
            <w:r w:rsidRPr="00BB756B">
              <w:rPr>
                <w:sz w:val="28"/>
                <w:szCs w:val="28"/>
                <w:lang w:val="uk-UA" w:eastAsia="en-US"/>
              </w:rPr>
              <w:t>Токаренко І.Л.</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p>
        </w:tc>
      </w:tr>
      <w:tr w:rsidR="00BA7B37" w:rsidRPr="00BB756B" w:rsidTr="009D2CA3">
        <w:trPr>
          <w:gridAfter w:val="4"/>
          <w:wAfter w:w="7797" w:type="dxa"/>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 xml:space="preserve">Огляд </w:t>
            </w:r>
          </w:p>
        </w:tc>
        <w:tc>
          <w:tcPr>
            <w:tcW w:w="6235" w:type="dxa"/>
            <w:tcBorders>
              <w:top w:val="single" w:sz="4" w:space="0" w:color="000000" w:themeColor="text1"/>
              <w:left w:val="single" w:sz="4" w:space="0" w:color="auto"/>
              <w:bottom w:val="single" w:sz="4" w:space="0" w:color="000000" w:themeColor="text1"/>
              <w:right w:val="single" w:sz="4" w:space="0" w:color="auto"/>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Ігрових  майданчиків, спортивного та ігрового обладнання, та стану їх готовності до роботи в літній період.</w:t>
            </w:r>
          </w:p>
        </w:tc>
        <w:tc>
          <w:tcPr>
            <w:tcW w:w="1984" w:type="dxa"/>
            <w:tcBorders>
              <w:top w:val="single" w:sz="4" w:space="0" w:color="000000" w:themeColor="text1"/>
              <w:left w:val="single" w:sz="4" w:space="0" w:color="auto"/>
              <w:bottom w:val="single" w:sz="4" w:space="0" w:color="000000" w:themeColor="text1"/>
              <w:right w:val="single" w:sz="4" w:space="0" w:color="auto"/>
            </w:tcBorders>
            <w:hideMark/>
          </w:tcPr>
          <w:p w:rsidR="00BA7B37" w:rsidRPr="00063A17" w:rsidRDefault="007E2E09" w:rsidP="009D2CA3">
            <w:pPr>
              <w:spacing w:line="276" w:lineRule="auto"/>
              <w:rPr>
                <w:sz w:val="28"/>
                <w:szCs w:val="28"/>
                <w:lang w:val="uk-UA" w:eastAsia="en-US"/>
              </w:rPr>
            </w:pPr>
            <w:r>
              <w:rPr>
                <w:sz w:val="28"/>
                <w:szCs w:val="28"/>
                <w:lang w:val="uk-UA" w:eastAsia="en-US"/>
              </w:rPr>
              <w:t>07.05.202</w:t>
            </w:r>
            <w:r w:rsidR="00063A17">
              <w:rPr>
                <w:sz w:val="28"/>
                <w:szCs w:val="28"/>
                <w:lang w:val="uk-UA" w:eastAsia="en-US"/>
              </w:rPr>
              <w:t>3</w:t>
            </w:r>
          </w:p>
        </w:tc>
        <w:tc>
          <w:tcPr>
            <w:tcW w:w="2410" w:type="dxa"/>
            <w:tcBorders>
              <w:top w:val="single" w:sz="4" w:space="0" w:color="000000" w:themeColor="text1"/>
              <w:left w:val="single" w:sz="4" w:space="0" w:color="auto"/>
              <w:bottom w:val="single" w:sz="4" w:space="0" w:color="000000" w:themeColor="text1"/>
              <w:right w:val="single" w:sz="4" w:space="0" w:color="auto"/>
            </w:tcBorders>
          </w:tcPr>
          <w:p w:rsidR="00BA7B37" w:rsidRPr="00BB756B" w:rsidRDefault="00BA7B37" w:rsidP="009D2CA3">
            <w:pPr>
              <w:spacing w:line="276" w:lineRule="auto"/>
              <w:rPr>
                <w:sz w:val="28"/>
                <w:szCs w:val="28"/>
                <w:lang w:val="uk-UA" w:eastAsia="en-US"/>
              </w:rPr>
            </w:pPr>
            <w:r w:rsidRPr="00BB756B">
              <w:rPr>
                <w:sz w:val="28"/>
                <w:szCs w:val="28"/>
                <w:lang w:val="uk-UA" w:eastAsia="en-US"/>
              </w:rPr>
              <w:t>Завідувач, методист, завгос</w:t>
            </w:r>
            <w:r w:rsidR="00063A17">
              <w:rPr>
                <w:sz w:val="28"/>
                <w:szCs w:val="28"/>
                <w:lang w:val="uk-UA" w:eastAsia="en-US"/>
              </w:rPr>
              <w:t>п</w:t>
            </w:r>
            <w:r w:rsidRPr="00BB756B">
              <w:rPr>
                <w:sz w:val="28"/>
                <w:szCs w:val="28"/>
                <w:lang w:val="uk-UA" w:eastAsia="en-US"/>
              </w:rPr>
              <w:t xml:space="preserve"> </w:t>
            </w:r>
          </w:p>
          <w:p w:rsidR="00BA7B37" w:rsidRPr="00BB756B" w:rsidRDefault="00BA7B37" w:rsidP="009D2CA3">
            <w:pPr>
              <w:spacing w:line="276" w:lineRule="auto"/>
              <w:rPr>
                <w:sz w:val="28"/>
                <w:szCs w:val="28"/>
                <w:lang w:val="uk-UA" w:eastAsia="en-US"/>
              </w:rPr>
            </w:pP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p>
        </w:tc>
      </w:tr>
      <w:tr w:rsidR="00BA7B37" w:rsidRPr="00BB756B" w:rsidTr="009D2CA3">
        <w:trPr>
          <w:gridAfter w:val="1"/>
          <w:wAfter w:w="1760" w:type="dxa"/>
        </w:trPr>
        <w:tc>
          <w:tcPr>
            <w:tcW w:w="14598"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E3161E" w:rsidRDefault="00BA7B37" w:rsidP="009D2CA3">
            <w:pPr>
              <w:spacing w:line="276" w:lineRule="auto"/>
              <w:jc w:val="center"/>
              <w:rPr>
                <w:b/>
                <w:sz w:val="28"/>
                <w:szCs w:val="28"/>
                <w:lang w:val="uk-UA" w:eastAsia="en-US"/>
              </w:rPr>
            </w:pPr>
            <w:r w:rsidRPr="00BB756B">
              <w:rPr>
                <w:b/>
                <w:sz w:val="28"/>
                <w:szCs w:val="28"/>
                <w:lang w:val="en-US" w:eastAsia="en-US"/>
              </w:rPr>
              <w:lastRenderedPageBreak/>
              <w:t>VI</w:t>
            </w:r>
            <w:r w:rsidRPr="00BB756B">
              <w:rPr>
                <w:b/>
                <w:sz w:val="28"/>
                <w:szCs w:val="28"/>
                <w:lang w:val="uk-UA" w:eastAsia="en-US"/>
              </w:rPr>
              <w:t>. Вивчення стану організації освітнього процесу</w:t>
            </w:r>
          </w:p>
        </w:tc>
        <w:tc>
          <w:tcPr>
            <w:tcW w:w="6037" w:type="dxa"/>
            <w:gridSpan w:val="3"/>
          </w:tcPr>
          <w:p w:rsidR="00BA7B37" w:rsidRPr="00BA7B37" w:rsidRDefault="00BA7B37" w:rsidP="009D2CA3">
            <w:pPr>
              <w:rPr>
                <w:sz w:val="28"/>
                <w:szCs w:val="28"/>
                <w:lang w:val="uk-UA"/>
              </w:rPr>
            </w:pPr>
          </w:p>
        </w:tc>
      </w:tr>
      <w:tr w:rsidR="00BA7B37" w:rsidRPr="00BB756B" w:rsidTr="009D2CA3">
        <w:trPr>
          <w:gridAfter w:val="4"/>
          <w:wAfter w:w="7797" w:type="dxa"/>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 xml:space="preserve">Діагностика </w:t>
            </w:r>
          </w:p>
        </w:tc>
        <w:tc>
          <w:tcPr>
            <w:tcW w:w="6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Рівень готовності дітей 6-го року життя  до школи.</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063A17" w:rsidRDefault="000A7D2B" w:rsidP="009D2CA3">
            <w:pPr>
              <w:spacing w:line="276" w:lineRule="auto"/>
              <w:rPr>
                <w:sz w:val="28"/>
                <w:szCs w:val="28"/>
                <w:lang w:val="uk-UA" w:eastAsia="en-US"/>
              </w:rPr>
            </w:pPr>
            <w:r>
              <w:rPr>
                <w:sz w:val="28"/>
                <w:szCs w:val="28"/>
                <w:lang w:val="en-US" w:eastAsia="en-US"/>
              </w:rPr>
              <w:t>18</w:t>
            </w:r>
            <w:r w:rsidR="007E2E09">
              <w:rPr>
                <w:sz w:val="28"/>
                <w:szCs w:val="28"/>
                <w:lang w:val="uk-UA" w:eastAsia="en-US"/>
              </w:rPr>
              <w:t>.05.202</w:t>
            </w:r>
            <w:r w:rsidR="00063A17">
              <w:rPr>
                <w:sz w:val="28"/>
                <w:szCs w:val="28"/>
                <w:lang w:val="uk-UA" w:eastAsia="en-US"/>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A7B37" w:rsidRPr="00BB756B" w:rsidRDefault="00BA7B37" w:rsidP="009D2CA3">
            <w:pPr>
              <w:spacing w:line="276" w:lineRule="auto"/>
              <w:rPr>
                <w:sz w:val="28"/>
                <w:szCs w:val="28"/>
                <w:lang w:val="uk-UA" w:eastAsia="en-US"/>
              </w:rPr>
            </w:pPr>
            <w:r w:rsidRPr="00BB756B">
              <w:rPr>
                <w:sz w:val="28"/>
                <w:szCs w:val="28"/>
                <w:lang w:val="uk-UA" w:eastAsia="en-US"/>
              </w:rPr>
              <w:t xml:space="preserve">Вихователь - методист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p>
        </w:tc>
      </w:tr>
      <w:tr w:rsidR="00BA7B37" w:rsidRPr="00BB756B" w:rsidTr="009D2CA3">
        <w:trPr>
          <w:gridAfter w:val="4"/>
          <w:wAfter w:w="7797" w:type="dxa"/>
        </w:trPr>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r w:rsidRPr="00BB756B">
              <w:rPr>
                <w:sz w:val="28"/>
                <w:szCs w:val="28"/>
                <w:lang w:val="uk-UA" w:eastAsia="en-US"/>
              </w:rPr>
              <w:t>Підсумковий контроль</w:t>
            </w:r>
          </w:p>
        </w:tc>
        <w:tc>
          <w:tcPr>
            <w:tcW w:w="62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r w:rsidRPr="00BB756B">
              <w:rPr>
                <w:sz w:val="28"/>
                <w:szCs w:val="28"/>
                <w:lang w:val="uk-UA" w:eastAsia="en-US"/>
              </w:rPr>
              <w:t>Готовність дітей до навчання у школі.</w:t>
            </w:r>
          </w:p>
        </w:tc>
        <w:tc>
          <w:tcPr>
            <w:tcW w:w="19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063A17" w:rsidRDefault="007E2E09" w:rsidP="009D2CA3">
            <w:pPr>
              <w:spacing w:line="276" w:lineRule="auto"/>
              <w:rPr>
                <w:sz w:val="28"/>
                <w:szCs w:val="28"/>
                <w:lang w:val="uk-UA" w:eastAsia="en-US"/>
              </w:rPr>
            </w:pPr>
            <w:r>
              <w:rPr>
                <w:sz w:val="28"/>
                <w:szCs w:val="28"/>
                <w:lang w:val="uk-UA" w:eastAsia="en-US"/>
              </w:rPr>
              <w:t>21.05.202</w:t>
            </w:r>
            <w:r w:rsidR="00063A17">
              <w:rPr>
                <w:sz w:val="28"/>
                <w:szCs w:val="28"/>
                <w:lang w:val="uk-UA" w:eastAsia="en-US"/>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r w:rsidRPr="00BB756B">
              <w:rPr>
                <w:sz w:val="28"/>
                <w:szCs w:val="28"/>
                <w:lang w:val="uk-UA" w:eastAsia="en-US"/>
              </w:rPr>
              <w:t xml:space="preserve">Вихователь - методист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A7B37" w:rsidRPr="00BB756B" w:rsidRDefault="00BA7B37" w:rsidP="009D2CA3">
            <w:pPr>
              <w:spacing w:line="276" w:lineRule="auto"/>
              <w:rPr>
                <w:sz w:val="28"/>
                <w:szCs w:val="28"/>
                <w:lang w:val="uk-UA" w:eastAsia="en-US"/>
              </w:rPr>
            </w:pPr>
          </w:p>
        </w:tc>
      </w:tr>
    </w:tbl>
    <w:p w:rsidR="001F30FB" w:rsidRPr="00BB756B" w:rsidRDefault="009D2CA3" w:rsidP="00680250">
      <w:pPr>
        <w:spacing w:line="276" w:lineRule="auto"/>
        <w:jc w:val="center"/>
        <w:rPr>
          <w:sz w:val="28"/>
          <w:szCs w:val="28"/>
          <w:lang w:val="uk-UA"/>
        </w:rPr>
      </w:pPr>
      <w:r>
        <w:rPr>
          <w:sz w:val="28"/>
          <w:szCs w:val="28"/>
          <w:lang w:val="uk-UA"/>
        </w:rPr>
        <w:br w:type="textWrapping" w:clear="all"/>
      </w:r>
    </w:p>
    <w:p w:rsidR="001552E7" w:rsidRDefault="001552E7" w:rsidP="00680250">
      <w:pPr>
        <w:spacing w:line="276" w:lineRule="auto"/>
        <w:rPr>
          <w:bCs/>
          <w:iCs/>
          <w:sz w:val="28"/>
          <w:szCs w:val="28"/>
          <w:lang w:val="uk-UA"/>
        </w:rPr>
      </w:pPr>
      <w:r w:rsidRPr="00BB756B">
        <w:rPr>
          <w:bCs/>
          <w:iCs/>
          <w:sz w:val="28"/>
          <w:szCs w:val="28"/>
          <w:lang w:val="uk-UA"/>
        </w:rPr>
        <w:t xml:space="preserve">Завідувач  </w:t>
      </w:r>
      <w:r w:rsidR="00A024F1">
        <w:rPr>
          <w:bCs/>
          <w:iCs/>
          <w:sz w:val="28"/>
          <w:szCs w:val="28"/>
          <w:lang w:val="uk-UA"/>
        </w:rPr>
        <w:t>дошкільного навчального закладу</w:t>
      </w:r>
      <w:r w:rsidRPr="00BB756B">
        <w:rPr>
          <w:bCs/>
          <w:iCs/>
          <w:sz w:val="28"/>
          <w:szCs w:val="28"/>
          <w:lang w:val="uk-UA"/>
        </w:rPr>
        <w:t xml:space="preserve">№23               </w:t>
      </w:r>
      <w:r w:rsidR="00063A17">
        <w:rPr>
          <w:bCs/>
          <w:iCs/>
          <w:sz w:val="28"/>
          <w:szCs w:val="28"/>
          <w:lang w:val="uk-UA"/>
        </w:rPr>
        <w:t xml:space="preserve">                            Галина    ЗАВІРЮХА</w:t>
      </w:r>
    </w:p>
    <w:p w:rsidR="002D1F7F" w:rsidRDefault="002D1F7F" w:rsidP="00680250">
      <w:pPr>
        <w:spacing w:line="276" w:lineRule="auto"/>
        <w:rPr>
          <w:bCs/>
          <w:iCs/>
          <w:sz w:val="28"/>
          <w:szCs w:val="28"/>
          <w:lang w:val="uk-UA"/>
        </w:rPr>
      </w:pPr>
    </w:p>
    <w:p w:rsidR="002D1F7F" w:rsidRDefault="002D1F7F" w:rsidP="00680250">
      <w:pPr>
        <w:spacing w:line="276" w:lineRule="auto"/>
        <w:rPr>
          <w:bCs/>
          <w:iCs/>
          <w:sz w:val="28"/>
          <w:szCs w:val="28"/>
          <w:lang w:val="uk-UA"/>
        </w:rPr>
      </w:pPr>
    </w:p>
    <w:p w:rsidR="002D1F7F" w:rsidRPr="00BB756B" w:rsidRDefault="002D1F7F" w:rsidP="00680250">
      <w:pPr>
        <w:spacing w:line="276" w:lineRule="auto"/>
        <w:rPr>
          <w:b/>
          <w:bCs/>
          <w:iCs/>
          <w:sz w:val="28"/>
          <w:szCs w:val="28"/>
          <w:lang w:val="uk-UA"/>
        </w:rPr>
      </w:pPr>
    </w:p>
    <w:p w:rsidR="00895678" w:rsidRPr="00BB756B" w:rsidRDefault="001F30FB" w:rsidP="00680250">
      <w:pPr>
        <w:spacing w:line="276" w:lineRule="auto"/>
        <w:rPr>
          <w:b/>
          <w:bCs/>
          <w:iCs/>
          <w:sz w:val="28"/>
          <w:szCs w:val="28"/>
          <w:lang w:val="uk-UA"/>
        </w:rPr>
      </w:pPr>
      <w:r w:rsidRPr="00BB756B">
        <w:rPr>
          <w:bCs/>
          <w:iCs/>
          <w:sz w:val="28"/>
          <w:szCs w:val="28"/>
          <w:lang w:val="uk-UA"/>
        </w:rPr>
        <w:t xml:space="preserve">Вихователь-методист                                                                                         </w:t>
      </w:r>
      <w:r w:rsidR="00063A17">
        <w:rPr>
          <w:bCs/>
          <w:iCs/>
          <w:sz w:val="28"/>
          <w:szCs w:val="28"/>
          <w:lang w:val="uk-UA"/>
        </w:rPr>
        <w:t>Інна ТОКАРЕНКО</w:t>
      </w:r>
    </w:p>
    <w:p w:rsidR="009D565C" w:rsidRPr="00895678" w:rsidRDefault="009D565C" w:rsidP="00680250">
      <w:pPr>
        <w:spacing w:line="276" w:lineRule="auto"/>
        <w:rPr>
          <w:b/>
          <w:bCs/>
          <w:iCs/>
          <w:sz w:val="28"/>
          <w:szCs w:val="28"/>
          <w:lang w:val="uk-UA"/>
        </w:rPr>
      </w:pPr>
    </w:p>
    <w:p w:rsidR="00BB756B" w:rsidRDefault="00BB756B" w:rsidP="00680250">
      <w:pPr>
        <w:spacing w:line="276" w:lineRule="auto"/>
        <w:jc w:val="center"/>
        <w:rPr>
          <w:bCs/>
          <w:iCs/>
          <w:sz w:val="28"/>
          <w:szCs w:val="28"/>
          <w:lang w:val="uk-UA"/>
        </w:rPr>
      </w:pPr>
    </w:p>
    <w:p w:rsidR="00A024F1" w:rsidRDefault="00A024F1" w:rsidP="00A024F1">
      <w:pPr>
        <w:spacing w:line="276" w:lineRule="auto"/>
        <w:rPr>
          <w:bCs/>
          <w:iCs/>
          <w:sz w:val="28"/>
          <w:szCs w:val="28"/>
          <w:lang w:val="uk-UA"/>
        </w:rPr>
      </w:pPr>
    </w:p>
    <w:p w:rsidR="002D1F7F" w:rsidRDefault="002D1F7F" w:rsidP="00A024F1">
      <w:pPr>
        <w:spacing w:line="276" w:lineRule="auto"/>
        <w:rPr>
          <w:bCs/>
          <w:iCs/>
          <w:sz w:val="28"/>
          <w:szCs w:val="28"/>
          <w:lang w:val="uk-UA"/>
        </w:rPr>
      </w:pPr>
    </w:p>
    <w:p w:rsidR="002D1F7F" w:rsidRDefault="002D1F7F" w:rsidP="00A024F1">
      <w:pPr>
        <w:spacing w:line="276" w:lineRule="auto"/>
        <w:rPr>
          <w:bCs/>
          <w:iCs/>
          <w:sz w:val="28"/>
          <w:szCs w:val="28"/>
          <w:lang w:val="uk-UA"/>
        </w:rPr>
      </w:pPr>
    </w:p>
    <w:p w:rsidR="002D1F7F" w:rsidRDefault="002D1F7F" w:rsidP="00A024F1">
      <w:pPr>
        <w:spacing w:line="276" w:lineRule="auto"/>
        <w:rPr>
          <w:bCs/>
          <w:iCs/>
          <w:sz w:val="28"/>
          <w:szCs w:val="28"/>
          <w:lang w:val="uk-UA"/>
        </w:rPr>
      </w:pPr>
    </w:p>
    <w:p w:rsidR="002D1F7F" w:rsidRDefault="002D1F7F" w:rsidP="00A024F1">
      <w:pPr>
        <w:spacing w:line="276" w:lineRule="auto"/>
        <w:rPr>
          <w:bCs/>
          <w:iCs/>
          <w:sz w:val="28"/>
          <w:szCs w:val="28"/>
          <w:lang w:val="uk-UA"/>
        </w:rPr>
      </w:pPr>
    </w:p>
    <w:p w:rsidR="00C24CA8" w:rsidRPr="000501C0" w:rsidRDefault="00C24CA8" w:rsidP="00C24CA8">
      <w:pPr>
        <w:spacing w:line="276" w:lineRule="auto"/>
        <w:rPr>
          <w:bCs/>
          <w:iCs/>
          <w:sz w:val="28"/>
          <w:szCs w:val="28"/>
        </w:rPr>
      </w:pPr>
    </w:p>
    <w:p w:rsidR="0073374F" w:rsidRPr="000501C0" w:rsidRDefault="0073374F" w:rsidP="00C24CA8">
      <w:pPr>
        <w:spacing w:line="276" w:lineRule="auto"/>
        <w:rPr>
          <w:bCs/>
          <w:iCs/>
          <w:sz w:val="28"/>
          <w:szCs w:val="28"/>
        </w:rPr>
      </w:pPr>
    </w:p>
    <w:p w:rsidR="0073374F" w:rsidRPr="000501C0" w:rsidRDefault="0073374F" w:rsidP="00C24CA8">
      <w:pPr>
        <w:spacing w:line="276" w:lineRule="auto"/>
        <w:rPr>
          <w:bCs/>
          <w:iCs/>
          <w:sz w:val="28"/>
          <w:szCs w:val="28"/>
        </w:rPr>
      </w:pPr>
    </w:p>
    <w:p w:rsidR="0073374F" w:rsidRPr="000501C0" w:rsidRDefault="0073374F" w:rsidP="00C24CA8">
      <w:pPr>
        <w:spacing w:line="276" w:lineRule="auto"/>
        <w:rPr>
          <w:bCs/>
          <w:iCs/>
          <w:sz w:val="28"/>
          <w:szCs w:val="28"/>
        </w:rPr>
      </w:pPr>
    </w:p>
    <w:p w:rsidR="008C5CCA" w:rsidRPr="00C24CA8" w:rsidRDefault="00C24CA8" w:rsidP="00C24CA8">
      <w:pPr>
        <w:spacing w:line="276" w:lineRule="auto"/>
        <w:jc w:val="center"/>
      </w:pPr>
      <w:r>
        <w:rPr>
          <w:bCs/>
          <w:iCs/>
          <w:sz w:val="28"/>
          <w:szCs w:val="28"/>
          <w:lang w:val="uk-UA"/>
        </w:rPr>
        <w:t xml:space="preserve">                                                                                       </w:t>
      </w:r>
      <w:r w:rsidR="00B80EFE">
        <w:rPr>
          <w:lang w:val="uk-UA"/>
        </w:rPr>
        <w:t xml:space="preserve"> </w:t>
      </w:r>
      <w:r w:rsidR="008C5CCA" w:rsidRPr="007B238E">
        <w:rPr>
          <w:lang w:val="uk-UA"/>
        </w:rPr>
        <w:t>Додаток 1</w:t>
      </w:r>
    </w:p>
    <w:p w:rsidR="002D1F7F" w:rsidRDefault="002D1F7F" w:rsidP="002D1F7F">
      <w:pPr>
        <w:spacing w:line="276" w:lineRule="auto"/>
        <w:ind w:left="9498"/>
        <w:rPr>
          <w:lang w:val="uk-UA"/>
        </w:rPr>
      </w:pPr>
      <w:r>
        <w:rPr>
          <w:lang w:val="uk-UA"/>
        </w:rPr>
        <w:t xml:space="preserve">         </w:t>
      </w:r>
      <w:r w:rsidR="008C5CCA" w:rsidRPr="007B238E">
        <w:rPr>
          <w:lang w:val="uk-UA"/>
        </w:rPr>
        <w:t xml:space="preserve">до плану роботи дошкільного </w:t>
      </w:r>
    </w:p>
    <w:p w:rsidR="008C5CCA" w:rsidRPr="007B238E" w:rsidRDefault="002D1F7F" w:rsidP="002D1F7F">
      <w:pPr>
        <w:spacing w:line="276" w:lineRule="auto"/>
        <w:rPr>
          <w:lang w:val="uk-UA"/>
        </w:rPr>
      </w:pPr>
      <w:r>
        <w:rPr>
          <w:lang w:val="uk-UA"/>
        </w:rPr>
        <w:lastRenderedPageBreak/>
        <w:t xml:space="preserve">                                                                                                                                                                       </w:t>
      </w:r>
      <w:r w:rsidR="008C5CCA" w:rsidRPr="007B238E">
        <w:rPr>
          <w:lang w:val="uk-UA"/>
        </w:rPr>
        <w:t xml:space="preserve">навчального закладу </w:t>
      </w:r>
    </w:p>
    <w:p w:rsidR="008C5CCA" w:rsidRPr="007B238E" w:rsidRDefault="002D1F7F" w:rsidP="002D1F7F">
      <w:pPr>
        <w:spacing w:line="276" w:lineRule="auto"/>
        <w:ind w:left="9498"/>
        <w:rPr>
          <w:lang w:val="uk-UA"/>
        </w:rPr>
      </w:pPr>
      <w:r>
        <w:rPr>
          <w:lang w:val="uk-UA"/>
        </w:rPr>
        <w:t xml:space="preserve">         </w:t>
      </w:r>
      <w:r w:rsidR="008C5CCA" w:rsidRPr="007B238E">
        <w:rPr>
          <w:lang w:val="uk-UA"/>
        </w:rPr>
        <w:t>ясла-садок комбінованого типу№23</w:t>
      </w:r>
    </w:p>
    <w:p w:rsidR="008C5CCA" w:rsidRPr="007B238E" w:rsidRDefault="002D1F7F" w:rsidP="002D1F7F">
      <w:pPr>
        <w:spacing w:line="276" w:lineRule="auto"/>
        <w:rPr>
          <w:lang w:val="uk-UA"/>
        </w:rPr>
      </w:pPr>
      <w:r>
        <w:rPr>
          <w:lang w:val="uk-UA"/>
        </w:rPr>
        <w:t xml:space="preserve">                                                                                                                                                                        </w:t>
      </w:r>
      <w:r w:rsidR="008C5CCA" w:rsidRPr="007B238E">
        <w:rPr>
          <w:lang w:val="uk-UA"/>
        </w:rPr>
        <w:t>м. Умань Черкаської області</w:t>
      </w:r>
    </w:p>
    <w:p w:rsidR="008C5CCA" w:rsidRPr="007B238E" w:rsidRDefault="002D1F7F" w:rsidP="002D1F7F">
      <w:pPr>
        <w:spacing w:line="276" w:lineRule="auto"/>
        <w:ind w:left="9498"/>
        <w:rPr>
          <w:lang w:val="uk-UA"/>
        </w:rPr>
      </w:pPr>
      <w:r>
        <w:rPr>
          <w:lang w:val="uk-UA"/>
        </w:rPr>
        <w:t xml:space="preserve">          </w:t>
      </w:r>
      <w:r w:rsidR="000A7D2B">
        <w:rPr>
          <w:lang w:val="uk-UA"/>
        </w:rPr>
        <w:t>на 202</w:t>
      </w:r>
      <w:r w:rsidR="000A7D2B" w:rsidRPr="00B25E0E">
        <w:t>1</w:t>
      </w:r>
      <w:r w:rsidR="000A7D2B">
        <w:rPr>
          <w:lang w:val="uk-UA"/>
        </w:rPr>
        <w:t>/202</w:t>
      </w:r>
      <w:r w:rsidR="000A7D2B" w:rsidRPr="00B25E0E">
        <w:t>2</w:t>
      </w:r>
      <w:r w:rsidR="008C5CCA" w:rsidRPr="007B238E">
        <w:rPr>
          <w:lang w:val="uk-UA"/>
        </w:rPr>
        <w:t xml:space="preserve"> навчальний рік</w:t>
      </w:r>
    </w:p>
    <w:p w:rsidR="00A060CC" w:rsidRDefault="00A060CC" w:rsidP="00895678">
      <w:pPr>
        <w:spacing w:line="276" w:lineRule="auto"/>
        <w:jc w:val="right"/>
        <w:rPr>
          <w:bCs/>
          <w:iCs/>
          <w:sz w:val="28"/>
          <w:szCs w:val="28"/>
          <w:lang w:val="uk-UA"/>
        </w:rPr>
      </w:pPr>
    </w:p>
    <w:p w:rsidR="00A060CC" w:rsidRDefault="00A060CC" w:rsidP="003E45F1">
      <w:pPr>
        <w:spacing w:line="276" w:lineRule="auto"/>
        <w:jc w:val="center"/>
        <w:rPr>
          <w:bCs/>
          <w:iCs/>
          <w:sz w:val="28"/>
          <w:szCs w:val="28"/>
          <w:lang w:val="uk-UA"/>
        </w:rPr>
      </w:pPr>
    </w:p>
    <w:p w:rsidR="009E6EC6" w:rsidRPr="007B238E" w:rsidRDefault="009E6EC6" w:rsidP="008C5CCA">
      <w:pPr>
        <w:spacing w:line="276" w:lineRule="auto"/>
        <w:jc w:val="center"/>
        <w:rPr>
          <w:b/>
          <w:sz w:val="28"/>
          <w:szCs w:val="28"/>
          <w:lang w:val="uk-UA"/>
        </w:rPr>
      </w:pPr>
      <w:r w:rsidRPr="007B238E">
        <w:rPr>
          <w:b/>
          <w:sz w:val="28"/>
          <w:szCs w:val="28"/>
          <w:lang w:val="uk-UA"/>
        </w:rPr>
        <w:t>План</w:t>
      </w:r>
    </w:p>
    <w:p w:rsidR="009E6EC6" w:rsidRPr="007B238E" w:rsidRDefault="009E6EC6" w:rsidP="007B238E">
      <w:pPr>
        <w:spacing w:line="276" w:lineRule="auto"/>
        <w:jc w:val="center"/>
        <w:rPr>
          <w:b/>
          <w:sz w:val="28"/>
          <w:szCs w:val="28"/>
          <w:lang w:val="uk-UA"/>
        </w:rPr>
      </w:pPr>
      <w:r w:rsidRPr="007B238E">
        <w:rPr>
          <w:b/>
          <w:sz w:val="28"/>
          <w:szCs w:val="28"/>
          <w:lang w:val="uk-UA"/>
        </w:rPr>
        <w:t>проведення масових заходів та дійств фізкультурно-оздоровчого, музично-естетичного циклів</w:t>
      </w:r>
    </w:p>
    <w:p w:rsidR="00697F3F" w:rsidRPr="007B238E" w:rsidRDefault="005C119F" w:rsidP="007B238E">
      <w:pPr>
        <w:jc w:val="center"/>
        <w:rPr>
          <w:b/>
          <w:sz w:val="28"/>
          <w:szCs w:val="28"/>
          <w:lang w:val="uk-UA"/>
        </w:rPr>
      </w:pPr>
      <w:r w:rsidRPr="007B238E">
        <w:rPr>
          <w:b/>
          <w:sz w:val="28"/>
          <w:szCs w:val="28"/>
          <w:lang w:val="uk-UA"/>
        </w:rPr>
        <w:t>у дошкільному навчальному закладі №23</w:t>
      </w:r>
    </w:p>
    <w:p w:rsidR="005C119F" w:rsidRPr="007B238E" w:rsidRDefault="005C119F" w:rsidP="007B238E">
      <w:pPr>
        <w:rPr>
          <w:b/>
          <w:sz w:val="28"/>
          <w:szCs w:val="28"/>
          <w:lang w:val="uk-UA"/>
        </w:rPr>
      </w:pPr>
    </w:p>
    <w:tbl>
      <w:tblPr>
        <w:tblW w:w="1445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4"/>
        <w:gridCol w:w="6379"/>
        <w:gridCol w:w="1701"/>
        <w:gridCol w:w="2552"/>
        <w:gridCol w:w="1842"/>
      </w:tblGrid>
      <w:tr w:rsidR="00F45024" w:rsidRPr="007B238E" w:rsidTr="00847B33">
        <w:trPr>
          <w:trHeight w:val="568"/>
        </w:trPr>
        <w:tc>
          <w:tcPr>
            <w:tcW w:w="1984" w:type="dxa"/>
            <w:shd w:val="clear" w:color="auto" w:fill="auto"/>
          </w:tcPr>
          <w:p w:rsidR="00F45024" w:rsidRPr="007B238E" w:rsidRDefault="00F45024" w:rsidP="007B238E">
            <w:pPr>
              <w:rPr>
                <w:b/>
                <w:sz w:val="28"/>
                <w:szCs w:val="28"/>
                <w:lang w:val="uk-UA"/>
              </w:rPr>
            </w:pPr>
            <w:r w:rsidRPr="007B238E">
              <w:rPr>
                <w:b/>
                <w:sz w:val="28"/>
                <w:szCs w:val="28"/>
                <w:lang w:val="uk-UA"/>
              </w:rPr>
              <w:t>Форма</w:t>
            </w:r>
          </w:p>
          <w:p w:rsidR="00F45024" w:rsidRPr="007B238E" w:rsidRDefault="00F45024" w:rsidP="007B238E">
            <w:pPr>
              <w:rPr>
                <w:b/>
                <w:sz w:val="28"/>
                <w:szCs w:val="28"/>
                <w:lang w:val="uk-UA"/>
              </w:rPr>
            </w:pPr>
            <w:r w:rsidRPr="007B238E">
              <w:rPr>
                <w:b/>
                <w:sz w:val="28"/>
                <w:szCs w:val="28"/>
                <w:lang w:val="uk-UA"/>
              </w:rPr>
              <w:t>проведення</w:t>
            </w:r>
          </w:p>
        </w:tc>
        <w:tc>
          <w:tcPr>
            <w:tcW w:w="6379" w:type="dxa"/>
            <w:shd w:val="clear" w:color="auto" w:fill="auto"/>
          </w:tcPr>
          <w:p w:rsidR="00F45024" w:rsidRPr="007B238E" w:rsidRDefault="00F45024" w:rsidP="007B238E">
            <w:pPr>
              <w:rPr>
                <w:b/>
                <w:sz w:val="28"/>
                <w:szCs w:val="28"/>
                <w:lang w:val="uk-UA"/>
              </w:rPr>
            </w:pPr>
            <w:r w:rsidRPr="007B238E">
              <w:rPr>
                <w:b/>
                <w:sz w:val="28"/>
                <w:szCs w:val="28"/>
                <w:lang w:val="uk-UA"/>
              </w:rPr>
              <w:t>Тема та</w:t>
            </w:r>
          </w:p>
          <w:p w:rsidR="00F45024" w:rsidRPr="007B238E" w:rsidRDefault="00F45024" w:rsidP="007B238E">
            <w:pPr>
              <w:rPr>
                <w:b/>
                <w:sz w:val="28"/>
                <w:szCs w:val="28"/>
                <w:lang w:val="uk-UA"/>
              </w:rPr>
            </w:pPr>
            <w:r w:rsidRPr="007B238E">
              <w:rPr>
                <w:b/>
                <w:sz w:val="28"/>
                <w:szCs w:val="28"/>
                <w:lang w:val="uk-UA"/>
              </w:rPr>
              <w:t>Зміст заходу</w:t>
            </w:r>
          </w:p>
        </w:tc>
        <w:tc>
          <w:tcPr>
            <w:tcW w:w="1701" w:type="dxa"/>
            <w:shd w:val="clear" w:color="auto" w:fill="auto"/>
          </w:tcPr>
          <w:p w:rsidR="00F45024" w:rsidRPr="007B238E" w:rsidRDefault="00F45024" w:rsidP="007B238E">
            <w:pPr>
              <w:rPr>
                <w:b/>
                <w:sz w:val="28"/>
                <w:szCs w:val="28"/>
                <w:lang w:val="uk-UA"/>
              </w:rPr>
            </w:pPr>
            <w:r w:rsidRPr="007B238E">
              <w:rPr>
                <w:b/>
                <w:sz w:val="28"/>
                <w:szCs w:val="28"/>
                <w:lang w:val="uk-UA"/>
              </w:rPr>
              <w:t>Термін</w:t>
            </w:r>
          </w:p>
          <w:p w:rsidR="00F45024" w:rsidRPr="007B238E" w:rsidRDefault="00F45024" w:rsidP="007B238E">
            <w:pPr>
              <w:rPr>
                <w:b/>
                <w:sz w:val="28"/>
                <w:szCs w:val="28"/>
                <w:lang w:val="uk-UA"/>
              </w:rPr>
            </w:pPr>
            <w:r w:rsidRPr="007B238E">
              <w:rPr>
                <w:b/>
                <w:sz w:val="28"/>
                <w:szCs w:val="28"/>
                <w:lang w:val="uk-UA"/>
              </w:rPr>
              <w:t>проведення</w:t>
            </w:r>
          </w:p>
        </w:tc>
        <w:tc>
          <w:tcPr>
            <w:tcW w:w="2552" w:type="dxa"/>
            <w:shd w:val="clear" w:color="auto" w:fill="auto"/>
          </w:tcPr>
          <w:p w:rsidR="00F45024" w:rsidRPr="007B238E" w:rsidRDefault="007B238E" w:rsidP="007B238E">
            <w:pPr>
              <w:rPr>
                <w:b/>
                <w:sz w:val="28"/>
                <w:szCs w:val="28"/>
                <w:lang w:val="uk-UA"/>
              </w:rPr>
            </w:pPr>
            <w:r>
              <w:rPr>
                <w:b/>
                <w:sz w:val="28"/>
                <w:szCs w:val="28"/>
                <w:lang w:val="uk-UA"/>
              </w:rPr>
              <w:t>Відповідальні</w:t>
            </w:r>
          </w:p>
          <w:p w:rsidR="00F45024" w:rsidRPr="007B238E" w:rsidRDefault="007B238E" w:rsidP="007B238E">
            <w:pPr>
              <w:rPr>
                <w:b/>
                <w:sz w:val="28"/>
                <w:szCs w:val="28"/>
                <w:lang w:val="uk-UA"/>
              </w:rPr>
            </w:pPr>
            <w:r>
              <w:rPr>
                <w:b/>
                <w:sz w:val="28"/>
                <w:szCs w:val="28"/>
                <w:lang w:val="uk-UA"/>
              </w:rPr>
              <w:t>особи</w:t>
            </w:r>
          </w:p>
        </w:tc>
        <w:tc>
          <w:tcPr>
            <w:tcW w:w="1842" w:type="dxa"/>
            <w:shd w:val="clear" w:color="auto" w:fill="auto"/>
          </w:tcPr>
          <w:p w:rsidR="00F45024" w:rsidRPr="007B238E" w:rsidRDefault="00F45024" w:rsidP="007B238E">
            <w:pPr>
              <w:rPr>
                <w:b/>
                <w:sz w:val="28"/>
                <w:szCs w:val="28"/>
                <w:lang w:val="uk-UA"/>
              </w:rPr>
            </w:pPr>
            <w:r w:rsidRPr="007B238E">
              <w:rPr>
                <w:b/>
                <w:sz w:val="28"/>
                <w:szCs w:val="28"/>
                <w:lang w:val="uk-UA"/>
              </w:rPr>
              <w:t>Примітка</w:t>
            </w:r>
          </w:p>
        </w:tc>
      </w:tr>
      <w:tr w:rsidR="00A024F1" w:rsidRPr="007B238E" w:rsidTr="00847B33">
        <w:trPr>
          <w:trHeight w:val="568"/>
        </w:trPr>
        <w:tc>
          <w:tcPr>
            <w:tcW w:w="1984" w:type="dxa"/>
            <w:shd w:val="clear" w:color="auto" w:fill="auto"/>
          </w:tcPr>
          <w:p w:rsidR="00A024F1" w:rsidRPr="00BB756B" w:rsidRDefault="00A024F1" w:rsidP="00AA5D5A">
            <w:pPr>
              <w:spacing w:line="276" w:lineRule="auto"/>
              <w:rPr>
                <w:sz w:val="28"/>
                <w:szCs w:val="28"/>
                <w:lang w:val="uk-UA" w:eastAsia="en-US"/>
              </w:rPr>
            </w:pPr>
            <w:r w:rsidRPr="00BB756B">
              <w:rPr>
                <w:sz w:val="28"/>
                <w:szCs w:val="28"/>
                <w:lang w:val="uk-UA" w:eastAsia="en-US"/>
              </w:rPr>
              <w:t>Свято до Дня знань</w:t>
            </w:r>
          </w:p>
        </w:tc>
        <w:tc>
          <w:tcPr>
            <w:tcW w:w="6379" w:type="dxa"/>
            <w:shd w:val="clear" w:color="auto" w:fill="auto"/>
          </w:tcPr>
          <w:p w:rsidR="00A024F1" w:rsidRPr="00BB756B" w:rsidRDefault="00A024F1" w:rsidP="00AA5D5A">
            <w:pPr>
              <w:spacing w:line="276" w:lineRule="auto"/>
              <w:rPr>
                <w:sz w:val="28"/>
                <w:szCs w:val="28"/>
                <w:lang w:val="uk-UA"/>
              </w:rPr>
            </w:pPr>
            <w:r w:rsidRPr="00BB756B">
              <w:rPr>
                <w:sz w:val="28"/>
                <w:szCs w:val="28"/>
                <w:lang w:val="uk-UA"/>
              </w:rPr>
              <w:t>«</w:t>
            </w:r>
            <w:r w:rsidRPr="00BB756B">
              <w:rPr>
                <w:sz w:val="28"/>
                <w:szCs w:val="28"/>
              </w:rPr>
              <w:t>Дитсадокзустрічає</w:t>
            </w:r>
            <w:r w:rsidRPr="00BB756B">
              <w:rPr>
                <w:sz w:val="28"/>
                <w:szCs w:val="28"/>
                <w:lang w:val="uk-UA"/>
              </w:rPr>
              <w:t xml:space="preserve"> малят» </w:t>
            </w:r>
            <w:r w:rsidRPr="00BB756B">
              <w:rPr>
                <w:sz w:val="28"/>
                <w:szCs w:val="28"/>
              </w:rPr>
              <w:t xml:space="preserve">(знайомство з новими </w:t>
            </w:r>
            <w:r w:rsidRPr="00BB756B">
              <w:rPr>
                <w:sz w:val="28"/>
                <w:szCs w:val="28"/>
                <w:lang w:val="uk-UA"/>
              </w:rPr>
              <w:t xml:space="preserve">друзями) </w:t>
            </w:r>
          </w:p>
          <w:p w:rsidR="00A024F1" w:rsidRPr="00BB756B" w:rsidRDefault="00A024F1" w:rsidP="00AA5D5A">
            <w:pPr>
              <w:spacing w:line="276" w:lineRule="auto"/>
              <w:rPr>
                <w:sz w:val="28"/>
                <w:szCs w:val="28"/>
                <w:lang w:val="uk-UA" w:eastAsia="en-US"/>
              </w:rPr>
            </w:pPr>
            <w:r w:rsidRPr="00BB756B">
              <w:rPr>
                <w:sz w:val="28"/>
                <w:szCs w:val="28"/>
                <w:lang w:val="uk-UA"/>
              </w:rPr>
              <w:t>Всі групи</w:t>
            </w:r>
          </w:p>
        </w:tc>
        <w:tc>
          <w:tcPr>
            <w:tcW w:w="1701" w:type="dxa"/>
            <w:shd w:val="clear" w:color="auto" w:fill="auto"/>
          </w:tcPr>
          <w:p w:rsidR="00A024F1" w:rsidRPr="00C24CA8" w:rsidRDefault="00A024F1" w:rsidP="00AA5D5A">
            <w:pPr>
              <w:spacing w:line="276" w:lineRule="auto"/>
              <w:rPr>
                <w:sz w:val="28"/>
                <w:szCs w:val="28"/>
                <w:lang w:val="uk-UA" w:eastAsia="en-US"/>
              </w:rPr>
            </w:pPr>
            <w:r>
              <w:rPr>
                <w:sz w:val="28"/>
                <w:szCs w:val="28"/>
                <w:lang w:val="uk-UA" w:eastAsia="en-US"/>
              </w:rPr>
              <w:t>0</w:t>
            </w:r>
            <w:r>
              <w:rPr>
                <w:sz w:val="28"/>
                <w:szCs w:val="28"/>
                <w:lang w:val="en-US" w:eastAsia="en-US"/>
              </w:rPr>
              <w:t>1</w:t>
            </w:r>
            <w:r w:rsidRPr="00BB756B">
              <w:rPr>
                <w:sz w:val="28"/>
                <w:szCs w:val="28"/>
                <w:lang w:val="uk-UA" w:eastAsia="en-US"/>
              </w:rPr>
              <w:t>.09.20</w:t>
            </w:r>
            <w:r>
              <w:rPr>
                <w:sz w:val="28"/>
                <w:szCs w:val="28"/>
                <w:lang w:val="en-US" w:eastAsia="en-US"/>
              </w:rPr>
              <w:t>2</w:t>
            </w:r>
            <w:r w:rsidR="00C24CA8">
              <w:rPr>
                <w:sz w:val="28"/>
                <w:szCs w:val="28"/>
                <w:lang w:val="uk-UA" w:eastAsia="en-US"/>
              </w:rPr>
              <w:t>1</w:t>
            </w:r>
          </w:p>
        </w:tc>
        <w:tc>
          <w:tcPr>
            <w:tcW w:w="2552" w:type="dxa"/>
            <w:shd w:val="clear" w:color="auto" w:fill="auto"/>
          </w:tcPr>
          <w:p w:rsidR="00A024F1" w:rsidRPr="00BB756B" w:rsidRDefault="00A024F1" w:rsidP="00AA5D5A">
            <w:pPr>
              <w:spacing w:line="276" w:lineRule="auto"/>
              <w:rPr>
                <w:sz w:val="28"/>
                <w:szCs w:val="28"/>
              </w:rPr>
            </w:pPr>
            <w:r w:rsidRPr="00BB756B">
              <w:rPr>
                <w:sz w:val="28"/>
                <w:szCs w:val="28"/>
                <w:lang w:val="uk-UA" w:eastAsia="en-US"/>
              </w:rPr>
              <w:t>муз. керівник Фесенко Г.В.</w:t>
            </w:r>
            <w:r w:rsidRPr="00BB756B">
              <w:rPr>
                <w:sz w:val="28"/>
                <w:szCs w:val="28"/>
                <w:lang w:val="uk-UA"/>
              </w:rPr>
              <w:t xml:space="preserve"> Вихователі</w:t>
            </w:r>
          </w:p>
          <w:p w:rsidR="00A024F1" w:rsidRPr="00BB756B" w:rsidRDefault="00A024F1" w:rsidP="00AA5D5A">
            <w:pPr>
              <w:spacing w:line="276" w:lineRule="auto"/>
              <w:rPr>
                <w:sz w:val="28"/>
                <w:szCs w:val="28"/>
                <w:lang w:val="uk-UA"/>
              </w:rPr>
            </w:pPr>
            <w:r>
              <w:rPr>
                <w:sz w:val="28"/>
                <w:szCs w:val="28"/>
                <w:lang w:val="uk-UA"/>
              </w:rPr>
              <w:t>Клеша Н.М.</w:t>
            </w:r>
            <w:r w:rsidRPr="00BB756B">
              <w:rPr>
                <w:sz w:val="28"/>
                <w:szCs w:val="28"/>
                <w:lang w:val="uk-UA"/>
              </w:rPr>
              <w:t>,</w:t>
            </w:r>
          </w:p>
          <w:p w:rsidR="00A024F1" w:rsidRDefault="00A024F1" w:rsidP="00AA5D5A">
            <w:pPr>
              <w:spacing w:line="276" w:lineRule="auto"/>
              <w:rPr>
                <w:sz w:val="28"/>
                <w:szCs w:val="28"/>
                <w:lang w:val="uk-UA"/>
              </w:rPr>
            </w:pPr>
            <w:r>
              <w:rPr>
                <w:sz w:val="28"/>
                <w:szCs w:val="28"/>
                <w:lang w:val="uk-UA"/>
              </w:rPr>
              <w:t>Шевчук С.В.</w:t>
            </w:r>
          </w:p>
          <w:p w:rsidR="002D1F7F" w:rsidRPr="009B05AA" w:rsidRDefault="002D1F7F" w:rsidP="00AA5D5A">
            <w:pPr>
              <w:spacing w:line="276" w:lineRule="auto"/>
              <w:rPr>
                <w:sz w:val="28"/>
                <w:szCs w:val="28"/>
                <w:lang w:val="uk-UA"/>
              </w:rPr>
            </w:pPr>
          </w:p>
        </w:tc>
        <w:tc>
          <w:tcPr>
            <w:tcW w:w="1842" w:type="dxa"/>
            <w:shd w:val="clear" w:color="auto" w:fill="auto"/>
          </w:tcPr>
          <w:p w:rsidR="00A024F1" w:rsidRPr="00BB756B" w:rsidRDefault="00A024F1" w:rsidP="00AA5D5A">
            <w:pPr>
              <w:spacing w:line="276" w:lineRule="auto"/>
              <w:rPr>
                <w:sz w:val="28"/>
                <w:szCs w:val="28"/>
                <w:lang w:val="uk-UA" w:eastAsia="en-US"/>
              </w:rPr>
            </w:pPr>
          </w:p>
        </w:tc>
      </w:tr>
      <w:tr w:rsidR="00A024F1" w:rsidRPr="007B238E" w:rsidTr="00847B33">
        <w:trPr>
          <w:trHeight w:val="568"/>
        </w:trPr>
        <w:tc>
          <w:tcPr>
            <w:tcW w:w="1984" w:type="dxa"/>
            <w:shd w:val="clear" w:color="auto" w:fill="auto"/>
          </w:tcPr>
          <w:p w:rsidR="00A024F1" w:rsidRPr="00BB756B" w:rsidRDefault="00A024F1" w:rsidP="00AA5D5A">
            <w:pPr>
              <w:spacing w:line="276" w:lineRule="auto"/>
              <w:rPr>
                <w:b/>
                <w:sz w:val="28"/>
                <w:szCs w:val="28"/>
                <w:lang w:val="en-US" w:eastAsia="en-US"/>
              </w:rPr>
            </w:pPr>
            <w:r w:rsidRPr="00BB756B">
              <w:rPr>
                <w:sz w:val="28"/>
                <w:szCs w:val="28"/>
              </w:rPr>
              <w:t>Презентація-конкурс</w:t>
            </w:r>
          </w:p>
        </w:tc>
        <w:tc>
          <w:tcPr>
            <w:tcW w:w="6379" w:type="dxa"/>
            <w:shd w:val="clear" w:color="auto" w:fill="auto"/>
          </w:tcPr>
          <w:p w:rsidR="00A024F1" w:rsidRPr="002B61EA" w:rsidRDefault="00A024F1" w:rsidP="00AA5D5A">
            <w:pPr>
              <w:spacing w:line="276" w:lineRule="auto"/>
              <w:rPr>
                <w:sz w:val="28"/>
                <w:szCs w:val="28"/>
                <w:lang w:eastAsia="en-US"/>
              </w:rPr>
            </w:pPr>
            <w:r w:rsidRPr="00BB756B">
              <w:rPr>
                <w:sz w:val="28"/>
                <w:szCs w:val="28"/>
              </w:rPr>
              <w:t>Краще розвивальне середовище групової кімнати</w:t>
            </w:r>
          </w:p>
        </w:tc>
        <w:tc>
          <w:tcPr>
            <w:tcW w:w="1701" w:type="dxa"/>
            <w:shd w:val="clear" w:color="auto" w:fill="auto"/>
          </w:tcPr>
          <w:p w:rsidR="00A024F1" w:rsidRPr="00B37CA5" w:rsidRDefault="00A024F1" w:rsidP="00AA5D5A">
            <w:pPr>
              <w:spacing w:line="276" w:lineRule="auto"/>
              <w:rPr>
                <w:sz w:val="28"/>
                <w:szCs w:val="28"/>
                <w:lang w:val="en-US" w:eastAsia="en-US"/>
              </w:rPr>
            </w:pPr>
            <w:r>
              <w:rPr>
                <w:sz w:val="28"/>
                <w:szCs w:val="28"/>
                <w:lang w:val="uk-UA" w:eastAsia="en-US"/>
              </w:rPr>
              <w:t>2</w:t>
            </w:r>
            <w:r>
              <w:rPr>
                <w:sz w:val="28"/>
                <w:szCs w:val="28"/>
                <w:lang w:val="en-US" w:eastAsia="en-US"/>
              </w:rPr>
              <w:t>8</w:t>
            </w:r>
            <w:r w:rsidRPr="00BB756B">
              <w:rPr>
                <w:sz w:val="28"/>
                <w:szCs w:val="28"/>
                <w:lang w:val="uk-UA" w:eastAsia="en-US"/>
              </w:rPr>
              <w:t>.09.20</w:t>
            </w:r>
            <w:r>
              <w:rPr>
                <w:sz w:val="28"/>
                <w:szCs w:val="28"/>
                <w:lang w:val="en-US" w:eastAsia="en-US"/>
              </w:rPr>
              <w:t>20</w:t>
            </w:r>
          </w:p>
        </w:tc>
        <w:tc>
          <w:tcPr>
            <w:tcW w:w="2552" w:type="dxa"/>
            <w:shd w:val="clear" w:color="auto" w:fill="auto"/>
          </w:tcPr>
          <w:p w:rsidR="00A024F1" w:rsidRPr="00BB756B" w:rsidRDefault="00A024F1" w:rsidP="00AA5D5A">
            <w:pPr>
              <w:spacing w:line="276" w:lineRule="auto"/>
              <w:rPr>
                <w:sz w:val="28"/>
                <w:szCs w:val="28"/>
                <w:lang w:val="uk-UA" w:eastAsia="en-US"/>
              </w:rPr>
            </w:pPr>
            <w:r w:rsidRPr="00BB756B">
              <w:rPr>
                <w:sz w:val="28"/>
                <w:szCs w:val="28"/>
                <w:lang w:val="uk-UA" w:eastAsia="en-US"/>
              </w:rPr>
              <w:t xml:space="preserve">Вихователі всіх вікових груп </w:t>
            </w:r>
          </w:p>
        </w:tc>
        <w:tc>
          <w:tcPr>
            <w:tcW w:w="1842" w:type="dxa"/>
            <w:shd w:val="clear" w:color="auto" w:fill="auto"/>
          </w:tcPr>
          <w:p w:rsidR="00A024F1" w:rsidRPr="00BB756B" w:rsidRDefault="00A024F1" w:rsidP="00AA5D5A">
            <w:pPr>
              <w:spacing w:line="276" w:lineRule="auto"/>
              <w:rPr>
                <w:sz w:val="28"/>
                <w:szCs w:val="28"/>
                <w:lang w:val="uk-UA" w:eastAsia="en-US"/>
              </w:rPr>
            </w:pPr>
          </w:p>
        </w:tc>
      </w:tr>
      <w:tr w:rsidR="00A024F1" w:rsidRPr="007B238E" w:rsidTr="00847B33">
        <w:trPr>
          <w:trHeight w:val="568"/>
        </w:trPr>
        <w:tc>
          <w:tcPr>
            <w:tcW w:w="1984" w:type="dxa"/>
            <w:shd w:val="clear" w:color="auto" w:fill="auto"/>
          </w:tcPr>
          <w:p w:rsidR="00A024F1" w:rsidRPr="00BB756B" w:rsidRDefault="00A024F1" w:rsidP="00AA5D5A">
            <w:pPr>
              <w:spacing w:line="276" w:lineRule="auto"/>
              <w:rPr>
                <w:sz w:val="28"/>
                <w:szCs w:val="28"/>
                <w:lang w:val="uk-UA" w:eastAsia="en-US"/>
              </w:rPr>
            </w:pPr>
            <w:r w:rsidRPr="00BB756B">
              <w:rPr>
                <w:sz w:val="28"/>
                <w:szCs w:val="28"/>
                <w:lang w:val="uk-UA"/>
              </w:rPr>
              <w:t>Спортивна розвага</w:t>
            </w:r>
          </w:p>
        </w:tc>
        <w:tc>
          <w:tcPr>
            <w:tcW w:w="6379" w:type="dxa"/>
            <w:shd w:val="clear" w:color="auto" w:fill="auto"/>
          </w:tcPr>
          <w:p w:rsidR="00A024F1" w:rsidRPr="00BB756B" w:rsidRDefault="00A024F1" w:rsidP="00AA5D5A">
            <w:pPr>
              <w:spacing w:line="276" w:lineRule="auto"/>
              <w:rPr>
                <w:sz w:val="28"/>
                <w:szCs w:val="28"/>
              </w:rPr>
            </w:pPr>
            <w:r w:rsidRPr="00BB756B">
              <w:rPr>
                <w:sz w:val="28"/>
                <w:szCs w:val="28"/>
                <w:lang w:val="uk-UA"/>
              </w:rPr>
              <w:t xml:space="preserve">«Будемо спортсменами» </w:t>
            </w:r>
            <w:r w:rsidRPr="00BB756B">
              <w:rPr>
                <w:sz w:val="28"/>
                <w:szCs w:val="28"/>
              </w:rPr>
              <w:t>(</w:t>
            </w:r>
            <w:r w:rsidRPr="00BB756B">
              <w:rPr>
                <w:sz w:val="28"/>
                <w:szCs w:val="28"/>
                <w:lang w:val="uk-UA"/>
              </w:rPr>
              <w:t>активні вправи, енергійні рухи, веселі ігри</w:t>
            </w:r>
            <w:r w:rsidRPr="00BB756B">
              <w:rPr>
                <w:sz w:val="28"/>
                <w:szCs w:val="28"/>
              </w:rPr>
              <w:t>)</w:t>
            </w:r>
          </w:p>
          <w:p w:rsidR="00A024F1" w:rsidRPr="00BB756B" w:rsidRDefault="00A024F1" w:rsidP="00AA5D5A">
            <w:pPr>
              <w:spacing w:line="276" w:lineRule="auto"/>
              <w:rPr>
                <w:sz w:val="28"/>
                <w:szCs w:val="28"/>
                <w:lang w:val="uk-UA" w:eastAsia="en-US"/>
              </w:rPr>
            </w:pPr>
            <w:r w:rsidRPr="00BB756B">
              <w:rPr>
                <w:sz w:val="28"/>
                <w:szCs w:val="28"/>
                <w:lang w:val="uk-UA"/>
              </w:rPr>
              <w:t xml:space="preserve">Молодша, </w:t>
            </w:r>
            <w:r w:rsidRPr="00BB756B">
              <w:rPr>
                <w:sz w:val="28"/>
                <w:szCs w:val="28"/>
              </w:rPr>
              <w:t>сер</w:t>
            </w:r>
            <w:r w:rsidRPr="00BB756B">
              <w:rPr>
                <w:sz w:val="28"/>
                <w:szCs w:val="28"/>
                <w:lang w:val="uk-UA"/>
              </w:rPr>
              <w:t>едня групи</w:t>
            </w:r>
          </w:p>
        </w:tc>
        <w:tc>
          <w:tcPr>
            <w:tcW w:w="1701" w:type="dxa"/>
            <w:shd w:val="clear" w:color="auto" w:fill="auto"/>
          </w:tcPr>
          <w:p w:rsidR="00A024F1" w:rsidRPr="009B05AA" w:rsidRDefault="00A024F1" w:rsidP="00AA5D5A">
            <w:pPr>
              <w:spacing w:line="276" w:lineRule="auto"/>
              <w:rPr>
                <w:sz w:val="28"/>
                <w:szCs w:val="28"/>
                <w:lang w:val="uk-UA" w:eastAsia="en-US"/>
              </w:rPr>
            </w:pPr>
            <w:r>
              <w:rPr>
                <w:sz w:val="28"/>
                <w:szCs w:val="28"/>
                <w:lang w:val="uk-UA"/>
              </w:rPr>
              <w:t>09</w:t>
            </w:r>
            <w:r>
              <w:rPr>
                <w:sz w:val="28"/>
                <w:szCs w:val="28"/>
              </w:rPr>
              <w:t>.09.20</w:t>
            </w:r>
            <w:r>
              <w:rPr>
                <w:sz w:val="28"/>
                <w:szCs w:val="28"/>
                <w:lang w:val="uk-UA"/>
              </w:rPr>
              <w:t>20</w:t>
            </w:r>
          </w:p>
        </w:tc>
        <w:tc>
          <w:tcPr>
            <w:tcW w:w="2552" w:type="dxa"/>
            <w:shd w:val="clear" w:color="auto" w:fill="auto"/>
          </w:tcPr>
          <w:p w:rsidR="00A024F1" w:rsidRPr="00BB756B" w:rsidRDefault="00A024F1" w:rsidP="00AA5D5A">
            <w:pPr>
              <w:spacing w:line="276" w:lineRule="auto"/>
              <w:rPr>
                <w:sz w:val="28"/>
                <w:szCs w:val="28"/>
                <w:lang w:val="uk-UA" w:eastAsia="en-US"/>
              </w:rPr>
            </w:pPr>
            <w:r w:rsidRPr="00BB756B">
              <w:rPr>
                <w:sz w:val="28"/>
                <w:szCs w:val="28"/>
                <w:lang w:val="uk-UA" w:eastAsia="en-US"/>
              </w:rPr>
              <w:t>Муз. керівник Фесенк</w:t>
            </w:r>
            <w:r>
              <w:rPr>
                <w:sz w:val="28"/>
                <w:szCs w:val="28"/>
                <w:lang w:val="uk-UA" w:eastAsia="en-US"/>
              </w:rPr>
              <w:t>о Г.В. вихователі Шевчук С</w:t>
            </w:r>
            <w:r w:rsidRPr="00BB756B">
              <w:rPr>
                <w:sz w:val="28"/>
                <w:szCs w:val="28"/>
                <w:lang w:val="uk-UA" w:eastAsia="en-US"/>
              </w:rPr>
              <w:t>.</w:t>
            </w:r>
            <w:r>
              <w:rPr>
                <w:sz w:val="28"/>
                <w:szCs w:val="28"/>
                <w:lang w:val="uk-UA" w:eastAsia="en-US"/>
              </w:rPr>
              <w:t>, Вербіцька Д.О.</w:t>
            </w:r>
          </w:p>
        </w:tc>
        <w:tc>
          <w:tcPr>
            <w:tcW w:w="1842" w:type="dxa"/>
            <w:shd w:val="clear" w:color="auto" w:fill="auto"/>
          </w:tcPr>
          <w:p w:rsidR="00A024F1" w:rsidRPr="00BB756B" w:rsidRDefault="00A024F1" w:rsidP="00AA5D5A">
            <w:pPr>
              <w:spacing w:line="276" w:lineRule="auto"/>
              <w:rPr>
                <w:sz w:val="28"/>
                <w:szCs w:val="28"/>
                <w:lang w:val="uk-UA" w:eastAsia="en-US"/>
              </w:rPr>
            </w:pPr>
          </w:p>
        </w:tc>
      </w:tr>
      <w:tr w:rsidR="00A024F1" w:rsidRPr="007B238E" w:rsidTr="00847B33">
        <w:trPr>
          <w:trHeight w:val="568"/>
        </w:trPr>
        <w:tc>
          <w:tcPr>
            <w:tcW w:w="1984" w:type="dxa"/>
            <w:shd w:val="clear" w:color="auto" w:fill="auto"/>
          </w:tcPr>
          <w:p w:rsidR="00A024F1" w:rsidRPr="00BB756B" w:rsidRDefault="00A024F1" w:rsidP="00AA5D5A">
            <w:pPr>
              <w:spacing w:line="276" w:lineRule="auto"/>
              <w:rPr>
                <w:sz w:val="28"/>
                <w:szCs w:val="28"/>
                <w:lang w:val="uk-UA"/>
              </w:rPr>
            </w:pPr>
            <w:r w:rsidRPr="00BB756B">
              <w:rPr>
                <w:sz w:val="28"/>
                <w:szCs w:val="28"/>
                <w:lang w:val="uk-UA"/>
              </w:rPr>
              <w:t>Тематичне заняття</w:t>
            </w:r>
          </w:p>
        </w:tc>
        <w:tc>
          <w:tcPr>
            <w:tcW w:w="6379" w:type="dxa"/>
            <w:shd w:val="clear" w:color="auto" w:fill="auto"/>
          </w:tcPr>
          <w:p w:rsidR="00A024F1" w:rsidRPr="00BB756B" w:rsidRDefault="00A024F1" w:rsidP="00AA5D5A">
            <w:pPr>
              <w:spacing w:line="276" w:lineRule="auto"/>
              <w:rPr>
                <w:sz w:val="28"/>
                <w:szCs w:val="28"/>
                <w:lang w:val="uk-UA"/>
              </w:rPr>
            </w:pPr>
            <w:r w:rsidRPr="00BB756B">
              <w:rPr>
                <w:sz w:val="28"/>
                <w:szCs w:val="28"/>
                <w:lang w:val="uk-UA"/>
              </w:rPr>
              <w:t>«Чарівні звуки» (знайомство з різними видами муз. інструментів)</w:t>
            </w:r>
          </w:p>
          <w:p w:rsidR="00A024F1" w:rsidRPr="00BB756B" w:rsidRDefault="00A024F1" w:rsidP="00AA5D5A">
            <w:pPr>
              <w:spacing w:line="276" w:lineRule="auto"/>
              <w:rPr>
                <w:sz w:val="28"/>
                <w:szCs w:val="28"/>
                <w:lang w:val="uk-UA"/>
              </w:rPr>
            </w:pPr>
            <w:r w:rsidRPr="00BB756B">
              <w:rPr>
                <w:sz w:val="28"/>
                <w:szCs w:val="28"/>
                <w:lang w:val="uk-UA"/>
              </w:rPr>
              <w:lastRenderedPageBreak/>
              <w:t>Старша, середня групи</w:t>
            </w:r>
          </w:p>
        </w:tc>
        <w:tc>
          <w:tcPr>
            <w:tcW w:w="1701" w:type="dxa"/>
            <w:shd w:val="clear" w:color="auto" w:fill="auto"/>
          </w:tcPr>
          <w:p w:rsidR="00A024F1" w:rsidRPr="00BB756B" w:rsidRDefault="00A024F1" w:rsidP="00AA5D5A">
            <w:pPr>
              <w:spacing w:line="276" w:lineRule="auto"/>
              <w:rPr>
                <w:sz w:val="28"/>
                <w:szCs w:val="28"/>
                <w:lang w:val="uk-UA"/>
              </w:rPr>
            </w:pPr>
            <w:r>
              <w:rPr>
                <w:sz w:val="28"/>
                <w:szCs w:val="28"/>
                <w:lang w:val="uk-UA"/>
              </w:rPr>
              <w:lastRenderedPageBreak/>
              <w:t>16.09.202</w:t>
            </w:r>
            <w:r w:rsidR="00C24CA8">
              <w:rPr>
                <w:sz w:val="28"/>
                <w:szCs w:val="28"/>
                <w:lang w:val="uk-UA"/>
              </w:rPr>
              <w:t>1</w:t>
            </w:r>
          </w:p>
        </w:tc>
        <w:tc>
          <w:tcPr>
            <w:tcW w:w="2552" w:type="dxa"/>
            <w:shd w:val="clear" w:color="auto" w:fill="auto"/>
          </w:tcPr>
          <w:p w:rsidR="00A024F1" w:rsidRDefault="00A024F1" w:rsidP="00AA5D5A">
            <w:pPr>
              <w:spacing w:line="276" w:lineRule="auto"/>
              <w:rPr>
                <w:sz w:val="28"/>
                <w:szCs w:val="28"/>
                <w:lang w:val="uk-UA" w:eastAsia="en-US"/>
              </w:rPr>
            </w:pPr>
            <w:r w:rsidRPr="00BB756B">
              <w:rPr>
                <w:sz w:val="28"/>
                <w:szCs w:val="28"/>
                <w:lang w:val="uk-UA" w:eastAsia="en-US"/>
              </w:rPr>
              <w:t>Муз. к</w:t>
            </w:r>
            <w:r>
              <w:rPr>
                <w:sz w:val="28"/>
                <w:szCs w:val="28"/>
                <w:lang w:val="uk-UA" w:eastAsia="en-US"/>
              </w:rPr>
              <w:t xml:space="preserve">ерівник Фесенко Г.В. </w:t>
            </w:r>
            <w:r>
              <w:rPr>
                <w:sz w:val="28"/>
                <w:szCs w:val="28"/>
                <w:lang w:val="uk-UA" w:eastAsia="en-US"/>
              </w:rPr>
              <w:lastRenderedPageBreak/>
              <w:t>вихователі</w:t>
            </w:r>
          </w:p>
          <w:p w:rsidR="00A024F1" w:rsidRPr="00BB756B" w:rsidRDefault="00A024F1" w:rsidP="00AA5D5A">
            <w:pPr>
              <w:spacing w:line="276" w:lineRule="auto"/>
              <w:rPr>
                <w:sz w:val="28"/>
                <w:szCs w:val="28"/>
                <w:lang w:val="uk-UA"/>
              </w:rPr>
            </w:pPr>
            <w:r>
              <w:rPr>
                <w:sz w:val="28"/>
                <w:szCs w:val="28"/>
                <w:lang w:val="uk-UA" w:eastAsia="en-US"/>
              </w:rPr>
              <w:t>Шевчук С.В.,</w:t>
            </w:r>
          </w:p>
          <w:p w:rsidR="00A024F1" w:rsidRPr="00BB756B" w:rsidRDefault="00A024F1" w:rsidP="00AA5D5A">
            <w:pPr>
              <w:spacing w:line="276" w:lineRule="auto"/>
              <w:rPr>
                <w:sz w:val="28"/>
                <w:szCs w:val="28"/>
                <w:lang w:val="uk-UA" w:eastAsia="en-US"/>
              </w:rPr>
            </w:pPr>
            <w:r w:rsidRPr="00BB756B">
              <w:rPr>
                <w:sz w:val="28"/>
                <w:szCs w:val="28"/>
                <w:lang w:val="uk-UA" w:eastAsia="en-US"/>
              </w:rPr>
              <w:t>Клеша Н.М.</w:t>
            </w:r>
          </w:p>
        </w:tc>
        <w:tc>
          <w:tcPr>
            <w:tcW w:w="1842" w:type="dxa"/>
            <w:shd w:val="clear" w:color="auto" w:fill="auto"/>
          </w:tcPr>
          <w:p w:rsidR="00A024F1" w:rsidRPr="00BB756B" w:rsidRDefault="00A024F1" w:rsidP="00AA5D5A">
            <w:pPr>
              <w:spacing w:line="276" w:lineRule="auto"/>
              <w:rPr>
                <w:sz w:val="28"/>
                <w:szCs w:val="28"/>
                <w:lang w:val="uk-UA" w:eastAsia="en-US"/>
              </w:rPr>
            </w:pPr>
          </w:p>
        </w:tc>
      </w:tr>
      <w:tr w:rsidR="00A024F1" w:rsidRPr="007B238E" w:rsidTr="00847B33">
        <w:trPr>
          <w:trHeight w:val="568"/>
        </w:trPr>
        <w:tc>
          <w:tcPr>
            <w:tcW w:w="1984" w:type="dxa"/>
            <w:shd w:val="clear" w:color="auto" w:fill="auto"/>
          </w:tcPr>
          <w:p w:rsidR="00A024F1" w:rsidRPr="00BB756B" w:rsidRDefault="00A024F1" w:rsidP="00AA5D5A">
            <w:pPr>
              <w:spacing w:line="276" w:lineRule="auto"/>
              <w:rPr>
                <w:sz w:val="28"/>
                <w:szCs w:val="28"/>
                <w:lang w:val="uk-UA"/>
              </w:rPr>
            </w:pPr>
            <w:r w:rsidRPr="00BB756B">
              <w:rPr>
                <w:sz w:val="28"/>
                <w:szCs w:val="28"/>
                <w:lang w:val="uk-UA"/>
              </w:rPr>
              <w:lastRenderedPageBreak/>
              <w:t>Лялькова вистава</w:t>
            </w:r>
          </w:p>
        </w:tc>
        <w:tc>
          <w:tcPr>
            <w:tcW w:w="6379" w:type="dxa"/>
            <w:shd w:val="clear" w:color="auto" w:fill="auto"/>
          </w:tcPr>
          <w:p w:rsidR="00A024F1" w:rsidRPr="00BB756B" w:rsidRDefault="00A024F1" w:rsidP="00AA5D5A">
            <w:pPr>
              <w:spacing w:line="276" w:lineRule="auto"/>
              <w:rPr>
                <w:sz w:val="28"/>
                <w:szCs w:val="28"/>
                <w:lang w:val="uk-UA"/>
              </w:rPr>
            </w:pPr>
            <w:r w:rsidRPr="00BB756B">
              <w:rPr>
                <w:sz w:val="28"/>
                <w:szCs w:val="28"/>
                <w:lang w:val="uk-UA"/>
              </w:rPr>
              <w:t>«Бережи своє життя» (</w:t>
            </w:r>
            <w:r w:rsidRPr="00BB756B">
              <w:rPr>
                <w:sz w:val="28"/>
                <w:szCs w:val="28"/>
              </w:rPr>
              <w:t xml:space="preserve">правила безпеки та </w:t>
            </w:r>
            <w:r w:rsidRPr="00BB756B">
              <w:rPr>
                <w:sz w:val="28"/>
                <w:szCs w:val="28"/>
                <w:lang w:val="uk-UA"/>
              </w:rPr>
              <w:t>життєдіяльності)</w:t>
            </w:r>
          </w:p>
          <w:p w:rsidR="00A024F1" w:rsidRPr="00BB756B" w:rsidRDefault="00A024F1" w:rsidP="00AA5D5A">
            <w:pPr>
              <w:spacing w:line="276" w:lineRule="auto"/>
              <w:rPr>
                <w:sz w:val="28"/>
                <w:szCs w:val="28"/>
                <w:lang w:val="uk-UA"/>
              </w:rPr>
            </w:pPr>
            <w:r>
              <w:rPr>
                <w:sz w:val="28"/>
                <w:szCs w:val="28"/>
                <w:lang w:val="uk-UA"/>
              </w:rPr>
              <w:t>Молодша, середня</w:t>
            </w:r>
            <w:r w:rsidRPr="00BB756B">
              <w:rPr>
                <w:sz w:val="28"/>
                <w:szCs w:val="28"/>
                <w:lang w:val="uk-UA"/>
              </w:rPr>
              <w:t>групи</w:t>
            </w:r>
          </w:p>
        </w:tc>
        <w:tc>
          <w:tcPr>
            <w:tcW w:w="1701" w:type="dxa"/>
            <w:shd w:val="clear" w:color="auto" w:fill="auto"/>
          </w:tcPr>
          <w:p w:rsidR="00A024F1" w:rsidRPr="00BB756B" w:rsidRDefault="00A024F1" w:rsidP="00AA5D5A">
            <w:pPr>
              <w:spacing w:line="276" w:lineRule="auto"/>
              <w:rPr>
                <w:sz w:val="28"/>
                <w:szCs w:val="28"/>
              </w:rPr>
            </w:pPr>
            <w:r>
              <w:rPr>
                <w:sz w:val="28"/>
                <w:szCs w:val="28"/>
                <w:lang w:val="uk-UA"/>
              </w:rPr>
              <w:t>23.09.202</w:t>
            </w:r>
            <w:r w:rsidR="00C24CA8">
              <w:rPr>
                <w:sz w:val="28"/>
                <w:szCs w:val="28"/>
                <w:lang w:val="uk-UA"/>
              </w:rPr>
              <w:t>1</w:t>
            </w:r>
          </w:p>
        </w:tc>
        <w:tc>
          <w:tcPr>
            <w:tcW w:w="2552" w:type="dxa"/>
            <w:shd w:val="clear" w:color="auto" w:fill="auto"/>
          </w:tcPr>
          <w:p w:rsidR="00A024F1" w:rsidRPr="00BB756B" w:rsidRDefault="00A024F1" w:rsidP="00AA5D5A">
            <w:pPr>
              <w:spacing w:line="276" w:lineRule="auto"/>
              <w:rPr>
                <w:sz w:val="28"/>
                <w:szCs w:val="28"/>
                <w:lang w:val="uk-UA" w:eastAsia="en-US"/>
              </w:rPr>
            </w:pPr>
            <w:r w:rsidRPr="00BB756B">
              <w:rPr>
                <w:sz w:val="28"/>
                <w:szCs w:val="28"/>
                <w:lang w:val="uk-UA" w:eastAsia="en-US"/>
              </w:rPr>
              <w:t>Муз. керівник Фесенко Г.В. вихователі Вербіцька Д.О., Шевчук С.В.</w:t>
            </w:r>
          </w:p>
        </w:tc>
        <w:tc>
          <w:tcPr>
            <w:tcW w:w="1842" w:type="dxa"/>
            <w:shd w:val="clear" w:color="auto" w:fill="auto"/>
          </w:tcPr>
          <w:p w:rsidR="00A024F1" w:rsidRPr="00BB756B" w:rsidRDefault="00A024F1" w:rsidP="00AA5D5A">
            <w:pPr>
              <w:spacing w:line="276" w:lineRule="auto"/>
              <w:rPr>
                <w:sz w:val="28"/>
                <w:szCs w:val="28"/>
                <w:lang w:val="uk-UA" w:eastAsia="en-US"/>
              </w:rPr>
            </w:pPr>
          </w:p>
        </w:tc>
      </w:tr>
      <w:tr w:rsidR="00A024F1" w:rsidRPr="007B238E" w:rsidTr="00847B33">
        <w:trPr>
          <w:trHeight w:val="568"/>
        </w:trPr>
        <w:tc>
          <w:tcPr>
            <w:tcW w:w="1984" w:type="dxa"/>
            <w:shd w:val="clear" w:color="auto" w:fill="auto"/>
          </w:tcPr>
          <w:p w:rsidR="00A024F1" w:rsidRPr="00BB756B" w:rsidRDefault="00A024F1" w:rsidP="00AA5D5A">
            <w:pPr>
              <w:spacing w:line="276" w:lineRule="auto"/>
              <w:rPr>
                <w:sz w:val="28"/>
                <w:szCs w:val="28"/>
                <w:lang w:val="uk-UA"/>
              </w:rPr>
            </w:pPr>
            <w:r w:rsidRPr="00BB756B">
              <w:rPr>
                <w:sz w:val="28"/>
                <w:szCs w:val="28"/>
                <w:lang w:val="uk-UA"/>
              </w:rPr>
              <w:t>Спортивна розвага</w:t>
            </w:r>
          </w:p>
        </w:tc>
        <w:tc>
          <w:tcPr>
            <w:tcW w:w="6379" w:type="dxa"/>
            <w:shd w:val="clear" w:color="auto" w:fill="auto"/>
          </w:tcPr>
          <w:p w:rsidR="00A024F1" w:rsidRPr="00BB756B" w:rsidRDefault="00A024F1" w:rsidP="00AA5D5A">
            <w:pPr>
              <w:spacing w:line="276" w:lineRule="auto"/>
              <w:rPr>
                <w:sz w:val="28"/>
                <w:szCs w:val="28"/>
                <w:lang w:val="uk-UA"/>
              </w:rPr>
            </w:pPr>
            <w:r w:rsidRPr="00BB756B">
              <w:rPr>
                <w:sz w:val="28"/>
                <w:szCs w:val="28"/>
                <w:lang w:val="uk-UA"/>
              </w:rPr>
              <w:t>«Щоб успіхів в житті здобути-потрібно всім здоровими бути»  Старша, середня групи</w:t>
            </w:r>
          </w:p>
        </w:tc>
        <w:tc>
          <w:tcPr>
            <w:tcW w:w="1701" w:type="dxa"/>
            <w:shd w:val="clear" w:color="auto" w:fill="auto"/>
          </w:tcPr>
          <w:p w:rsidR="00A024F1" w:rsidRPr="00BB756B" w:rsidRDefault="00A024F1" w:rsidP="00AA5D5A">
            <w:pPr>
              <w:spacing w:line="276" w:lineRule="auto"/>
              <w:rPr>
                <w:sz w:val="28"/>
                <w:szCs w:val="28"/>
                <w:lang w:val="uk-UA"/>
              </w:rPr>
            </w:pPr>
            <w:r>
              <w:rPr>
                <w:sz w:val="28"/>
                <w:szCs w:val="28"/>
                <w:lang w:val="uk-UA"/>
              </w:rPr>
              <w:t>30.09.202</w:t>
            </w:r>
            <w:r w:rsidR="00C24CA8">
              <w:rPr>
                <w:sz w:val="28"/>
                <w:szCs w:val="28"/>
                <w:lang w:val="uk-UA"/>
              </w:rPr>
              <w:t>1</w:t>
            </w:r>
          </w:p>
        </w:tc>
        <w:tc>
          <w:tcPr>
            <w:tcW w:w="2552" w:type="dxa"/>
            <w:shd w:val="clear" w:color="auto" w:fill="auto"/>
          </w:tcPr>
          <w:p w:rsidR="00A024F1" w:rsidRPr="00BB756B" w:rsidRDefault="00A024F1" w:rsidP="00AA5D5A">
            <w:pPr>
              <w:spacing w:line="276" w:lineRule="auto"/>
              <w:rPr>
                <w:sz w:val="28"/>
                <w:szCs w:val="28"/>
                <w:lang w:val="uk-UA"/>
              </w:rPr>
            </w:pPr>
            <w:r w:rsidRPr="00BB756B">
              <w:rPr>
                <w:sz w:val="28"/>
                <w:szCs w:val="28"/>
                <w:lang w:val="uk-UA" w:eastAsia="en-US"/>
              </w:rPr>
              <w:t>Муз. керівник Фесенко Г.В. вихователі</w:t>
            </w:r>
          </w:p>
          <w:p w:rsidR="00A024F1" w:rsidRPr="00BB756B" w:rsidRDefault="00A024F1" w:rsidP="00AA5D5A">
            <w:pPr>
              <w:spacing w:line="276" w:lineRule="auto"/>
              <w:rPr>
                <w:sz w:val="28"/>
                <w:szCs w:val="28"/>
                <w:lang w:val="uk-UA"/>
              </w:rPr>
            </w:pPr>
            <w:r w:rsidRPr="00BB756B">
              <w:rPr>
                <w:sz w:val="28"/>
                <w:szCs w:val="28"/>
                <w:lang w:val="uk-UA"/>
              </w:rPr>
              <w:t>Попенко О.С.,</w:t>
            </w:r>
          </w:p>
          <w:p w:rsidR="00A024F1" w:rsidRPr="00BB756B" w:rsidRDefault="00A024F1" w:rsidP="00AA5D5A">
            <w:pPr>
              <w:spacing w:line="276" w:lineRule="auto"/>
              <w:rPr>
                <w:sz w:val="28"/>
                <w:szCs w:val="28"/>
                <w:lang w:eastAsia="en-US"/>
              </w:rPr>
            </w:pPr>
            <w:r w:rsidRPr="00BB756B">
              <w:rPr>
                <w:sz w:val="28"/>
                <w:szCs w:val="28"/>
                <w:lang w:val="uk-UA"/>
              </w:rPr>
              <w:t xml:space="preserve"> Клеша Н.М.</w:t>
            </w:r>
          </w:p>
        </w:tc>
        <w:tc>
          <w:tcPr>
            <w:tcW w:w="1842" w:type="dxa"/>
            <w:shd w:val="clear" w:color="auto" w:fill="auto"/>
          </w:tcPr>
          <w:p w:rsidR="00A024F1" w:rsidRPr="00BB756B" w:rsidRDefault="00A024F1"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Спортивна розвага</w:t>
            </w:r>
          </w:p>
        </w:tc>
        <w:tc>
          <w:tcPr>
            <w:tcW w:w="6379"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«Карнавал тварин в садочку» (розвага з елементами театралізації)</w:t>
            </w:r>
          </w:p>
          <w:p w:rsidR="00847B33" w:rsidRPr="009B05AA" w:rsidRDefault="00847B33" w:rsidP="00AA5D5A">
            <w:pPr>
              <w:spacing w:line="276" w:lineRule="auto"/>
              <w:rPr>
                <w:sz w:val="28"/>
                <w:szCs w:val="28"/>
                <w:lang w:val="uk-UA"/>
              </w:rPr>
            </w:pPr>
            <w:r>
              <w:rPr>
                <w:sz w:val="28"/>
                <w:szCs w:val="28"/>
                <w:lang w:val="uk-UA"/>
              </w:rPr>
              <w:t xml:space="preserve">Молодша, </w:t>
            </w:r>
          </w:p>
        </w:tc>
        <w:tc>
          <w:tcPr>
            <w:tcW w:w="1701" w:type="dxa"/>
            <w:shd w:val="clear" w:color="auto" w:fill="auto"/>
          </w:tcPr>
          <w:p w:rsidR="00847B33" w:rsidRPr="00BB756B" w:rsidRDefault="00847B33" w:rsidP="00AA5D5A">
            <w:pPr>
              <w:spacing w:line="276" w:lineRule="auto"/>
              <w:rPr>
                <w:sz w:val="28"/>
                <w:szCs w:val="28"/>
                <w:lang w:val="uk-UA"/>
              </w:rPr>
            </w:pPr>
            <w:r>
              <w:rPr>
                <w:sz w:val="28"/>
                <w:szCs w:val="28"/>
                <w:lang w:val="uk-UA" w:eastAsia="en-US"/>
              </w:rPr>
              <w:t>30.09.202</w:t>
            </w:r>
            <w:r w:rsidR="00C24CA8">
              <w:rPr>
                <w:sz w:val="28"/>
                <w:szCs w:val="28"/>
                <w:lang w:val="uk-UA" w:eastAsia="en-US"/>
              </w:rPr>
              <w:t>1</w:t>
            </w:r>
          </w:p>
        </w:tc>
        <w:tc>
          <w:tcPr>
            <w:tcW w:w="2552"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eastAsia="en-US"/>
              </w:rPr>
              <w:t xml:space="preserve">Муз. керівник Фесенко Г.В. вихователі </w:t>
            </w:r>
          </w:p>
          <w:p w:rsidR="00847B33" w:rsidRPr="00BB756B" w:rsidRDefault="00847B33" w:rsidP="00AA5D5A">
            <w:pPr>
              <w:spacing w:line="276" w:lineRule="auto"/>
              <w:rPr>
                <w:sz w:val="28"/>
                <w:szCs w:val="28"/>
                <w:lang w:val="uk-UA" w:eastAsia="en-US"/>
              </w:rPr>
            </w:pPr>
            <w:r w:rsidRPr="00BB756B">
              <w:rPr>
                <w:sz w:val="28"/>
                <w:szCs w:val="28"/>
                <w:lang w:val="uk-UA" w:eastAsia="en-US"/>
              </w:rPr>
              <w:t>Шевчук С.В.</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b/>
                <w:sz w:val="28"/>
                <w:szCs w:val="28"/>
                <w:lang w:eastAsia="en-US"/>
              </w:rPr>
            </w:pPr>
            <w:r w:rsidRPr="00BB756B">
              <w:rPr>
                <w:sz w:val="28"/>
                <w:szCs w:val="28"/>
                <w:lang w:val="uk-UA"/>
              </w:rPr>
              <w:t>Д</w:t>
            </w:r>
            <w:r w:rsidRPr="00BB756B">
              <w:rPr>
                <w:sz w:val="28"/>
                <w:szCs w:val="28"/>
              </w:rPr>
              <w:t xml:space="preserve">ень відкритих дверей </w:t>
            </w:r>
          </w:p>
        </w:tc>
        <w:tc>
          <w:tcPr>
            <w:tcW w:w="6379" w:type="dxa"/>
            <w:shd w:val="clear" w:color="auto" w:fill="auto"/>
          </w:tcPr>
          <w:p w:rsidR="00847B33" w:rsidRDefault="00847B33" w:rsidP="00AA5D5A">
            <w:pPr>
              <w:spacing w:line="276" w:lineRule="auto"/>
              <w:rPr>
                <w:sz w:val="28"/>
                <w:szCs w:val="28"/>
                <w:lang w:val="uk-UA"/>
              </w:rPr>
            </w:pPr>
            <w:r w:rsidRPr="00BB756B">
              <w:rPr>
                <w:sz w:val="28"/>
                <w:szCs w:val="28"/>
              </w:rPr>
              <w:t xml:space="preserve">Свято дошкілля </w:t>
            </w:r>
            <w:r w:rsidRPr="00BB756B">
              <w:rPr>
                <w:sz w:val="28"/>
                <w:szCs w:val="28"/>
                <w:lang w:val="uk-UA"/>
              </w:rPr>
              <w:t>«</w:t>
            </w:r>
            <w:r w:rsidRPr="00BB756B">
              <w:rPr>
                <w:sz w:val="28"/>
                <w:szCs w:val="28"/>
              </w:rPr>
              <w:t>Моє дитинство кольорове</w:t>
            </w:r>
            <w:r w:rsidRPr="00BB756B">
              <w:rPr>
                <w:sz w:val="28"/>
                <w:szCs w:val="28"/>
                <w:lang w:val="uk-UA"/>
              </w:rPr>
              <w:t>»</w:t>
            </w:r>
            <w:r w:rsidRPr="00BB756B">
              <w:rPr>
                <w:sz w:val="28"/>
                <w:szCs w:val="28"/>
              </w:rPr>
              <w:t xml:space="preserve"> (</w:t>
            </w:r>
            <w:r w:rsidRPr="00BB756B">
              <w:rPr>
                <w:sz w:val="28"/>
                <w:szCs w:val="28"/>
                <w:lang w:val="uk-UA"/>
              </w:rPr>
              <w:t xml:space="preserve"> ярмарок «Гостинна осінь», конкурс «Казкові барви осені»( виготовлення поробок з природного матеріалу, квіткові композиції)</w:t>
            </w:r>
          </w:p>
          <w:p w:rsidR="002D1F7F" w:rsidRPr="00BB756B" w:rsidRDefault="002D1F7F" w:rsidP="00AA5D5A">
            <w:pPr>
              <w:spacing w:line="276" w:lineRule="auto"/>
              <w:rPr>
                <w:sz w:val="28"/>
                <w:szCs w:val="28"/>
                <w:lang w:val="uk-UA" w:eastAsia="en-US"/>
              </w:rPr>
            </w:pPr>
          </w:p>
        </w:tc>
        <w:tc>
          <w:tcPr>
            <w:tcW w:w="1701" w:type="dxa"/>
            <w:shd w:val="clear" w:color="auto" w:fill="auto"/>
          </w:tcPr>
          <w:p w:rsidR="00847B33" w:rsidRPr="00BB756B" w:rsidRDefault="00847B33" w:rsidP="00AA5D5A">
            <w:pPr>
              <w:spacing w:line="276" w:lineRule="auto"/>
              <w:rPr>
                <w:sz w:val="28"/>
                <w:szCs w:val="28"/>
                <w:lang w:val="uk-UA" w:eastAsia="en-US"/>
              </w:rPr>
            </w:pPr>
            <w:r>
              <w:rPr>
                <w:sz w:val="28"/>
                <w:szCs w:val="28"/>
                <w:lang w:val="uk-UA" w:eastAsia="en-US"/>
              </w:rPr>
              <w:t>25.09.202</w:t>
            </w:r>
            <w:r w:rsidR="00C24CA8">
              <w:rPr>
                <w:sz w:val="28"/>
                <w:szCs w:val="28"/>
                <w:lang w:val="uk-UA" w:eastAsia="en-US"/>
              </w:rPr>
              <w:t>1</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 xml:space="preserve">Вихователі всіх вікових груп </w:t>
            </w:r>
          </w:p>
          <w:p w:rsidR="00847B33" w:rsidRPr="00BB756B" w:rsidRDefault="00847B33" w:rsidP="00AA5D5A">
            <w:pPr>
              <w:spacing w:line="276" w:lineRule="auto"/>
              <w:rPr>
                <w:sz w:val="28"/>
                <w:szCs w:val="28"/>
                <w:lang w:val="uk-UA" w:eastAsia="en-US"/>
              </w:rPr>
            </w:pPr>
            <w:r w:rsidRPr="00BB756B">
              <w:rPr>
                <w:sz w:val="28"/>
                <w:szCs w:val="28"/>
                <w:lang w:val="uk-UA" w:eastAsia="en-US"/>
              </w:rPr>
              <w:t>муз. керівник Фесенко Г.В.</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rPr>
              <w:t>Музична розвага</w:t>
            </w:r>
          </w:p>
        </w:tc>
        <w:tc>
          <w:tcPr>
            <w:tcW w:w="6379"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«Іграшковий магазин» (бережливе ставлення до іграшок)</w:t>
            </w:r>
          </w:p>
          <w:p w:rsidR="00847B33" w:rsidRPr="00BB756B" w:rsidRDefault="00847B33" w:rsidP="00AA5D5A">
            <w:pPr>
              <w:spacing w:line="276" w:lineRule="auto"/>
              <w:rPr>
                <w:sz w:val="28"/>
                <w:szCs w:val="28"/>
                <w:lang w:val="uk-UA" w:eastAsia="en-US"/>
              </w:rPr>
            </w:pPr>
            <w:r>
              <w:rPr>
                <w:sz w:val="28"/>
                <w:szCs w:val="28"/>
                <w:lang w:val="uk-UA"/>
              </w:rPr>
              <w:t>Молодшагрупа</w:t>
            </w:r>
          </w:p>
        </w:tc>
        <w:tc>
          <w:tcPr>
            <w:tcW w:w="1701" w:type="dxa"/>
            <w:shd w:val="clear" w:color="auto" w:fill="auto"/>
          </w:tcPr>
          <w:p w:rsidR="00847B33" w:rsidRPr="00BB756B" w:rsidRDefault="00847B33" w:rsidP="00AA5D5A">
            <w:pPr>
              <w:spacing w:line="276" w:lineRule="auto"/>
              <w:rPr>
                <w:sz w:val="28"/>
                <w:szCs w:val="28"/>
                <w:lang w:val="uk-UA" w:eastAsia="en-US"/>
              </w:rPr>
            </w:pPr>
            <w:r>
              <w:rPr>
                <w:sz w:val="28"/>
                <w:szCs w:val="28"/>
                <w:lang w:val="uk-UA" w:eastAsia="en-US"/>
              </w:rPr>
              <w:t>07.10.202</w:t>
            </w:r>
            <w:r w:rsidR="00C24CA8">
              <w:rPr>
                <w:sz w:val="28"/>
                <w:szCs w:val="28"/>
                <w:lang w:val="uk-UA" w:eastAsia="en-US"/>
              </w:rPr>
              <w:t>1</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 керівник</w:t>
            </w:r>
          </w:p>
          <w:p w:rsidR="00847B33" w:rsidRPr="00BB756B" w:rsidRDefault="00847B33" w:rsidP="00AA5D5A">
            <w:pPr>
              <w:spacing w:line="276" w:lineRule="auto"/>
              <w:rPr>
                <w:sz w:val="28"/>
                <w:szCs w:val="28"/>
                <w:lang w:val="uk-UA" w:eastAsia="en-US"/>
              </w:rPr>
            </w:pPr>
            <w:r w:rsidRPr="00BB756B">
              <w:rPr>
                <w:sz w:val="28"/>
                <w:szCs w:val="28"/>
                <w:lang w:val="uk-UA" w:eastAsia="en-US"/>
              </w:rPr>
              <w:t>Фесенко Г.В.,</w:t>
            </w:r>
          </w:p>
          <w:p w:rsidR="00847B33" w:rsidRPr="00BB756B" w:rsidRDefault="00847B33" w:rsidP="00AA5D5A">
            <w:pPr>
              <w:spacing w:line="276" w:lineRule="auto"/>
              <w:rPr>
                <w:sz w:val="28"/>
                <w:szCs w:val="28"/>
                <w:lang w:val="uk-UA"/>
              </w:rPr>
            </w:pPr>
            <w:r w:rsidRPr="00BB756B">
              <w:rPr>
                <w:sz w:val="28"/>
                <w:szCs w:val="28"/>
                <w:lang w:val="uk-UA" w:eastAsia="en-US"/>
              </w:rPr>
              <w:t xml:space="preserve">вихователі </w:t>
            </w:r>
            <w:r w:rsidRPr="00BB756B">
              <w:rPr>
                <w:sz w:val="28"/>
                <w:szCs w:val="28"/>
                <w:lang w:val="uk-UA"/>
              </w:rPr>
              <w:lastRenderedPageBreak/>
              <w:t>Верб</w:t>
            </w:r>
            <w:r w:rsidRPr="00BB756B">
              <w:rPr>
                <w:sz w:val="28"/>
                <w:szCs w:val="28"/>
              </w:rPr>
              <w:t>i</w:t>
            </w:r>
            <w:r w:rsidRPr="00BB756B">
              <w:rPr>
                <w:sz w:val="28"/>
                <w:szCs w:val="28"/>
                <w:lang w:val="uk-UA"/>
              </w:rPr>
              <w:t>цька Д.О.,</w:t>
            </w:r>
          </w:p>
          <w:p w:rsidR="00847B33" w:rsidRPr="00BB756B" w:rsidRDefault="00847B33" w:rsidP="00AA5D5A">
            <w:pPr>
              <w:spacing w:line="276" w:lineRule="auto"/>
              <w:rPr>
                <w:sz w:val="28"/>
                <w:szCs w:val="28"/>
                <w:lang w:val="uk-UA"/>
              </w:rPr>
            </w:pPr>
            <w:r>
              <w:rPr>
                <w:sz w:val="28"/>
                <w:szCs w:val="28"/>
                <w:lang w:val="uk-UA"/>
              </w:rPr>
              <w:t>Мальванець Т.А.</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lastRenderedPageBreak/>
              <w:t>Спортивна розвага</w:t>
            </w:r>
          </w:p>
        </w:tc>
        <w:tc>
          <w:tcPr>
            <w:tcW w:w="6379"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«Козацькі розваги» (елементи українського фольклору та старовинні традиції під час проведення розваги)</w:t>
            </w:r>
          </w:p>
          <w:p w:rsidR="00847B33" w:rsidRPr="00BB756B" w:rsidRDefault="00847B33" w:rsidP="00AA5D5A">
            <w:pPr>
              <w:spacing w:line="276" w:lineRule="auto"/>
              <w:rPr>
                <w:sz w:val="28"/>
                <w:szCs w:val="28"/>
                <w:lang w:val="uk-UA"/>
              </w:rPr>
            </w:pPr>
            <w:r w:rsidRPr="00BB756B">
              <w:rPr>
                <w:sz w:val="28"/>
                <w:szCs w:val="28"/>
                <w:lang w:val="uk-UA"/>
              </w:rPr>
              <w:t>Старша, середня групи</w:t>
            </w:r>
          </w:p>
        </w:tc>
        <w:tc>
          <w:tcPr>
            <w:tcW w:w="1701" w:type="dxa"/>
            <w:shd w:val="clear" w:color="auto" w:fill="auto"/>
          </w:tcPr>
          <w:p w:rsidR="00847B33" w:rsidRPr="00BB756B" w:rsidRDefault="00847B33" w:rsidP="00AA5D5A">
            <w:pPr>
              <w:spacing w:line="276" w:lineRule="auto"/>
              <w:rPr>
                <w:sz w:val="28"/>
                <w:szCs w:val="28"/>
                <w:lang w:val="uk-UA" w:eastAsia="en-US"/>
              </w:rPr>
            </w:pPr>
            <w:r>
              <w:rPr>
                <w:sz w:val="28"/>
                <w:szCs w:val="28"/>
                <w:lang w:val="uk-UA" w:eastAsia="en-US"/>
              </w:rPr>
              <w:t>07.10.202</w:t>
            </w:r>
            <w:r w:rsidR="00C24CA8">
              <w:rPr>
                <w:sz w:val="28"/>
                <w:szCs w:val="28"/>
                <w:lang w:val="uk-UA" w:eastAsia="en-US"/>
              </w:rPr>
              <w:t>1</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 керівник</w:t>
            </w:r>
          </w:p>
          <w:p w:rsidR="00847B33" w:rsidRPr="00BB756B" w:rsidRDefault="00847B33" w:rsidP="00AA5D5A">
            <w:pPr>
              <w:spacing w:line="276" w:lineRule="auto"/>
              <w:rPr>
                <w:sz w:val="28"/>
                <w:szCs w:val="28"/>
                <w:lang w:val="uk-UA" w:eastAsia="en-US"/>
              </w:rPr>
            </w:pPr>
            <w:r w:rsidRPr="00BB756B">
              <w:rPr>
                <w:sz w:val="28"/>
                <w:szCs w:val="28"/>
                <w:lang w:val="uk-UA" w:eastAsia="en-US"/>
              </w:rPr>
              <w:t>Фесенко Г.В.,</w:t>
            </w:r>
          </w:p>
          <w:p w:rsidR="00847B33" w:rsidRPr="00BB756B" w:rsidRDefault="00847B33" w:rsidP="00AA5D5A">
            <w:pPr>
              <w:spacing w:line="276" w:lineRule="auto"/>
              <w:rPr>
                <w:sz w:val="28"/>
                <w:szCs w:val="28"/>
                <w:lang w:val="uk-UA"/>
              </w:rPr>
            </w:pPr>
            <w:r w:rsidRPr="00BB756B">
              <w:rPr>
                <w:sz w:val="28"/>
                <w:szCs w:val="28"/>
                <w:lang w:val="uk-UA" w:eastAsia="en-US"/>
              </w:rPr>
              <w:t xml:space="preserve">вихователі </w:t>
            </w:r>
            <w:r>
              <w:rPr>
                <w:sz w:val="28"/>
                <w:szCs w:val="28"/>
                <w:lang w:val="uk-UA"/>
              </w:rPr>
              <w:t>Шевчук С</w:t>
            </w:r>
            <w:r w:rsidRPr="00BB756B">
              <w:rPr>
                <w:sz w:val="28"/>
                <w:szCs w:val="28"/>
                <w:lang w:val="uk-UA"/>
              </w:rPr>
              <w:t>.</w:t>
            </w:r>
            <w:r>
              <w:rPr>
                <w:sz w:val="28"/>
                <w:szCs w:val="28"/>
                <w:lang w:val="uk-UA"/>
              </w:rPr>
              <w:t>В.</w:t>
            </w:r>
            <w:r w:rsidRPr="00BB756B">
              <w:rPr>
                <w:sz w:val="28"/>
                <w:szCs w:val="28"/>
                <w:lang w:val="uk-UA"/>
              </w:rPr>
              <w:t>,</w:t>
            </w:r>
          </w:p>
          <w:p w:rsidR="00847B33" w:rsidRPr="00BB756B" w:rsidRDefault="00847B33" w:rsidP="00AA5D5A">
            <w:pPr>
              <w:spacing w:line="276" w:lineRule="auto"/>
              <w:rPr>
                <w:sz w:val="28"/>
                <w:szCs w:val="28"/>
                <w:lang w:val="uk-UA" w:eastAsia="en-US"/>
              </w:rPr>
            </w:pPr>
            <w:r w:rsidRPr="00BB756B">
              <w:rPr>
                <w:sz w:val="28"/>
                <w:szCs w:val="28"/>
                <w:lang w:val="uk-UA"/>
              </w:rPr>
              <w:t>Клеша Н.М.</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eastAsia="en-US"/>
              </w:rPr>
            </w:pPr>
            <w:r w:rsidRPr="00BB756B">
              <w:rPr>
                <w:sz w:val="28"/>
                <w:szCs w:val="28"/>
                <w:lang w:val="uk-UA"/>
              </w:rPr>
              <w:t>Спортивна розвага</w:t>
            </w:r>
          </w:p>
        </w:tc>
        <w:tc>
          <w:tcPr>
            <w:tcW w:w="6379"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«Ми уже не малюки»</w:t>
            </w:r>
            <w:r w:rsidRPr="00BB756B">
              <w:rPr>
                <w:sz w:val="28"/>
                <w:szCs w:val="28"/>
              </w:rPr>
              <w:t xml:space="preserve"> (</w:t>
            </w:r>
            <w:r w:rsidRPr="00BB756B">
              <w:rPr>
                <w:sz w:val="28"/>
                <w:szCs w:val="28"/>
                <w:lang w:val="uk-UA"/>
              </w:rPr>
              <w:t>активні рухи, нові вправи під час розваг</w:t>
            </w:r>
            <w:r w:rsidRPr="00BB756B">
              <w:rPr>
                <w:sz w:val="28"/>
                <w:szCs w:val="28"/>
              </w:rPr>
              <w:t>)</w:t>
            </w:r>
          </w:p>
          <w:p w:rsidR="00847B33" w:rsidRPr="00BB756B" w:rsidRDefault="00847B33" w:rsidP="00AA5D5A">
            <w:pPr>
              <w:spacing w:line="276" w:lineRule="auto"/>
              <w:rPr>
                <w:sz w:val="28"/>
                <w:szCs w:val="28"/>
                <w:lang w:val="uk-UA" w:eastAsia="en-US"/>
              </w:rPr>
            </w:pPr>
            <w:r>
              <w:rPr>
                <w:sz w:val="28"/>
                <w:szCs w:val="28"/>
                <w:lang w:val="uk-UA"/>
              </w:rPr>
              <w:t>Молодша,група</w:t>
            </w:r>
          </w:p>
        </w:tc>
        <w:tc>
          <w:tcPr>
            <w:tcW w:w="1701" w:type="dxa"/>
            <w:shd w:val="clear" w:color="auto" w:fill="auto"/>
          </w:tcPr>
          <w:p w:rsidR="00847B33" w:rsidRPr="00BB756B" w:rsidRDefault="00847B33" w:rsidP="00AA5D5A">
            <w:pPr>
              <w:spacing w:line="276" w:lineRule="auto"/>
              <w:rPr>
                <w:sz w:val="28"/>
                <w:szCs w:val="28"/>
                <w:lang w:val="uk-UA" w:eastAsia="en-US"/>
              </w:rPr>
            </w:pPr>
            <w:r>
              <w:rPr>
                <w:sz w:val="28"/>
                <w:szCs w:val="28"/>
                <w:lang w:val="uk-UA" w:eastAsia="en-US"/>
              </w:rPr>
              <w:t>14.10.202</w:t>
            </w:r>
            <w:r w:rsidR="00C24CA8">
              <w:rPr>
                <w:sz w:val="28"/>
                <w:szCs w:val="28"/>
                <w:lang w:val="uk-UA" w:eastAsia="en-US"/>
              </w:rPr>
              <w:t>1</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 керівник</w:t>
            </w:r>
          </w:p>
          <w:p w:rsidR="00847B33" w:rsidRPr="00BB756B" w:rsidRDefault="00847B33" w:rsidP="00AA5D5A">
            <w:pPr>
              <w:spacing w:line="276" w:lineRule="auto"/>
              <w:rPr>
                <w:sz w:val="28"/>
                <w:szCs w:val="28"/>
                <w:lang w:val="uk-UA" w:eastAsia="en-US"/>
              </w:rPr>
            </w:pPr>
            <w:r w:rsidRPr="00BB756B">
              <w:rPr>
                <w:sz w:val="28"/>
                <w:szCs w:val="28"/>
                <w:lang w:val="uk-UA" w:eastAsia="en-US"/>
              </w:rPr>
              <w:t>Фесенко Г.В.,</w:t>
            </w:r>
          </w:p>
          <w:p w:rsidR="00847B33" w:rsidRPr="00BB756B" w:rsidRDefault="00847B33" w:rsidP="00AA5D5A">
            <w:pPr>
              <w:spacing w:line="276" w:lineRule="auto"/>
              <w:rPr>
                <w:sz w:val="28"/>
                <w:szCs w:val="28"/>
                <w:lang w:val="uk-UA"/>
              </w:rPr>
            </w:pPr>
            <w:r w:rsidRPr="00BB756B">
              <w:rPr>
                <w:sz w:val="28"/>
                <w:szCs w:val="28"/>
                <w:lang w:val="uk-UA" w:eastAsia="en-US"/>
              </w:rPr>
              <w:t xml:space="preserve">вихователі </w:t>
            </w:r>
            <w:r w:rsidRPr="00BB756B">
              <w:rPr>
                <w:sz w:val="28"/>
                <w:szCs w:val="28"/>
                <w:lang w:val="uk-UA"/>
              </w:rPr>
              <w:t>Верб</w:t>
            </w:r>
            <w:r w:rsidRPr="00BB756B">
              <w:rPr>
                <w:sz w:val="28"/>
                <w:szCs w:val="28"/>
              </w:rPr>
              <w:t>i</w:t>
            </w:r>
            <w:r w:rsidRPr="00BB756B">
              <w:rPr>
                <w:sz w:val="28"/>
                <w:szCs w:val="28"/>
                <w:lang w:val="uk-UA"/>
              </w:rPr>
              <w:t>цька Д.О.,</w:t>
            </w:r>
          </w:p>
          <w:p w:rsidR="00847B33" w:rsidRPr="00BB756B" w:rsidRDefault="00847B33" w:rsidP="00AA5D5A">
            <w:pPr>
              <w:spacing w:line="276" w:lineRule="auto"/>
              <w:rPr>
                <w:sz w:val="28"/>
                <w:szCs w:val="28"/>
                <w:lang w:val="uk-UA"/>
              </w:rPr>
            </w:pPr>
            <w:r>
              <w:rPr>
                <w:sz w:val="28"/>
                <w:szCs w:val="28"/>
                <w:lang w:val="uk-UA"/>
              </w:rPr>
              <w:t>Мальованець Т.А.</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Музично- літературний вечір</w:t>
            </w:r>
          </w:p>
        </w:tc>
        <w:tc>
          <w:tcPr>
            <w:tcW w:w="6379"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 xml:space="preserve">«Мелодії осені» (композитори та поети світу про красу осінньої пори) Старша, середня групи. </w:t>
            </w:r>
          </w:p>
        </w:tc>
        <w:tc>
          <w:tcPr>
            <w:tcW w:w="1701" w:type="dxa"/>
            <w:shd w:val="clear" w:color="auto" w:fill="auto"/>
          </w:tcPr>
          <w:p w:rsidR="00847B33" w:rsidRPr="00BB756B" w:rsidRDefault="00847B33" w:rsidP="00AA5D5A">
            <w:pPr>
              <w:spacing w:line="276" w:lineRule="auto"/>
              <w:rPr>
                <w:sz w:val="28"/>
                <w:szCs w:val="28"/>
                <w:lang w:val="uk-UA" w:eastAsia="en-US"/>
              </w:rPr>
            </w:pPr>
            <w:r>
              <w:rPr>
                <w:sz w:val="28"/>
                <w:szCs w:val="28"/>
                <w:lang w:val="uk-UA"/>
              </w:rPr>
              <w:t>14.10.202</w:t>
            </w:r>
            <w:r w:rsidR="00C24CA8">
              <w:rPr>
                <w:sz w:val="28"/>
                <w:szCs w:val="28"/>
                <w:lang w:val="uk-UA"/>
              </w:rPr>
              <w:t>1</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 керівник</w:t>
            </w:r>
          </w:p>
          <w:p w:rsidR="00847B33" w:rsidRPr="00BB756B" w:rsidRDefault="00847B33" w:rsidP="00AA5D5A">
            <w:pPr>
              <w:spacing w:line="276" w:lineRule="auto"/>
              <w:rPr>
                <w:sz w:val="28"/>
                <w:szCs w:val="28"/>
                <w:lang w:val="uk-UA" w:eastAsia="en-US"/>
              </w:rPr>
            </w:pPr>
            <w:r w:rsidRPr="00BB756B">
              <w:rPr>
                <w:sz w:val="28"/>
                <w:szCs w:val="28"/>
                <w:lang w:val="uk-UA" w:eastAsia="en-US"/>
              </w:rPr>
              <w:t>Фесенко Г.В.</w:t>
            </w:r>
          </w:p>
          <w:p w:rsidR="00847B33" w:rsidRPr="00BB756B" w:rsidRDefault="00847B33" w:rsidP="00AA5D5A">
            <w:pPr>
              <w:spacing w:line="276" w:lineRule="auto"/>
              <w:rPr>
                <w:sz w:val="28"/>
                <w:szCs w:val="28"/>
                <w:lang w:val="uk-UA" w:eastAsia="en-US"/>
              </w:rPr>
            </w:pPr>
            <w:r w:rsidRPr="00BB756B">
              <w:rPr>
                <w:sz w:val="28"/>
                <w:szCs w:val="28"/>
                <w:lang w:val="uk-UA" w:eastAsia="en-US"/>
              </w:rPr>
              <w:t xml:space="preserve">вихователі </w:t>
            </w:r>
          </w:p>
          <w:p w:rsidR="00847B33" w:rsidRDefault="00847B33" w:rsidP="00AA5D5A">
            <w:pPr>
              <w:spacing w:line="276" w:lineRule="auto"/>
              <w:rPr>
                <w:sz w:val="28"/>
                <w:szCs w:val="28"/>
                <w:lang w:val="uk-UA"/>
              </w:rPr>
            </w:pPr>
            <w:r>
              <w:rPr>
                <w:sz w:val="28"/>
                <w:szCs w:val="28"/>
                <w:lang w:val="uk-UA"/>
              </w:rPr>
              <w:t>Клеша Н.М.</w:t>
            </w:r>
          </w:p>
          <w:p w:rsidR="00847B33" w:rsidRPr="00BB756B" w:rsidRDefault="00847B33" w:rsidP="00AA5D5A">
            <w:pPr>
              <w:spacing w:line="276" w:lineRule="auto"/>
              <w:rPr>
                <w:sz w:val="28"/>
                <w:szCs w:val="28"/>
                <w:lang w:val="uk-UA" w:eastAsia="en-US"/>
              </w:rPr>
            </w:pPr>
            <w:r w:rsidRPr="00943331">
              <w:rPr>
                <w:sz w:val="28"/>
                <w:szCs w:val="28"/>
                <w:lang w:val="uk-UA" w:eastAsia="en-US"/>
              </w:rPr>
              <w:t>Шевчук С.В</w:t>
            </w:r>
            <w:r>
              <w:rPr>
                <w:sz w:val="28"/>
                <w:szCs w:val="28"/>
                <w:lang w:val="uk-UA" w:eastAsia="en-US"/>
              </w:rPr>
              <w:t>.</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eastAsia="en-US"/>
              </w:rPr>
            </w:pPr>
            <w:r w:rsidRPr="00BB756B">
              <w:rPr>
                <w:sz w:val="28"/>
                <w:szCs w:val="28"/>
              </w:rPr>
              <w:t xml:space="preserve">Спортивна розвага </w:t>
            </w:r>
          </w:p>
        </w:tc>
        <w:tc>
          <w:tcPr>
            <w:tcW w:w="6379"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rPr>
              <w:t>«</w:t>
            </w:r>
            <w:r w:rsidRPr="00BB756B">
              <w:rPr>
                <w:sz w:val="28"/>
                <w:szCs w:val="28"/>
              </w:rPr>
              <w:t>Спорт-це наш найкращий друг</w:t>
            </w:r>
            <w:r w:rsidRPr="00BB756B">
              <w:rPr>
                <w:sz w:val="28"/>
                <w:szCs w:val="28"/>
                <w:lang w:val="uk-UA"/>
              </w:rPr>
              <w:t>»</w:t>
            </w:r>
            <w:r w:rsidRPr="00BB756B">
              <w:rPr>
                <w:sz w:val="28"/>
                <w:szCs w:val="28"/>
              </w:rPr>
              <w:t xml:space="preserve"> (спортивні змагання) Старша, </w:t>
            </w:r>
            <w:r w:rsidRPr="00BB756B">
              <w:rPr>
                <w:sz w:val="28"/>
                <w:szCs w:val="28"/>
                <w:lang w:val="uk-UA"/>
              </w:rPr>
              <w:t xml:space="preserve"> середня </w:t>
            </w:r>
            <w:r w:rsidRPr="00BB756B">
              <w:rPr>
                <w:sz w:val="28"/>
                <w:szCs w:val="28"/>
              </w:rPr>
              <w:t>груп</w:t>
            </w:r>
            <w:r w:rsidRPr="00BB756B">
              <w:rPr>
                <w:sz w:val="28"/>
                <w:szCs w:val="28"/>
                <w:lang w:val="uk-UA"/>
              </w:rPr>
              <w:t>и.</w:t>
            </w:r>
          </w:p>
        </w:tc>
        <w:tc>
          <w:tcPr>
            <w:tcW w:w="1701" w:type="dxa"/>
            <w:shd w:val="clear" w:color="auto" w:fill="auto"/>
          </w:tcPr>
          <w:p w:rsidR="00847B33" w:rsidRPr="00943331" w:rsidRDefault="00847B33" w:rsidP="00AA5D5A">
            <w:pPr>
              <w:spacing w:line="276" w:lineRule="auto"/>
              <w:rPr>
                <w:sz w:val="28"/>
                <w:szCs w:val="28"/>
                <w:lang w:val="uk-UA" w:eastAsia="en-US"/>
              </w:rPr>
            </w:pPr>
            <w:r>
              <w:rPr>
                <w:sz w:val="28"/>
                <w:szCs w:val="28"/>
                <w:lang w:val="uk-UA"/>
              </w:rPr>
              <w:t>21</w:t>
            </w:r>
            <w:r>
              <w:rPr>
                <w:sz w:val="28"/>
                <w:szCs w:val="28"/>
              </w:rPr>
              <w:t>.10.20</w:t>
            </w:r>
            <w:r>
              <w:rPr>
                <w:sz w:val="28"/>
                <w:szCs w:val="28"/>
                <w:lang w:val="uk-UA"/>
              </w:rPr>
              <w:t>2</w:t>
            </w:r>
            <w:r w:rsidR="00C24CA8">
              <w:rPr>
                <w:sz w:val="28"/>
                <w:szCs w:val="28"/>
                <w:lang w:val="uk-UA"/>
              </w:rPr>
              <w:t>1</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 xml:space="preserve">Муз. керівник </w:t>
            </w:r>
          </w:p>
          <w:p w:rsidR="00847B33" w:rsidRPr="00BB756B" w:rsidRDefault="00847B33" w:rsidP="00AA5D5A">
            <w:pPr>
              <w:spacing w:line="276" w:lineRule="auto"/>
              <w:rPr>
                <w:sz w:val="28"/>
                <w:szCs w:val="28"/>
                <w:lang w:val="uk-UA"/>
              </w:rPr>
            </w:pPr>
            <w:r w:rsidRPr="00BB756B">
              <w:rPr>
                <w:sz w:val="28"/>
                <w:szCs w:val="28"/>
                <w:lang w:val="uk-UA"/>
              </w:rPr>
              <w:t>Фесенко Г.В.,</w:t>
            </w:r>
          </w:p>
          <w:p w:rsidR="00847B33" w:rsidRPr="00943331" w:rsidRDefault="00847B33" w:rsidP="00AA5D5A">
            <w:pPr>
              <w:spacing w:line="276" w:lineRule="auto"/>
              <w:rPr>
                <w:sz w:val="28"/>
                <w:szCs w:val="28"/>
                <w:lang w:val="uk-UA" w:eastAsia="en-US"/>
              </w:rPr>
            </w:pPr>
            <w:r w:rsidRPr="00943331">
              <w:rPr>
                <w:sz w:val="28"/>
                <w:szCs w:val="28"/>
                <w:lang w:val="uk-UA" w:eastAsia="en-US"/>
              </w:rPr>
              <w:t>Клеша Н.М.</w:t>
            </w:r>
          </w:p>
          <w:p w:rsidR="00847B33" w:rsidRPr="00BB756B" w:rsidRDefault="00847B33" w:rsidP="00AA5D5A">
            <w:pPr>
              <w:spacing w:line="276" w:lineRule="auto"/>
              <w:rPr>
                <w:sz w:val="28"/>
                <w:szCs w:val="28"/>
                <w:lang w:val="uk-UA" w:eastAsia="en-US"/>
              </w:rPr>
            </w:pPr>
            <w:r w:rsidRPr="00943331">
              <w:rPr>
                <w:sz w:val="28"/>
                <w:szCs w:val="28"/>
                <w:lang w:val="uk-UA" w:eastAsia="en-US"/>
              </w:rPr>
              <w:t>Шевчук С.В.</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rPr>
            </w:pPr>
            <w:r w:rsidRPr="00BB756B">
              <w:rPr>
                <w:sz w:val="28"/>
                <w:szCs w:val="28"/>
                <w:lang w:val="uk-UA"/>
              </w:rPr>
              <w:t>Спортивна розвага</w:t>
            </w:r>
          </w:p>
        </w:tc>
        <w:tc>
          <w:tcPr>
            <w:tcW w:w="6379" w:type="dxa"/>
            <w:shd w:val="clear" w:color="auto" w:fill="auto"/>
          </w:tcPr>
          <w:p w:rsidR="00847B33" w:rsidRPr="00BB756B" w:rsidRDefault="00847B33" w:rsidP="00AA5D5A">
            <w:pPr>
              <w:spacing w:line="276" w:lineRule="auto"/>
              <w:rPr>
                <w:sz w:val="28"/>
                <w:szCs w:val="28"/>
              </w:rPr>
            </w:pPr>
            <w:r w:rsidRPr="00BB756B">
              <w:rPr>
                <w:sz w:val="28"/>
                <w:szCs w:val="28"/>
                <w:lang w:val="uk-UA"/>
              </w:rPr>
              <w:t xml:space="preserve">«Осінь кличе у садок» </w:t>
            </w:r>
            <w:r w:rsidRPr="00BB756B">
              <w:rPr>
                <w:sz w:val="28"/>
                <w:szCs w:val="28"/>
              </w:rPr>
              <w:t>(</w:t>
            </w:r>
            <w:r w:rsidRPr="00BB756B">
              <w:rPr>
                <w:sz w:val="28"/>
                <w:szCs w:val="28"/>
                <w:lang w:val="uk-UA"/>
              </w:rPr>
              <w:t>Фізичні</w:t>
            </w:r>
            <w:r w:rsidRPr="00BB756B">
              <w:rPr>
                <w:sz w:val="28"/>
                <w:szCs w:val="28"/>
              </w:rPr>
              <w:t xml:space="preserve"> вправи, </w:t>
            </w:r>
            <w:r w:rsidRPr="00BB756B">
              <w:rPr>
                <w:sz w:val="28"/>
                <w:szCs w:val="28"/>
                <w:lang w:val="uk-UA"/>
              </w:rPr>
              <w:t>спортивніігри на свіжому повітрі</w:t>
            </w:r>
            <w:r w:rsidRPr="00BB756B">
              <w:rPr>
                <w:sz w:val="28"/>
                <w:szCs w:val="28"/>
              </w:rPr>
              <w:t>)</w:t>
            </w:r>
          </w:p>
          <w:p w:rsidR="00847B33" w:rsidRPr="00BB756B" w:rsidRDefault="00847B33" w:rsidP="00AA5D5A">
            <w:pPr>
              <w:spacing w:line="276" w:lineRule="auto"/>
              <w:rPr>
                <w:sz w:val="28"/>
                <w:szCs w:val="28"/>
                <w:lang w:val="uk-UA"/>
              </w:rPr>
            </w:pPr>
            <w:r>
              <w:rPr>
                <w:sz w:val="28"/>
                <w:szCs w:val="28"/>
                <w:lang w:val="uk-UA"/>
              </w:rPr>
              <w:t>Молодша група</w:t>
            </w:r>
          </w:p>
        </w:tc>
        <w:tc>
          <w:tcPr>
            <w:tcW w:w="1701" w:type="dxa"/>
            <w:shd w:val="clear" w:color="auto" w:fill="auto"/>
          </w:tcPr>
          <w:p w:rsidR="00847B33" w:rsidRPr="00943331" w:rsidRDefault="00811FBA" w:rsidP="00AA5D5A">
            <w:pPr>
              <w:spacing w:line="276" w:lineRule="auto"/>
              <w:rPr>
                <w:sz w:val="28"/>
                <w:szCs w:val="28"/>
                <w:lang w:val="uk-UA"/>
              </w:rPr>
            </w:pPr>
            <w:r>
              <w:rPr>
                <w:sz w:val="28"/>
                <w:szCs w:val="28"/>
                <w:lang w:val="uk-UA"/>
              </w:rPr>
              <w:t>27</w:t>
            </w:r>
            <w:r w:rsidR="00847B33">
              <w:rPr>
                <w:sz w:val="28"/>
                <w:szCs w:val="28"/>
              </w:rPr>
              <w:t>.10.20</w:t>
            </w:r>
            <w:r w:rsidR="00847B33">
              <w:rPr>
                <w:sz w:val="28"/>
                <w:szCs w:val="28"/>
                <w:lang w:val="uk-UA"/>
              </w:rPr>
              <w:t>2</w:t>
            </w:r>
            <w:r>
              <w:rPr>
                <w:sz w:val="28"/>
                <w:szCs w:val="28"/>
                <w:lang w:val="uk-UA"/>
              </w:rPr>
              <w:t>1</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 керівник</w:t>
            </w:r>
          </w:p>
          <w:p w:rsidR="00847B33" w:rsidRPr="00BB756B" w:rsidRDefault="00847B33" w:rsidP="00AA5D5A">
            <w:pPr>
              <w:spacing w:line="276" w:lineRule="auto"/>
              <w:rPr>
                <w:sz w:val="28"/>
                <w:szCs w:val="28"/>
                <w:lang w:val="uk-UA" w:eastAsia="en-US"/>
              </w:rPr>
            </w:pPr>
            <w:r w:rsidRPr="00BB756B">
              <w:rPr>
                <w:sz w:val="28"/>
                <w:szCs w:val="28"/>
                <w:lang w:val="uk-UA" w:eastAsia="en-US"/>
              </w:rPr>
              <w:t>Фесенко Г.В.,</w:t>
            </w:r>
          </w:p>
          <w:p w:rsidR="00847B33" w:rsidRPr="00BB756B" w:rsidRDefault="00847B33" w:rsidP="00AA5D5A">
            <w:pPr>
              <w:spacing w:line="276" w:lineRule="auto"/>
              <w:rPr>
                <w:sz w:val="28"/>
                <w:szCs w:val="28"/>
                <w:lang w:val="uk-UA"/>
              </w:rPr>
            </w:pPr>
            <w:r w:rsidRPr="00BB756B">
              <w:rPr>
                <w:sz w:val="28"/>
                <w:szCs w:val="28"/>
                <w:lang w:val="uk-UA" w:eastAsia="en-US"/>
              </w:rPr>
              <w:t xml:space="preserve">вихователі </w:t>
            </w:r>
            <w:r w:rsidRPr="00BB756B">
              <w:rPr>
                <w:sz w:val="28"/>
                <w:szCs w:val="28"/>
                <w:lang w:val="uk-UA"/>
              </w:rPr>
              <w:t>Верб</w:t>
            </w:r>
            <w:r w:rsidRPr="00BB756B">
              <w:rPr>
                <w:sz w:val="28"/>
                <w:szCs w:val="28"/>
              </w:rPr>
              <w:t>i</w:t>
            </w:r>
            <w:r w:rsidRPr="00BB756B">
              <w:rPr>
                <w:sz w:val="28"/>
                <w:szCs w:val="28"/>
                <w:lang w:val="uk-UA"/>
              </w:rPr>
              <w:t>цька Д.О.,</w:t>
            </w:r>
          </w:p>
          <w:p w:rsidR="00847B33" w:rsidRPr="00BB756B" w:rsidRDefault="00847B33" w:rsidP="00AA5D5A">
            <w:pPr>
              <w:spacing w:line="276" w:lineRule="auto"/>
              <w:rPr>
                <w:sz w:val="28"/>
                <w:szCs w:val="28"/>
                <w:lang w:val="uk-UA"/>
              </w:rPr>
            </w:pPr>
            <w:r>
              <w:rPr>
                <w:sz w:val="28"/>
                <w:szCs w:val="28"/>
                <w:lang w:val="uk-UA"/>
              </w:rPr>
              <w:lastRenderedPageBreak/>
              <w:t>попенко О.С.</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eastAsia="en-US"/>
              </w:rPr>
            </w:pPr>
            <w:r w:rsidRPr="00BB756B">
              <w:rPr>
                <w:sz w:val="28"/>
                <w:szCs w:val="28"/>
                <w:lang w:val="uk-UA"/>
              </w:rPr>
              <w:lastRenderedPageBreak/>
              <w:t>Родинне свято</w:t>
            </w:r>
          </w:p>
        </w:tc>
        <w:tc>
          <w:tcPr>
            <w:tcW w:w="6379" w:type="dxa"/>
            <w:shd w:val="clear" w:color="auto" w:fill="auto"/>
          </w:tcPr>
          <w:p w:rsidR="00847B33" w:rsidRPr="00BB756B" w:rsidRDefault="00847B33" w:rsidP="00AA5D5A">
            <w:pPr>
              <w:spacing w:line="276" w:lineRule="auto"/>
              <w:rPr>
                <w:sz w:val="28"/>
                <w:szCs w:val="28"/>
              </w:rPr>
            </w:pPr>
            <w:r w:rsidRPr="00BB756B">
              <w:rPr>
                <w:sz w:val="28"/>
                <w:szCs w:val="28"/>
                <w:lang w:val="uk-UA"/>
              </w:rPr>
              <w:t xml:space="preserve">«Осінь кличе на город» </w:t>
            </w:r>
            <w:r w:rsidRPr="00BB756B">
              <w:rPr>
                <w:sz w:val="28"/>
                <w:szCs w:val="28"/>
              </w:rPr>
              <w:t>(</w:t>
            </w:r>
            <w:r w:rsidRPr="00BB756B">
              <w:rPr>
                <w:sz w:val="28"/>
                <w:szCs w:val="28"/>
                <w:lang w:val="uk-UA"/>
              </w:rPr>
              <w:t>музично-спортивне свято з батьками</w:t>
            </w:r>
            <w:r w:rsidRPr="00BB756B">
              <w:rPr>
                <w:sz w:val="28"/>
                <w:szCs w:val="28"/>
              </w:rPr>
              <w:t>)</w:t>
            </w:r>
          </w:p>
          <w:p w:rsidR="00847B33" w:rsidRPr="00BB756B" w:rsidRDefault="00847B33" w:rsidP="00AA5D5A">
            <w:pPr>
              <w:spacing w:line="276" w:lineRule="auto"/>
              <w:rPr>
                <w:sz w:val="28"/>
                <w:szCs w:val="28"/>
                <w:lang w:val="uk-UA" w:eastAsia="en-US"/>
              </w:rPr>
            </w:pPr>
            <w:r w:rsidRPr="00BB756B">
              <w:rPr>
                <w:sz w:val="28"/>
                <w:szCs w:val="28"/>
                <w:lang w:val="uk-UA"/>
              </w:rPr>
              <w:t>Старшагрупа</w:t>
            </w:r>
          </w:p>
        </w:tc>
        <w:tc>
          <w:tcPr>
            <w:tcW w:w="1701" w:type="dxa"/>
            <w:shd w:val="clear" w:color="auto" w:fill="auto"/>
          </w:tcPr>
          <w:p w:rsidR="00847B33" w:rsidRPr="001C4984" w:rsidRDefault="00811FBA" w:rsidP="00AA5D5A">
            <w:pPr>
              <w:spacing w:line="276" w:lineRule="auto"/>
              <w:rPr>
                <w:sz w:val="28"/>
                <w:szCs w:val="28"/>
                <w:lang w:val="uk-UA" w:eastAsia="en-US"/>
              </w:rPr>
            </w:pPr>
            <w:r>
              <w:rPr>
                <w:sz w:val="28"/>
                <w:szCs w:val="28"/>
                <w:lang w:val="uk-UA"/>
              </w:rPr>
              <w:t>27</w:t>
            </w:r>
            <w:r w:rsidR="00847B33">
              <w:rPr>
                <w:sz w:val="28"/>
                <w:szCs w:val="28"/>
              </w:rPr>
              <w:t>.10.20</w:t>
            </w:r>
            <w:r w:rsidR="00847B33">
              <w:rPr>
                <w:sz w:val="28"/>
                <w:szCs w:val="28"/>
                <w:lang w:val="uk-UA"/>
              </w:rPr>
              <w:t>2</w:t>
            </w:r>
            <w:r>
              <w:rPr>
                <w:sz w:val="28"/>
                <w:szCs w:val="28"/>
                <w:lang w:val="uk-UA"/>
              </w:rPr>
              <w:t>1</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 xml:space="preserve">Муз. керівник </w:t>
            </w:r>
          </w:p>
          <w:p w:rsidR="00847B33" w:rsidRPr="00BB756B" w:rsidRDefault="00847B33" w:rsidP="00AA5D5A">
            <w:pPr>
              <w:spacing w:line="276" w:lineRule="auto"/>
              <w:rPr>
                <w:sz w:val="28"/>
                <w:szCs w:val="28"/>
                <w:lang w:val="uk-UA"/>
              </w:rPr>
            </w:pPr>
            <w:r w:rsidRPr="00BB756B">
              <w:rPr>
                <w:sz w:val="28"/>
                <w:szCs w:val="28"/>
                <w:lang w:val="uk-UA"/>
              </w:rPr>
              <w:t>Фесенко Г.В.</w:t>
            </w:r>
            <w:r>
              <w:rPr>
                <w:sz w:val="28"/>
                <w:szCs w:val="28"/>
                <w:lang w:val="uk-UA"/>
              </w:rPr>
              <w:t>,</w:t>
            </w:r>
            <w:r w:rsidRPr="00BB756B">
              <w:rPr>
                <w:sz w:val="28"/>
                <w:szCs w:val="28"/>
                <w:lang w:val="uk-UA" w:eastAsia="en-US"/>
              </w:rPr>
              <w:t xml:space="preserve">вихователі </w:t>
            </w:r>
          </w:p>
          <w:p w:rsidR="00847B33" w:rsidRPr="001C4984" w:rsidRDefault="00847B33" w:rsidP="00AA5D5A">
            <w:pPr>
              <w:spacing w:line="276" w:lineRule="auto"/>
              <w:rPr>
                <w:sz w:val="28"/>
                <w:szCs w:val="28"/>
                <w:lang w:val="uk-UA" w:eastAsia="en-US"/>
              </w:rPr>
            </w:pPr>
            <w:r w:rsidRPr="001C4984">
              <w:rPr>
                <w:sz w:val="28"/>
                <w:szCs w:val="28"/>
                <w:lang w:val="uk-UA" w:eastAsia="en-US"/>
              </w:rPr>
              <w:t>Клеша Н.М.</w:t>
            </w:r>
          </w:p>
          <w:p w:rsidR="00847B33" w:rsidRPr="00BB756B" w:rsidRDefault="00847B33" w:rsidP="00AA5D5A">
            <w:pPr>
              <w:spacing w:line="276" w:lineRule="auto"/>
              <w:rPr>
                <w:sz w:val="28"/>
                <w:szCs w:val="28"/>
                <w:lang w:val="uk-UA" w:eastAsia="en-US"/>
              </w:rPr>
            </w:pPr>
            <w:r w:rsidRPr="001C4984">
              <w:rPr>
                <w:sz w:val="28"/>
                <w:szCs w:val="28"/>
                <w:lang w:val="uk-UA" w:eastAsia="en-US"/>
              </w:rPr>
              <w:t>Шевчук С.В.</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Лялькова вистава</w:t>
            </w:r>
          </w:p>
        </w:tc>
        <w:tc>
          <w:tcPr>
            <w:tcW w:w="6379" w:type="dxa"/>
            <w:shd w:val="clear" w:color="auto" w:fill="auto"/>
          </w:tcPr>
          <w:p w:rsidR="00847B33" w:rsidRPr="00BB756B" w:rsidRDefault="00847B33" w:rsidP="00AA5D5A">
            <w:pPr>
              <w:shd w:val="clear" w:color="auto" w:fill="FFFFFF"/>
              <w:spacing w:line="276" w:lineRule="auto"/>
              <w:ind w:left="54" w:right="54"/>
              <w:textAlignment w:val="bottom"/>
              <w:rPr>
                <w:sz w:val="28"/>
                <w:szCs w:val="28"/>
              </w:rPr>
            </w:pPr>
            <w:r w:rsidRPr="00BB756B">
              <w:rPr>
                <w:sz w:val="28"/>
                <w:szCs w:val="28"/>
                <w:lang w:val="uk-UA"/>
              </w:rPr>
              <w:t xml:space="preserve">«Соломяний бичок» </w:t>
            </w:r>
            <w:r w:rsidRPr="00BB756B">
              <w:rPr>
                <w:sz w:val="28"/>
                <w:szCs w:val="28"/>
              </w:rPr>
              <w:t>(</w:t>
            </w:r>
            <w:r w:rsidRPr="00BB756B">
              <w:rPr>
                <w:sz w:val="28"/>
                <w:szCs w:val="28"/>
                <w:lang w:val="uk-UA"/>
              </w:rPr>
              <w:t>укр. казка</w:t>
            </w:r>
            <w:r w:rsidRPr="00BB756B">
              <w:rPr>
                <w:sz w:val="28"/>
                <w:szCs w:val="28"/>
              </w:rPr>
              <w:t>)</w:t>
            </w:r>
          </w:p>
          <w:p w:rsidR="00847B33" w:rsidRPr="00BB756B" w:rsidRDefault="00847B33" w:rsidP="00AA5D5A">
            <w:pPr>
              <w:spacing w:line="276" w:lineRule="auto"/>
              <w:rPr>
                <w:sz w:val="28"/>
                <w:szCs w:val="28"/>
                <w:lang w:val="uk-UA" w:eastAsia="en-US"/>
              </w:rPr>
            </w:pPr>
            <w:r>
              <w:rPr>
                <w:sz w:val="28"/>
                <w:szCs w:val="28"/>
                <w:lang w:val="uk-UA"/>
              </w:rPr>
              <w:t>Молодшагрупа</w:t>
            </w:r>
          </w:p>
        </w:tc>
        <w:tc>
          <w:tcPr>
            <w:tcW w:w="1701" w:type="dxa"/>
            <w:shd w:val="clear" w:color="auto" w:fill="auto"/>
          </w:tcPr>
          <w:p w:rsidR="00847B33" w:rsidRPr="00BB756B" w:rsidRDefault="00811FBA" w:rsidP="00AA5D5A">
            <w:pPr>
              <w:spacing w:line="276" w:lineRule="auto"/>
              <w:rPr>
                <w:sz w:val="28"/>
                <w:szCs w:val="28"/>
                <w:lang w:val="uk-UA" w:eastAsia="en-US"/>
              </w:rPr>
            </w:pPr>
            <w:r>
              <w:rPr>
                <w:sz w:val="28"/>
                <w:szCs w:val="28"/>
                <w:lang w:val="uk-UA"/>
              </w:rPr>
              <w:t>03</w:t>
            </w:r>
            <w:r w:rsidR="00847B33">
              <w:rPr>
                <w:sz w:val="28"/>
                <w:szCs w:val="28"/>
                <w:lang w:val="uk-UA"/>
              </w:rPr>
              <w:t>.11.202</w:t>
            </w:r>
            <w:r>
              <w:rPr>
                <w:sz w:val="28"/>
                <w:szCs w:val="28"/>
                <w:lang w:val="uk-UA"/>
              </w:rPr>
              <w:t>1</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Муз.керівник Фесенко Г.В.</w:t>
            </w:r>
          </w:p>
          <w:p w:rsidR="00847B33" w:rsidRPr="00BB756B" w:rsidRDefault="00847B33" w:rsidP="00AA5D5A">
            <w:pPr>
              <w:spacing w:line="276" w:lineRule="auto"/>
              <w:rPr>
                <w:sz w:val="28"/>
                <w:szCs w:val="28"/>
                <w:lang w:val="uk-UA"/>
              </w:rPr>
            </w:pPr>
            <w:r w:rsidRPr="00BB756B">
              <w:rPr>
                <w:sz w:val="28"/>
                <w:szCs w:val="28"/>
                <w:lang w:val="uk-UA" w:eastAsia="en-US"/>
              </w:rPr>
              <w:t>Вихователі</w:t>
            </w:r>
          </w:p>
          <w:p w:rsidR="00847B33" w:rsidRPr="00BB756B" w:rsidRDefault="00847B33" w:rsidP="00AA5D5A">
            <w:pPr>
              <w:spacing w:line="276" w:lineRule="auto"/>
              <w:rPr>
                <w:sz w:val="28"/>
                <w:szCs w:val="28"/>
                <w:lang w:val="uk-UA" w:eastAsia="en-US"/>
              </w:rPr>
            </w:pPr>
            <w:r>
              <w:rPr>
                <w:sz w:val="28"/>
                <w:szCs w:val="28"/>
                <w:lang w:val="uk-UA"/>
              </w:rPr>
              <w:t xml:space="preserve">Мальованець Т.А., </w:t>
            </w:r>
            <w:r w:rsidRPr="00BB756B">
              <w:rPr>
                <w:sz w:val="28"/>
                <w:szCs w:val="28"/>
                <w:lang w:val="uk-UA"/>
              </w:rPr>
              <w:t>Верб</w:t>
            </w:r>
            <w:r w:rsidRPr="00BB756B">
              <w:rPr>
                <w:sz w:val="28"/>
                <w:szCs w:val="28"/>
              </w:rPr>
              <w:t>i</w:t>
            </w:r>
            <w:r w:rsidRPr="00BB756B">
              <w:rPr>
                <w:sz w:val="28"/>
                <w:szCs w:val="28"/>
                <w:lang w:val="uk-UA"/>
              </w:rPr>
              <w:t>цька Д.О.</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rPr>
              <w:t>Музична розвага</w:t>
            </w:r>
          </w:p>
        </w:tc>
        <w:tc>
          <w:tcPr>
            <w:tcW w:w="6379" w:type="dxa"/>
            <w:shd w:val="clear" w:color="auto" w:fill="auto"/>
          </w:tcPr>
          <w:p w:rsidR="00847B33" w:rsidRPr="00BB756B" w:rsidRDefault="00847B33" w:rsidP="00AA5D5A">
            <w:pPr>
              <w:spacing w:line="276" w:lineRule="auto"/>
              <w:rPr>
                <w:sz w:val="28"/>
                <w:szCs w:val="28"/>
              </w:rPr>
            </w:pPr>
            <w:r w:rsidRPr="00BB756B">
              <w:rPr>
                <w:sz w:val="28"/>
                <w:szCs w:val="28"/>
                <w:lang w:val="uk-UA"/>
              </w:rPr>
              <w:t>«Пригоди в чарівному лісі» (музично оркестрові імпровізації за методикою Карла Орфа</w:t>
            </w:r>
            <w:r w:rsidRPr="00BB756B">
              <w:rPr>
                <w:sz w:val="28"/>
                <w:szCs w:val="28"/>
              </w:rPr>
              <w:t>)</w:t>
            </w:r>
          </w:p>
          <w:p w:rsidR="00847B33" w:rsidRPr="00BB756B" w:rsidRDefault="00847B33" w:rsidP="00AA5D5A">
            <w:pPr>
              <w:spacing w:line="276" w:lineRule="auto"/>
              <w:rPr>
                <w:sz w:val="28"/>
                <w:szCs w:val="28"/>
                <w:lang w:val="uk-UA" w:eastAsia="en-US"/>
              </w:rPr>
            </w:pPr>
            <w:r w:rsidRPr="00BB756B">
              <w:rPr>
                <w:sz w:val="28"/>
                <w:szCs w:val="28"/>
                <w:lang w:val="uk-UA"/>
              </w:rPr>
              <w:t>Старша, середня групи</w:t>
            </w:r>
          </w:p>
        </w:tc>
        <w:tc>
          <w:tcPr>
            <w:tcW w:w="1701" w:type="dxa"/>
            <w:shd w:val="clear" w:color="auto" w:fill="auto"/>
          </w:tcPr>
          <w:p w:rsidR="00847B33" w:rsidRPr="00BB756B" w:rsidRDefault="00811FBA" w:rsidP="00AA5D5A">
            <w:pPr>
              <w:spacing w:line="276" w:lineRule="auto"/>
              <w:rPr>
                <w:sz w:val="28"/>
                <w:szCs w:val="28"/>
                <w:lang w:val="uk-UA" w:eastAsia="en-US"/>
              </w:rPr>
            </w:pPr>
            <w:r>
              <w:rPr>
                <w:sz w:val="28"/>
                <w:szCs w:val="28"/>
                <w:lang w:val="uk-UA" w:eastAsia="en-US"/>
              </w:rPr>
              <w:t>03.11.2021</w:t>
            </w:r>
          </w:p>
          <w:p w:rsidR="00847B33" w:rsidRPr="00BB756B" w:rsidRDefault="00847B33" w:rsidP="00AA5D5A">
            <w:pPr>
              <w:spacing w:line="276" w:lineRule="auto"/>
              <w:rPr>
                <w:sz w:val="28"/>
                <w:szCs w:val="28"/>
                <w:lang w:val="uk-UA" w:eastAsia="en-US"/>
              </w:rPr>
            </w:pPr>
          </w:p>
          <w:p w:rsidR="00847B33" w:rsidRPr="00BB756B" w:rsidRDefault="00847B33" w:rsidP="00AA5D5A">
            <w:pPr>
              <w:spacing w:line="276" w:lineRule="auto"/>
              <w:rPr>
                <w:sz w:val="28"/>
                <w:szCs w:val="28"/>
                <w:lang w:val="uk-UA" w:eastAsia="en-US"/>
              </w:rPr>
            </w:pP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Муз.керівник Фесенко Г.В.</w:t>
            </w:r>
          </w:p>
          <w:p w:rsidR="00847B33" w:rsidRPr="00BB756B" w:rsidRDefault="00847B33" w:rsidP="00AA5D5A">
            <w:pPr>
              <w:spacing w:line="276" w:lineRule="auto"/>
              <w:rPr>
                <w:sz w:val="28"/>
                <w:szCs w:val="28"/>
                <w:lang w:val="uk-UA"/>
              </w:rPr>
            </w:pPr>
            <w:r w:rsidRPr="00BB756B">
              <w:rPr>
                <w:sz w:val="28"/>
                <w:szCs w:val="28"/>
                <w:lang w:val="uk-UA"/>
              </w:rPr>
              <w:t>Мальованець Т.А.</w:t>
            </w:r>
          </w:p>
          <w:p w:rsidR="00847B33" w:rsidRPr="00BB756B" w:rsidRDefault="00847B33" w:rsidP="00AA5D5A">
            <w:pPr>
              <w:spacing w:line="276" w:lineRule="auto"/>
              <w:rPr>
                <w:sz w:val="28"/>
                <w:szCs w:val="28"/>
                <w:lang w:val="uk-UA"/>
              </w:rPr>
            </w:pPr>
            <w:r w:rsidRPr="00BB756B">
              <w:rPr>
                <w:sz w:val="28"/>
                <w:szCs w:val="28"/>
                <w:lang w:val="uk-UA"/>
              </w:rPr>
              <w:t>Клеша Н.М.</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rPr>
              <w:t>Спортивна розвага</w:t>
            </w:r>
          </w:p>
        </w:tc>
        <w:tc>
          <w:tcPr>
            <w:tcW w:w="6379" w:type="dxa"/>
            <w:shd w:val="clear" w:color="auto" w:fill="auto"/>
          </w:tcPr>
          <w:p w:rsidR="00847B33" w:rsidRPr="00FB02A4" w:rsidRDefault="00847B33" w:rsidP="00AA5D5A">
            <w:pPr>
              <w:spacing w:line="276" w:lineRule="auto"/>
              <w:rPr>
                <w:sz w:val="28"/>
                <w:szCs w:val="28"/>
                <w:lang w:val="uk-UA" w:eastAsia="en-US"/>
              </w:rPr>
            </w:pPr>
            <w:r w:rsidRPr="00BB756B">
              <w:rPr>
                <w:sz w:val="28"/>
                <w:szCs w:val="28"/>
                <w:lang w:val="uk-UA"/>
              </w:rPr>
              <w:t>«</w:t>
            </w:r>
            <w:r w:rsidRPr="00BB756B">
              <w:rPr>
                <w:sz w:val="28"/>
                <w:szCs w:val="28"/>
              </w:rPr>
              <w:t xml:space="preserve">Маленькі </w:t>
            </w:r>
            <w:r w:rsidRPr="00BB756B">
              <w:rPr>
                <w:sz w:val="28"/>
                <w:szCs w:val="28"/>
                <w:lang w:val="uk-UA"/>
              </w:rPr>
              <w:t>мавпенята» (ігри, забави, імітування рухів африкансь</w:t>
            </w:r>
            <w:r>
              <w:rPr>
                <w:sz w:val="28"/>
                <w:szCs w:val="28"/>
                <w:lang w:val="uk-UA"/>
              </w:rPr>
              <w:t>ких тварин) Молодша група</w:t>
            </w:r>
          </w:p>
        </w:tc>
        <w:tc>
          <w:tcPr>
            <w:tcW w:w="1701" w:type="dxa"/>
            <w:shd w:val="clear" w:color="auto" w:fill="auto"/>
          </w:tcPr>
          <w:p w:rsidR="00847B33" w:rsidRPr="00BB756B" w:rsidRDefault="00811FBA" w:rsidP="00AA5D5A">
            <w:pPr>
              <w:spacing w:line="276" w:lineRule="auto"/>
              <w:rPr>
                <w:sz w:val="28"/>
                <w:szCs w:val="28"/>
                <w:lang w:val="uk-UA" w:eastAsia="en-US"/>
              </w:rPr>
            </w:pPr>
            <w:r>
              <w:rPr>
                <w:sz w:val="28"/>
                <w:szCs w:val="28"/>
                <w:lang w:val="uk-UA" w:eastAsia="en-US"/>
              </w:rPr>
              <w:t>10</w:t>
            </w:r>
            <w:r w:rsidR="00847B33">
              <w:rPr>
                <w:sz w:val="28"/>
                <w:szCs w:val="28"/>
                <w:lang w:val="uk-UA" w:eastAsia="en-US"/>
              </w:rPr>
              <w:t>.11.202</w:t>
            </w:r>
            <w:r>
              <w:rPr>
                <w:sz w:val="28"/>
                <w:szCs w:val="28"/>
                <w:lang w:val="uk-UA" w:eastAsia="en-US"/>
              </w:rPr>
              <w:t>1</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Муз.керівник Фесенко Г.В.</w:t>
            </w:r>
          </w:p>
          <w:p w:rsidR="00847B33" w:rsidRDefault="00847B33" w:rsidP="00AA5D5A">
            <w:pPr>
              <w:spacing w:line="276" w:lineRule="auto"/>
              <w:rPr>
                <w:sz w:val="28"/>
                <w:szCs w:val="28"/>
                <w:lang w:val="uk-UA" w:eastAsia="en-US"/>
              </w:rPr>
            </w:pPr>
            <w:r w:rsidRPr="00BB756B">
              <w:rPr>
                <w:sz w:val="28"/>
                <w:szCs w:val="28"/>
                <w:lang w:val="uk-UA" w:eastAsia="en-US"/>
              </w:rPr>
              <w:t>В</w:t>
            </w:r>
            <w:r>
              <w:rPr>
                <w:sz w:val="28"/>
                <w:szCs w:val="28"/>
                <w:lang w:val="uk-UA" w:eastAsia="en-US"/>
              </w:rPr>
              <w:t>ихователі</w:t>
            </w:r>
          </w:p>
          <w:p w:rsidR="00847B33" w:rsidRPr="00FB02A4" w:rsidRDefault="00847B33" w:rsidP="00AA5D5A">
            <w:pPr>
              <w:spacing w:line="276" w:lineRule="auto"/>
              <w:rPr>
                <w:sz w:val="28"/>
                <w:szCs w:val="28"/>
                <w:lang w:val="uk-UA"/>
              </w:rPr>
            </w:pPr>
            <w:r>
              <w:rPr>
                <w:sz w:val="28"/>
                <w:szCs w:val="28"/>
                <w:lang w:val="uk-UA" w:eastAsia="en-US"/>
              </w:rPr>
              <w:t>Мальованець Т.А.,</w:t>
            </w:r>
          </w:p>
          <w:p w:rsidR="00847B33" w:rsidRPr="00BB756B" w:rsidRDefault="00847B33" w:rsidP="00AA5D5A">
            <w:pPr>
              <w:spacing w:line="276" w:lineRule="auto"/>
              <w:rPr>
                <w:sz w:val="28"/>
                <w:szCs w:val="28"/>
                <w:lang w:val="uk-UA"/>
              </w:rPr>
            </w:pPr>
            <w:r w:rsidRPr="00BB756B">
              <w:rPr>
                <w:sz w:val="28"/>
                <w:szCs w:val="28"/>
                <w:lang w:val="uk-UA"/>
              </w:rPr>
              <w:t>Верб</w:t>
            </w:r>
            <w:r w:rsidRPr="00BB756B">
              <w:rPr>
                <w:sz w:val="28"/>
                <w:szCs w:val="28"/>
              </w:rPr>
              <w:t>i</w:t>
            </w:r>
            <w:r w:rsidRPr="00BB756B">
              <w:rPr>
                <w:sz w:val="28"/>
                <w:szCs w:val="28"/>
                <w:lang w:val="uk-UA"/>
              </w:rPr>
              <w:t>цька Д.О.</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Спартакіада</w:t>
            </w:r>
          </w:p>
        </w:tc>
        <w:tc>
          <w:tcPr>
            <w:tcW w:w="6379" w:type="dxa"/>
            <w:shd w:val="clear" w:color="auto" w:fill="auto"/>
          </w:tcPr>
          <w:p w:rsidR="00847B33" w:rsidRPr="00BB756B" w:rsidRDefault="00847B33" w:rsidP="00AA5D5A">
            <w:pPr>
              <w:spacing w:line="276" w:lineRule="auto"/>
              <w:rPr>
                <w:sz w:val="28"/>
                <w:szCs w:val="28"/>
              </w:rPr>
            </w:pPr>
            <w:r w:rsidRPr="00BB756B">
              <w:rPr>
                <w:sz w:val="28"/>
                <w:szCs w:val="28"/>
                <w:lang w:val="uk-UA"/>
              </w:rPr>
              <w:t>«</w:t>
            </w:r>
            <w:r w:rsidRPr="00BB756B">
              <w:rPr>
                <w:sz w:val="28"/>
                <w:szCs w:val="28"/>
              </w:rPr>
              <w:t>Ми любимо спорт</w:t>
            </w:r>
            <w:r w:rsidRPr="00BB756B">
              <w:rPr>
                <w:sz w:val="28"/>
                <w:szCs w:val="28"/>
                <w:lang w:val="uk-UA"/>
              </w:rPr>
              <w:t>»</w:t>
            </w:r>
            <w:r w:rsidRPr="00BB756B">
              <w:rPr>
                <w:sz w:val="28"/>
                <w:szCs w:val="28"/>
              </w:rPr>
              <w:t xml:space="preserve"> (</w:t>
            </w:r>
            <w:r w:rsidRPr="00BB756B">
              <w:rPr>
                <w:sz w:val="28"/>
                <w:szCs w:val="28"/>
                <w:lang w:val="uk-UA"/>
              </w:rPr>
              <w:t xml:space="preserve">пропагування </w:t>
            </w:r>
            <w:r w:rsidRPr="00BB756B">
              <w:rPr>
                <w:sz w:val="28"/>
                <w:szCs w:val="28"/>
              </w:rPr>
              <w:t>різних видів спорту в дитячому садку)</w:t>
            </w:r>
          </w:p>
          <w:p w:rsidR="00847B33" w:rsidRPr="00BB756B" w:rsidRDefault="00847B33" w:rsidP="00AA5D5A">
            <w:pPr>
              <w:shd w:val="clear" w:color="auto" w:fill="FFFFFF"/>
              <w:spacing w:line="276" w:lineRule="auto"/>
              <w:ind w:left="54" w:right="54"/>
              <w:textAlignment w:val="bottom"/>
              <w:rPr>
                <w:sz w:val="28"/>
                <w:szCs w:val="28"/>
                <w:lang w:val="uk-UA"/>
              </w:rPr>
            </w:pPr>
            <w:r w:rsidRPr="00BB756B">
              <w:rPr>
                <w:sz w:val="28"/>
                <w:szCs w:val="28"/>
                <w:lang w:val="uk-UA"/>
              </w:rPr>
              <w:t>Старша, середня групи</w:t>
            </w:r>
          </w:p>
        </w:tc>
        <w:tc>
          <w:tcPr>
            <w:tcW w:w="1701" w:type="dxa"/>
            <w:shd w:val="clear" w:color="auto" w:fill="auto"/>
          </w:tcPr>
          <w:p w:rsidR="00847B33" w:rsidRPr="00BB756B" w:rsidRDefault="00811FBA" w:rsidP="00AA5D5A">
            <w:pPr>
              <w:spacing w:line="276" w:lineRule="auto"/>
              <w:rPr>
                <w:sz w:val="28"/>
                <w:szCs w:val="28"/>
                <w:lang w:val="uk-UA"/>
              </w:rPr>
            </w:pPr>
            <w:r>
              <w:rPr>
                <w:sz w:val="28"/>
                <w:szCs w:val="28"/>
                <w:lang w:val="uk-UA"/>
              </w:rPr>
              <w:t>10</w:t>
            </w:r>
            <w:r w:rsidR="00847B33">
              <w:rPr>
                <w:sz w:val="28"/>
                <w:szCs w:val="28"/>
                <w:lang w:val="uk-UA"/>
              </w:rPr>
              <w:t>.11.202</w:t>
            </w:r>
            <w:r>
              <w:rPr>
                <w:sz w:val="28"/>
                <w:szCs w:val="28"/>
                <w:lang w:val="uk-UA"/>
              </w:rPr>
              <w:t>1</w:t>
            </w:r>
          </w:p>
        </w:tc>
        <w:tc>
          <w:tcPr>
            <w:tcW w:w="2552"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eastAsia="en-US"/>
              </w:rPr>
              <w:t>Вихователі</w:t>
            </w:r>
            <w:r w:rsidR="002D1F7F">
              <w:rPr>
                <w:sz w:val="28"/>
                <w:szCs w:val="28"/>
                <w:lang w:val="uk-UA" w:eastAsia="en-US"/>
              </w:rPr>
              <w:t xml:space="preserve"> </w:t>
            </w:r>
            <w:r>
              <w:rPr>
                <w:sz w:val="28"/>
                <w:szCs w:val="28"/>
                <w:lang w:val="uk-UA"/>
              </w:rPr>
              <w:t>Шевчук С.В.,</w:t>
            </w:r>
          </w:p>
          <w:p w:rsidR="00847B33" w:rsidRPr="00BB756B" w:rsidRDefault="00847B33" w:rsidP="00AA5D5A">
            <w:pPr>
              <w:spacing w:line="276" w:lineRule="auto"/>
              <w:rPr>
                <w:sz w:val="28"/>
                <w:szCs w:val="28"/>
                <w:lang w:val="uk-UA"/>
              </w:rPr>
            </w:pPr>
            <w:r w:rsidRPr="00BB756B">
              <w:rPr>
                <w:sz w:val="28"/>
                <w:szCs w:val="28"/>
                <w:lang w:val="uk-UA"/>
              </w:rPr>
              <w:t>Клеша Н.М.</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 xml:space="preserve">Музична </w:t>
            </w:r>
            <w:r w:rsidRPr="00BB756B">
              <w:rPr>
                <w:sz w:val="28"/>
                <w:szCs w:val="28"/>
                <w:lang w:val="uk-UA"/>
              </w:rPr>
              <w:lastRenderedPageBreak/>
              <w:t>розвага</w:t>
            </w:r>
          </w:p>
        </w:tc>
        <w:tc>
          <w:tcPr>
            <w:tcW w:w="6379" w:type="dxa"/>
            <w:shd w:val="clear" w:color="auto" w:fill="auto"/>
          </w:tcPr>
          <w:p w:rsidR="00847B33" w:rsidRPr="00BB756B" w:rsidRDefault="00847B33" w:rsidP="00AA5D5A">
            <w:pPr>
              <w:spacing w:line="276" w:lineRule="auto"/>
              <w:rPr>
                <w:sz w:val="28"/>
                <w:szCs w:val="28"/>
              </w:rPr>
            </w:pPr>
            <w:r w:rsidRPr="00BB756B">
              <w:rPr>
                <w:sz w:val="28"/>
                <w:szCs w:val="28"/>
                <w:lang w:val="uk-UA"/>
              </w:rPr>
              <w:lastRenderedPageBreak/>
              <w:t>«Швидко очі закривай»</w:t>
            </w:r>
            <w:r w:rsidRPr="00BB756B">
              <w:rPr>
                <w:sz w:val="28"/>
                <w:szCs w:val="28"/>
              </w:rPr>
              <w:t xml:space="preserve"> (</w:t>
            </w:r>
            <w:r w:rsidRPr="00BB756B">
              <w:rPr>
                <w:sz w:val="28"/>
                <w:szCs w:val="28"/>
                <w:lang w:val="uk-UA"/>
              </w:rPr>
              <w:t>чарівність колискової</w:t>
            </w:r>
            <w:r w:rsidRPr="00BB756B">
              <w:rPr>
                <w:sz w:val="28"/>
                <w:szCs w:val="28"/>
              </w:rPr>
              <w:t xml:space="preserve">) </w:t>
            </w:r>
          </w:p>
          <w:p w:rsidR="00847B33" w:rsidRPr="00BB756B" w:rsidRDefault="00847B33" w:rsidP="00AA5D5A">
            <w:pPr>
              <w:shd w:val="clear" w:color="auto" w:fill="FFFFFF"/>
              <w:spacing w:line="276" w:lineRule="auto"/>
              <w:rPr>
                <w:sz w:val="28"/>
                <w:szCs w:val="28"/>
                <w:lang w:val="uk-UA"/>
              </w:rPr>
            </w:pPr>
            <w:r>
              <w:rPr>
                <w:sz w:val="28"/>
                <w:szCs w:val="28"/>
                <w:lang w:val="uk-UA"/>
              </w:rPr>
              <w:lastRenderedPageBreak/>
              <w:t>Молодша група</w:t>
            </w:r>
          </w:p>
        </w:tc>
        <w:tc>
          <w:tcPr>
            <w:tcW w:w="1701"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lastRenderedPageBreak/>
              <w:t>1</w:t>
            </w:r>
            <w:r>
              <w:rPr>
                <w:sz w:val="28"/>
                <w:szCs w:val="28"/>
                <w:lang w:val="uk-UA"/>
              </w:rPr>
              <w:t>8.11.2020</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 xml:space="preserve">Муз.керівник </w:t>
            </w:r>
            <w:r w:rsidRPr="00BB756B">
              <w:rPr>
                <w:sz w:val="28"/>
                <w:szCs w:val="28"/>
                <w:lang w:val="uk-UA" w:eastAsia="en-US"/>
              </w:rPr>
              <w:lastRenderedPageBreak/>
              <w:t>Фесенко Г.В.,</w:t>
            </w:r>
          </w:p>
          <w:p w:rsidR="00847B33" w:rsidRPr="00BB756B" w:rsidRDefault="00847B33" w:rsidP="00AA5D5A">
            <w:pPr>
              <w:spacing w:line="276" w:lineRule="auto"/>
              <w:rPr>
                <w:sz w:val="28"/>
                <w:szCs w:val="28"/>
                <w:lang w:val="uk-UA"/>
              </w:rPr>
            </w:pPr>
            <w:r w:rsidRPr="00BB756B">
              <w:rPr>
                <w:sz w:val="28"/>
                <w:szCs w:val="28"/>
                <w:lang w:val="uk-UA" w:eastAsia="en-US"/>
              </w:rPr>
              <w:t>вихователі</w:t>
            </w:r>
          </w:p>
          <w:p w:rsidR="00847B33" w:rsidRPr="00BB756B" w:rsidRDefault="00847B33" w:rsidP="00AA5D5A">
            <w:pPr>
              <w:spacing w:line="276" w:lineRule="auto"/>
              <w:rPr>
                <w:sz w:val="28"/>
                <w:szCs w:val="28"/>
                <w:lang w:val="uk-UA"/>
              </w:rPr>
            </w:pPr>
            <w:r>
              <w:rPr>
                <w:sz w:val="28"/>
                <w:szCs w:val="28"/>
                <w:lang w:val="uk-UA"/>
              </w:rPr>
              <w:t>Попенко О.С.,</w:t>
            </w:r>
          </w:p>
          <w:p w:rsidR="00847B33" w:rsidRPr="00BB756B" w:rsidRDefault="00847B33" w:rsidP="00AA5D5A">
            <w:pPr>
              <w:spacing w:line="276" w:lineRule="auto"/>
              <w:rPr>
                <w:sz w:val="28"/>
                <w:szCs w:val="28"/>
                <w:lang w:val="uk-UA"/>
              </w:rPr>
            </w:pPr>
            <w:r w:rsidRPr="00BB756B">
              <w:rPr>
                <w:sz w:val="28"/>
                <w:szCs w:val="28"/>
                <w:lang w:val="uk-UA"/>
              </w:rPr>
              <w:t>Верб</w:t>
            </w:r>
            <w:r w:rsidRPr="00BB756B">
              <w:rPr>
                <w:sz w:val="28"/>
                <w:szCs w:val="28"/>
              </w:rPr>
              <w:t>i</w:t>
            </w:r>
            <w:r w:rsidRPr="00BB756B">
              <w:rPr>
                <w:sz w:val="28"/>
                <w:szCs w:val="28"/>
                <w:lang w:val="uk-UA"/>
              </w:rPr>
              <w:t>цька Д.О.</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lastRenderedPageBreak/>
              <w:t>Музична розвага</w:t>
            </w:r>
          </w:p>
        </w:tc>
        <w:tc>
          <w:tcPr>
            <w:tcW w:w="6379" w:type="dxa"/>
            <w:shd w:val="clear" w:color="auto" w:fill="auto"/>
          </w:tcPr>
          <w:p w:rsidR="00847B33" w:rsidRPr="00BB756B" w:rsidRDefault="00847B33" w:rsidP="00AA5D5A">
            <w:pPr>
              <w:spacing w:line="276" w:lineRule="auto"/>
              <w:rPr>
                <w:sz w:val="28"/>
                <w:szCs w:val="28"/>
              </w:rPr>
            </w:pPr>
            <w:r w:rsidRPr="00BB756B">
              <w:rPr>
                <w:sz w:val="28"/>
                <w:szCs w:val="28"/>
                <w:lang w:val="uk-UA"/>
              </w:rPr>
              <w:t>«</w:t>
            </w:r>
            <w:r w:rsidRPr="00BB756B">
              <w:rPr>
                <w:sz w:val="28"/>
                <w:szCs w:val="28"/>
              </w:rPr>
              <w:t>Казка про вишиванку</w:t>
            </w:r>
            <w:r w:rsidRPr="00BB756B">
              <w:rPr>
                <w:sz w:val="28"/>
                <w:szCs w:val="28"/>
                <w:lang w:val="uk-UA"/>
              </w:rPr>
              <w:t>»</w:t>
            </w:r>
            <w:r w:rsidRPr="00BB756B">
              <w:rPr>
                <w:sz w:val="28"/>
                <w:szCs w:val="28"/>
              </w:rPr>
              <w:t xml:space="preserve"> (лялькова вистава)</w:t>
            </w:r>
          </w:p>
          <w:p w:rsidR="00847B33" w:rsidRPr="00BB756B" w:rsidRDefault="00847B33" w:rsidP="00AA5D5A">
            <w:pPr>
              <w:spacing w:line="276" w:lineRule="auto"/>
              <w:rPr>
                <w:sz w:val="28"/>
                <w:szCs w:val="28"/>
                <w:lang w:val="uk-UA"/>
              </w:rPr>
            </w:pPr>
            <w:r w:rsidRPr="00BB756B">
              <w:rPr>
                <w:sz w:val="28"/>
                <w:szCs w:val="28"/>
                <w:lang w:val="uk-UA"/>
              </w:rPr>
              <w:t>Старша, середня групи</w:t>
            </w:r>
          </w:p>
        </w:tc>
        <w:tc>
          <w:tcPr>
            <w:tcW w:w="1701" w:type="dxa"/>
            <w:shd w:val="clear" w:color="auto" w:fill="auto"/>
          </w:tcPr>
          <w:p w:rsidR="00847B33" w:rsidRPr="00BB756B" w:rsidRDefault="00847B33" w:rsidP="00AA5D5A">
            <w:pPr>
              <w:spacing w:line="276" w:lineRule="auto"/>
              <w:rPr>
                <w:sz w:val="28"/>
                <w:szCs w:val="28"/>
                <w:lang w:val="uk-UA"/>
              </w:rPr>
            </w:pPr>
            <w:r>
              <w:rPr>
                <w:sz w:val="28"/>
                <w:szCs w:val="28"/>
                <w:lang w:val="uk-UA"/>
              </w:rPr>
              <w:t>18.11.2020</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Муз.керівник Фесенко Г.В.,</w:t>
            </w:r>
          </w:p>
          <w:p w:rsidR="00847B33" w:rsidRPr="00BB756B" w:rsidRDefault="00847B33" w:rsidP="00AA5D5A">
            <w:pPr>
              <w:spacing w:line="276" w:lineRule="auto"/>
              <w:rPr>
                <w:sz w:val="28"/>
                <w:szCs w:val="28"/>
                <w:lang w:val="uk-UA" w:eastAsia="en-US"/>
              </w:rPr>
            </w:pPr>
            <w:r w:rsidRPr="00BB756B">
              <w:rPr>
                <w:sz w:val="28"/>
                <w:szCs w:val="28"/>
                <w:lang w:val="uk-UA" w:eastAsia="en-US"/>
              </w:rPr>
              <w:t>вихователі</w:t>
            </w:r>
          </w:p>
          <w:p w:rsidR="00847B33" w:rsidRPr="00BB756B" w:rsidRDefault="00847B33" w:rsidP="00AA5D5A">
            <w:pPr>
              <w:spacing w:line="276" w:lineRule="auto"/>
              <w:rPr>
                <w:sz w:val="28"/>
                <w:szCs w:val="28"/>
                <w:lang w:val="uk-UA"/>
              </w:rPr>
            </w:pPr>
            <w:r>
              <w:rPr>
                <w:sz w:val="28"/>
                <w:szCs w:val="28"/>
                <w:lang w:val="uk-UA"/>
              </w:rPr>
              <w:t>Клеша Н.М</w:t>
            </w:r>
            <w:r w:rsidRPr="00BB756B">
              <w:rPr>
                <w:sz w:val="28"/>
                <w:szCs w:val="28"/>
                <w:lang w:val="uk-UA"/>
              </w:rPr>
              <w:t>.</w:t>
            </w:r>
            <w:r>
              <w:rPr>
                <w:sz w:val="28"/>
                <w:szCs w:val="28"/>
                <w:lang w:val="uk-UA"/>
              </w:rPr>
              <w:t>,</w:t>
            </w:r>
          </w:p>
          <w:p w:rsidR="00847B33" w:rsidRPr="00BB756B" w:rsidRDefault="00847B33" w:rsidP="00AA5D5A">
            <w:pPr>
              <w:spacing w:line="276" w:lineRule="auto"/>
              <w:rPr>
                <w:sz w:val="28"/>
                <w:szCs w:val="28"/>
                <w:lang w:val="uk-UA"/>
              </w:rPr>
            </w:pPr>
            <w:r w:rsidRPr="00BB756B">
              <w:rPr>
                <w:sz w:val="28"/>
                <w:szCs w:val="28"/>
                <w:lang w:val="uk-UA"/>
              </w:rPr>
              <w:t>Шевчук С.В.</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847B33"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rPr>
              <w:t>Спортивна розвага</w:t>
            </w:r>
          </w:p>
        </w:tc>
        <w:tc>
          <w:tcPr>
            <w:tcW w:w="6379"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«Наші діти краще всіх – спритні і веселі» (виховання командного руху, почуття колективу, взаємодії під час спортивних змагань)</w:t>
            </w:r>
          </w:p>
          <w:p w:rsidR="00847B33" w:rsidRPr="00BB756B" w:rsidRDefault="00847B33" w:rsidP="00AA5D5A">
            <w:pPr>
              <w:spacing w:line="276" w:lineRule="auto"/>
              <w:rPr>
                <w:sz w:val="28"/>
                <w:szCs w:val="28"/>
                <w:lang w:val="uk-UA"/>
              </w:rPr>
            </w:pPr>
            <w:r w:rsidRPr="00BB756B">
              <w:rPr>
                <w:sz w:val="28"/>
                <w:szCs w:val="28"/>
                <w:lang w:val="uk-UA"/>
              </w:rPr>
              <w:t>Молод</w:t>
            </w:r>
            <w:r>
              <w:rPr>
                <w:sz w:val="28"/>
                <w:szCs w:val="28"/>
                <w:lang w:val="uk-UA"/>
              </w:rPr>
              <w:t>ша група</w:t>
            </w:r>
          </w:p>
        </w:tc>
        <w:tc>
          <w:tcPr>
            <w:tcW w:w="1701" w:type="dxa"/>
            <w:shd w:val="clear" w:color="auto" w:fill="auto"/>
          </w:tcPr>
          <w:p w:rsidR="00847B33" w:rsidRPr="00BB756B" w:rsidRDefault="00847B33" w:rsidP="00AA5D5A">
            <w:pPr>
              <w:spacing w:line="276" w:lineRule="auto"/>
              <w:rPr>
                <w:sz w:val="28"/>
                <w:szCs w:val="28"/>
                <w:lang w:val="uk-UA"/>
              </w:rPr>
            </w:pPr>
            <w:r>
              <w:rPr>
                <w:sz w:val="28"/>
                <w:szCs w:val="28"/>
                <w:lang w:val="uk-UA"/>
              </w:rPr>
              <w:t>25.11.2020</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Муз.керівник Фесенко Г.В.,</w:t>
            </w:r>
          </w:p>
          <w:p w:rsidR="00847B33" w:rsidRPr="00BB756B" w:rsidRDefault="00847B33" w:rsidP="00AA5D5A">
            <w:pPr>
              <w:spacing w:line="276" w:lineRule="auto"/>
              <w:rPr>
                <w:sz w:val="28"/>
                <w:szCs w:val="28"/>
                <w:lang w:val="uk-UA" w:eastAsia="en-US"/>
              </w:rPr>
            </w:pPr>
            <w:r w:rsidRPr="00BB756B">
              <w:rPr>
                <w:sz w:val="28"/>
                <w:szCs w:val="28"/>
                <w:lang w:val="uk-UA" w:eastAsia="en-US"/>
              </w:rPr>
              <w:t>вихователі</w:t>
            </w:r>
          </w:p>
          <w:p w:rsidR="00847B33" w:rsidRPr="003A051B" w:rsidRDefault="00847B33" w:rsidP="00AA5D5A">
            <w:pPr>
              <w:spacing w:line="276" w:lineRule="auto"/>
              <w:rPr>
                <w:sz w:val="28"/>
                <w:szCs w:val="28"/>
                <w:lang w:val="uk-UA"/>
              </w:rPr>
            </w:pPr>
            <w:r>
              <w:rPr>
                <w:sz w:val="28"/>
                <w:szCs w:val="28"/>
                <w:lang w:val="uk-UA"/>
              </w:rPr>
              <w:t>Мальованець Т.А.,</w:t>
            </w:r>
          </w:p>
          <w:p w:rsidR="00847B33" w:rsidRPr="00BB756B" w:rsidRDefault="00847B33" w:rsidP="00AA5D5A">
            <w:pPr>
              <w:spacing w:line="276" w:lineRule="auto"/>
              <w:rPr>
                <w:sz w:val="28"/>
                <w:szCs w:val="28"/>
                <w:lang w:val="uk-UA"/>
              </w:rPr>
            </w:pPr>
            <w:r w:rsidRPr="00BB756B">
              <w:rPr>
                <w:sz w:val="28"/>
                <w:szCs w:val="28"/>
                <w:lang w:val="uk-UA"/>
              </w:rPr>
              <w:t>Верб</w:t>
            </w:r>
            <w:r w:rsidRPr="00BB756B">
              <w:rPr>
                <w:sz w:val="28"/>
                <w:szCs w:val="28"/>
              </w:rPr>
              <w:t>i</w:t>
            </w:r>
            <w:r w:rsidRPr="00BB756B">
              <w:rPr>
                <w:sz w:val="28"/>
                <w:szCs w:val="28"/>
                <w:lang w:val="uk-UA"/>
              </w:rPr>
              <w:t>цька Д.О.</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rPr>
            </w:pPr>
            <w:r w:rsidRPr="00BB756B">
              <w:rPr>
                <w:sz w:val="28"/>
                <w:szCs w:val="28"/>
              </w:rPr>
              <w:t>Спортивна розвага</w:t>
            </w:r>
          </w:p>
        </w:tc>
        <w:tc>
          <w:tcPr>
            <w:tcW w:w="6379" w:type="dxa"/>
            <w:shd w:val="clear" w:color="auto" w:fill="auto"/>
          </w:tcPr>
          <w:p w:rsidR="00847B33" w:rsidRPr="00BB756B" w:rsidRDefault="00847B33" w:rsidP="00AA5D5A">
            <w:pPr>
              <w:shd w:val="clear" w:color="auto" w:fill="FFFFFF"/>
              <w:spacing w:line="276" w:lineRule="auto"/>
              <w:ind w:left="54" w:right="54"/>
              <w:textAlignment w:val="bottom"/>
              <w:rPr>
                <w:sz w:val="28"/>
                <w:szCs w:val="28"/>
              </w:rPr>
            </w:pPr>
            <w:r w:rsidRPr="00BB756B">
              <w:rPr>
                <w:sz w:val="28"/>
                <w:szCs w:val="28"/>
                <w:lang w:val="uk-UA"/>
              </w:rPr>
              <w:t>«На природу за здоров</w:t>
            </w:r>
            <w:r w:rsidRPr="00BB756B">
              <w:rPr>
                <w:sz w:val="28"/>
                <w:szCs w:val="28"/>
              </w:rPr>
              <w:t>’</w:t>
            </w:r>
            <w:r w:rsidRPr="00BB756B">
              <w:rPr>
                <w:sz w:val="28"/>
                <w:szCs w:val="28"/>
                <w:lang w:val="uk-UA"/>
              </w:rPr>
              <w:t>ям»</w:t>
            </w:r>
            <w:r w:rsidRPr="00BB756B">
              <w:rPr>
                <w:sz w:val="28"/>
                <w:szCs w:val="28"/>
              </w:rPr>
              <w:t xml:space="preserve"> (</w:t>
            </w:r>
            <w:r w:rsidRPr="00BB756B">
              <w:rPr>
                <w:sz w:val="28"/>
                <w:szCs w:val="28"/>
                <w:lang w:val="uk-UA"/>
              </w:rPr>
              <w:t>вправи на свіжому повітрі, загартування</w:t>
            </w:r>
            <w:r w:rsidRPr="00BB756B">
              <w:rPr>
                <w:sz w:val="28"/>
                <w:szCs w:val="28"/>
              </w:rPr>
              <w:t>)</w:t>
            </w:r>
          </w:p>
          <w:p w:rsidR="00847B33" w:rsidRPr="00BB756B" w:rsidRDefault="00847B33" w:rsidP="00AA5D5A">
            <w:pPr>
              <w:spacing w:line="276" w:lineRule="auto"/>
              <w:rPr>
                <w:sz w:val="28"/>
                <w:szCs w:val="28"/>
                <w:lang w:val="uk-UA"/>
              </w:rPr>
            </w:pPr>
            <w:r w:rsidRPr="00BB756B">
              <w:rPr>
                <w:sz w:val="28"/>
                <w:szCs w:val="28"/>
                <w:lang w:val="uk-UA"/>
              </w:rPr>
              <w:t>Старша, середня групи</w:t>
            </w:r>
          </w:p>
        </w:tc>
        <w:tc>
          <w:tcPr>
            <w:tcW w:w="1701" w:type="dxa"/>
            <w:shd w:val="clear" w:color="auto" w:fill="auto"/>
          </w:tcPr>
          <w:p w:rsidR="00847B33" w:rsidRPr="00BB756B" w:rsidRDefault="00847B33" w:rsidP="00AA5D5A">
            <w:pPr>
              <w:spacing w:line="276" w:lineRule="auto"/>
              <w:rPr>
                <w:sz w:val="28"/>
                <w:szCs w:val="28"/>
                <w:lang w:val="uk-UA"/>
              </w:rPr>
            </w:pPr>
            <w:r>
              <w:rPr>
                <w:sz w:val="28"/>
                <w:szCs w:val="28"/>
                <w:lang w:val="uk-UA"/>
              </w:rPr>
              <w:t>25.11.2020</w:t>
            </w:r>
          </w:p>
        </w:tc>
        <w:tc>
          <w:tcPr>
            <w:tcW w:w="2552" w:type="dxa"/>
            <w:shd w:val="clear" w:color="auto" w:fill="auto"/>
          </w:tcPr>
          <w:p w:rsidR="00847B33" w:rsidRDefault="00847B33" w:rsidP="00AA5D5A">
            <w:pPr>
              <w:spacing w:line="276" w:lineRule="auto"/>
              <w:rPr>
                <w:sz w:val="28"/>
                <w:szCs w:val="28"/>
                <w:lang w:val="uk-UA"/>
              </w:rPr>
            </w:pPr>
            <w:r w:rsidRPr="00BB756B">
              <w:rPr>
                <w:sz w:val="28"/>
                <w:szCs w:val="28"/>
                <w:lang w:val="uk-UA" w:eastAsia="en-US"/>
              </w:rPr>
              <w:t>Вихователі</w:t>
            </w:r>
          </w:p>
          <w:p w:rsidR="00847B33" w:rsidRPr="00BB756B" w:rsidRDefault="00847B33" w:rsidP="00AA5D5A">
            <w:pPr>
              <w:spacing w:line="276" w:lineRule="auto"/>
              <w:rPr>
                <w:sz w:val="28"/>
                <w:szCs w:val="28"/>
                <w:lang w:val="uk-UA"/>
              </w:rPr>
            </w:pPr>
            <w:r>
              <w:rPr>
                <w:sz w:val="28"/>
                <w:szCs w:val="28"/>
                <w:lang w:val="uk-UA"/>
              </w:rPr>
              <w:t>Клеша Н.М.,</w:t>
            </w:r>
          </w:p>
          <w:p w:rsidR="00847B33" w:rsidRPr="00BB756B" w:rsidRDefault="00847B33" w:rsidP="00AA5D5A">
            <w:pPr>
              <w:spacing w:line="276" w:lineRule="auto"/>
              <w:rPr>
                <w:sz w:val="28"/>
                <w:szCs w:val="28"/>
                <w:lang w:val="uk-UA" w:eastAsia="en-US"/>
              </w:rPr>
            </w:pPr>
            <w:r w:rsidRPr="00BB756B">
              <w:rPr>
                <w:sz w:val="28"/>
                <w:szCs w:val="28"/>
                <w:lang w:val="uk-UA"/>
              </w:rPr>
              <w:t>Шевчук С.В.</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847B33">
            <w:pPr>
              <w:spacing w:line="276" w:lineRule="auto"/>
              <w:rPr>
                <w:sz w:val="28"/>
                <w:szCs w:val="28"/>
                <w:lang w:val="uk-UA"/>
              </w:rPr>
            </w:pPr>
            <w:r w:rsidRPr="00BB756B">
              <w:rPr>
                <w:sz w:val="28"/>
                <w:szCs w:val="28"/>
                <w:lang w:val="uk-UA"/>
              </w:rPr>
              <w:t>Спортивна розвага</w:t>
            </w:r>
          </w:p>
        </w:tc>
        <w:tc>
          <w:tcPr>
            <w:tcW w:w="6379" w:type="dxa"/>
            <w:shd w:val="clear" w:color="auto" w:fill="auto"/>
          </w:tcPr>
          <w:p w:rsidR="00847B33" w:rsidRPr="00BB756B" w:rsidRDefault="00847B33" w:rsidP="00AA5D5A">
            <w:pPr>
              <w:shd w:val="clear" w:color="auto" w:fill="FFFFFF"/>
              <w:spacing w:line="276" w:lineRule="auto"/>
              <w:rPr>
                <w:sz w:val="28"/>
                <w:szCs w:val="28"/>
                <w:lang w:val="uk-UA"/>
              </w:rPr>
            </w:pPr>
            <w:r w:rsidRPr="00BB756B">
              <w:rPr>
                <w:sz w:val="28"/>
                <w:szCs w:val="28"/>
                <w:lang w:val="uk-UA"/>
              </w:rPr>
              <w:t>«Хто спритніший» (спритність під час змагань)</w:t>
            </w:r>
          </w:p>
          <w:p w:rsidR="00847B33" w:rsidRPr="00B709FE" w:rsidRDefault="00847B33" w:rsidP="00AA5D5A">
            <w:pPr>
              <w:spacing w:line="276" w:lineRule="auto"/>
              <w:rPr>
                <w:sz w:val="28"/>
                <w:szCs w:val="28"/>
                <w:lang w:val="uk-UA"/>
              </w:rPr>
            </w:pPr>
            <w:r>
              <w:rPr>
                <w:sz w:val="28"/>
                <w:szCs w:val="28"/>
                <w:lang w:val="uk-UA"/>
              </w:rPr>
              <w:t xml:space="preserve"> Молодша група</w:t>
            </w:r>
          </w:p>
        </w:tc>
        <w:tc>
          <w:tcPr>
            <w:tcW w:w="1701"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0</w:t>
            </w:r>
            <w:r>
              <w:rPr>
                <w:sz w:val="28"/>
                <w:szCs w:val="28"/>
                <w:lang w:val="uk-UA"/>
              </w:rPr>
              <w:t>2.12.2020</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Вихователі</w:t>
            </w:r>
          </w:p>
          <w:p w:rsidR="00847B33" w:rsidRPr="00BB756B" w:rsidRDefault="00847B33" w:rsidP="00AA5D5A">
            <w:pPr>
              <w:spacing w:line="276" w:lineRule="auto"/>
              <w:rPr>
                <w:sz w:val="28"/>
                <w:szCs w:val="28"/>
                <w:lang w:val="uk-UA"/>
              </w:rPr>
            </w:pPr>
            <w:r>
              <w:rPr>
                <w:sz w:val="28"/>
                <w:szCs w:val="28"/>
                <w:lang w:val="uk-UA"/>
              </w:rPr>
              <w:t>МальованецьТ.А.</w:t>
            </w:r>
            <w:r w:rsidRPr="00BB756B">
              <w:rPr>
                <w:sz w:val="28"/>
                <w:szCs w:val="28"/>
                <w:lang w:val="uk-UA"/>
              </w:rPr>
              <w:t>,</w:t>
            </w:r>
          </w:p>
          <w:p w:rsidR="00847B33" w:rsidRPr="00BB756B" w:rsidRDefault="00847B33" w:rsidP="00AA5D5A">
            <w:pPr>
              <w:spacing w:line="276" w:lineRule="auto"/>
              <w:rPr>
                <w:sz w:val="28"/>
                <w:szCs w:val="28"/>
                <w:lang w:val="uk-UA"/>
              </w:rPr>
            </w:pPr>
            <w:r w:rsidRPr="00BB756B">
              <w:rPr>
                <w:sz w:val="28"/>
                <w:szCs w:val="28"/>
                <w:lang w:val="uk-UA"/>
              </w:rPr>
              <w:t>Верб</w:t>
            </w:r>
            <w:r w:rsidRPr="00BB756B">
              <w:rPr>
                <w:sz w:val="28"/>
                <w:szCs w:val="28"/>
              </w:rPr>
              <w:t>i</w:t>
            </w:r>
            <w:r w:rsidRPr="00BB756B">
              <w:rPr>
                <w:sz w:val="28"/>
                <w:szCs w:val="28"/>
                <w:lang w:val="uk-UA"/>
              </w:rPr>
              <w:t>цька Д.О.</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Музична розвага</w:t>
            </w:r>
          </w:p>
        </w:tc>
        <w:tc>
          <w:tcPr>
            <w:tcW w:w="6379"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«Мелодії зими» (музика композиторів світу - дітям)</w:t>
            </w:r>
          </w:p>
          <w:p w:rsidR="00847B33" w:rsidRPr="00BB756B" w:rsidRDefault="00847B33" w:rsidP="00AA5D5A">
            <w:pPr>
              <w:spacing w:line="276" w:lineRule="auto"/>
              <w:rPr>
                <w:sz w:val="28"/>
                <w:szCs w:val="28"/>
              </w:rPr>
            </w:pPr>
            <w:r w:rsidRPr="00BB756B">
              <w:rPr>
                <w:sz w:val="28"/>
                <w:szCs w:val="28"/>
                <w:lang w:val="uk-UA"/>
              </w:rPr>
              <w:t xml:space="preserve"> Старша, середня групи</w:t>
            </w:r>
          </w:p>
        </w:tc>
        <w:tc>
          <w:tcPr>
            <w:tcW w:w="1701"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0</w:t>
            </w:r>
            <w:r>
              <w:rPr>
                <w:sz w:val="28"/>
                <w:szCs w:val="28"/>
                <w:lang w:val="uk-UA"/>
              </w:rPr>
              <w:t>2</w:t>
            </w:r>
            <w:r w:rsidRPr="00BB756B">
              <w:rPr>
                <w:sz w:val="28"/>
                <w:szCs w:val="28"/>
                <w:lang w:val="uk-UA"/>
              </w:rPr>
              <w:t>.</w:t>
            </w:r>
            <w:r>
              <w:rPr>
                <w:sz w:val="28"/>
                <w:szCs w:val="28"/>
                <w:lang w:val="uk-UA"/>
              </w:rPr>
              <w:t>12.2020</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 керівник</w:t>
            </w:r>
          </w:p>
          <w:p w:rsidR="00847B33" w:rsidRPr="00BB756B" w:rsidRDefault="00847B33" w:rsidP="00AA5D5A">
            <w:pPr>
              <w:spacing w:line="276" w:lineRule="auto"/>
              <w:rPr>
                <w:sz w:val="28"/>
                <w:szCs w:val="28"/>
                <w:lang w:val="uk-UA"/>
              </w:rPr>
            </w:pPr>
            <w:r w:rsidRPr="00BB756B">
              <w:rPr>
                <w:sz w:val="28"/>
                <w:szCs w:val="28"/>
                <w:lang w:val="uk-UA"/>
              </w:rPr>
              <w:t>Фесенко Г.В.</w:t>
            </w:r>
          </w:p>
          <w:p w:rsidR="00847B33" w:rsidRDefault="00847B33" w:rsidP="00AA5D5A">
            <w:pPr>
              <w:spacing w:line="276" w:lineRule="auto"/>
              <w:rPr>
                <w:sz w:val="28"/>
                <w:szCs w:val="28"/>
                <w:lang w:val="uk-UA"/>
              </w:rPr>
            </w:pPr>
            <w:r>
              <w:rPr>
                <w:sz w:val="28"/>
                <w:szCs w:val="28"/>
                <w:lang w:val="uk-UA"/>
              </w:rPr>
              <w:t>Вихователі</w:t>
            </w:r>
          </w:p>
          <w:p w:rsidR="00847B33" w:rsidRPr="00BB756B" w:rsidRDefault="00847B33" w:rsidP="00AA5D5A">
            <w:pPr>
              <w:spacing w:line="276" w:lineRule="auto"/>
              <w:rPr>
                <w:sz w:val="28"/>
                <w:szCs w:val="28"/>
                <w:lang w:val="uk-UA"/>
              </w:rPr>
            </w:pPr>
            <w:r>
              <w:rPr>
                <w:sz w:val="28"/>
                <w:szCs w:val="28"/>
                <w:lang w:val="uk-UA"/>
              </w:rPr>
              <w:t>Клеша Н.М.,</w:t>
            </w:r>
          </w:p>
          <w:p w:rsidR="00847B33" w:rsidRPr="00BB756B" w:rsidRDefault="00847B33" w:rsidP="00AA5D5A">
            <w:pPr>
              <w:spacing w:line="276" w:lineRule="auto"/>
              <w:rPr>
                <w:sz w:val="28"/>
                <w:szCs w:val="28"/>
                <w:lang w:val="uk-UA"/>
              </w:rPr>
            </w:pPr>
            <w:r w:rsidRPr="00BB756B">
              <w:rPr>
                <w:sz w:val="28"/>
                <w:szCs w:val="28"/>
                <w:lang w:val="uk-UA"/>
              </w:rPr>
              <w:t>Шевчук С.В.</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lastRenderedPageBreak/>
              <w:t>Музична розвага</w:t>
            </w:r>
          </w:p>
        </w:tc>
        <w:tc>
          <w:tcPr>
            <w:tcW w:w="6379" w:type="dxa"/>
            <w:shd w:val="clear" w:color="auto" w:fill="auto"/>
          </w:tcPr>
          <w:p w:rsidR="00847B33" w:rsidRPr="00BB756B" w:rsidRDefault="00847B33" w:rsidP="00AA5D5A">
            <w:pPr>
              <w:spacing w:line="276" w:lineRule="auto"/>
              <w:rPr>
                <w:sz w:val="28"/>
                <w:szCs w:val="28"/>
              </w:rPr>
            </w:pPr>
            <w:r w:rsidRPr="00BB756B">
              <w:rPr>
                <w:sz w:val="28"/>
                <w:szCs w:val="28"/>
                <w:lang w:val="uk-UA"/>
              </w:rPr>
              <w:t>«Пригоди в чарівному лісі» (музично оркестрові імпровізації за методикою Карла Орфа</w:t>
            </w:r>
            <w:r w:rsidRPr="00BB756B">
              <w:rPr>
                <w:sz w:val="28"/>
                <w:szCs w:val="28"/>
              </w:rPr>
              <w:t>)</w:t>
            </w:r>
          </w:p>
          <w:p w:rsidR="00847B33" w:rsidRPr="00BB756B" w:rsidRDefault="00847B33" w:rsidP="00AA5D5A">
            <w:pPr>
              <w:spacing w:line="276" w:lineRule="auto"/>
              <w:rPr>
                <w:sz w:val="28"/>
                <w:szCs w:val="28"/>
                <w:lang w:val="uk-UA"/>
              </w:rPr>
            </w:pPr>
            <w:r w:rsidRPr="00BB756B">
              <w:rPr>
                <w:sz w:val="28"/>
                <w:szCs w:val="28"/>
                <w:lang w:val="uk-UA"/>
              </w:rPr>
              <w:t>Старша, середня групи</w:t>
            </w:r>
          </w:p>
        </w:tc>
        <w:tc>
          <w:tcPr>
            <w:tcW w:w="1701" w:type="dxa"/>
            <w:shd w:val="clear" w:color="auto" w:fill="auto"/>
          </w:tcPr>
          <w:p w:rsidR="00847B33" w:rsidRPr="00BB756B" w:rsidRDefault="00847B33" w:rsidP="00AA5D5A">
            <w:pPr>
              <w:spacing w:line="276" w:lineRule="auto"/>
              <w:rPr>
                <w:sz w:val="28"/>
                <w:szCs w:val="28"/>
                <w:lang w:val="en-US"/>
              </w:rPr>
            </w:pPr>
            <w:r>
              <w:rPr>
                <w:sz w:val="28"/>
                <w:szCs w:val="28"/>
                <w:lang w:val="uk-UA"/>
              </w:rPr>
              <w:t>09</w:t>
            </w:r>
            <w:r w:rsidRPr="00BB756B">
              <w:rPr>
                <w:sz w:val="28"/>
                <w:szCs w:val="28"/>
                <w:lang w:val="uk-UA"/>
              </w:rPr>
              <w:t>.12</w:t>
            </w:r>
            <w:r>
              <w:rPr>
                <w:sz w:val="28"/>
                <w:szCs w:val="28"/>
                <w:lang w:val="uk-UA"/>
              </w:rPr>
              <w:t>.2020</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 керівник</w:t>
            </w:r>
          </w:p>
          <w:p w:rsidR="00847B33" w:rsidRPr="00BB756B" w:rsidRDefault="00847B33" w:rsidP="00AA5D5A">
            <w:pPr>
              <w:spacing w:line="276" w:lineRule="auto"/>
              <w:rPr>
                <w:sz w:val="28"/>
                <w:szCs w:val="28"/>
                <w:lang w:val="uk-UA"/>
              </w:rPr>
            </w:pPr>
            <w:r w:rsidRPr="00BB756B">
              <w:rPr>
                <w:sz w:val="28"/>
                <w:szCs w:val="28"/>
                <w:lang w:val="uk-UA"/>
              </w:rPr>
              <w:t>Фесенко Г.В.</w:t>
            </w:r>
          </w:p>
          <w:p w:rsidR="00847B33" w:rsidRPr="00BB756B" w:rsidRDefault="00847B33" w:rsidP="00AA5D5A">
            <w:pPr>
              <w:spacing w:line="276" w:lineRule="auto"/>
              <w:rPr>
                <w:sz w:val="28"/>
                <w:szCs w:val="28"/>
                <w:lang w:val="uk-UA"/>
              </w:rPr>
            </w:pPr>
            <w:r w:rsidRPr="00BB756B">
              <w:rPr>
                <w:sz w:val="28"/>
                <w:szCs w:val="28"/>
                <w:lang w:val="uk-UA"/>
              </w:rPr>
              <w:t>Вихователі</w:t>
            </w:r>
          </w:p>
          <w:p w:rsidR="00847B33" w:rsidRPr="00BB756B" w:rsidRDefault="00847B33" w:rsidP="00AA5D5A">
            <w:pPr>
              <w:spacing w:line="276" w:lineRule="auto"/>
              <w:rPr>
                <w:sz w:val="28"/>
                <w:szCs w:val="28"/>
                <w:lang w:val="uk-UA"/>
              </w:rPr>
            </w:pPr>
            <w:r>
              <w:rPr>
                <w:sz w:val="28"/>
                <w:szCs w:val="28"/>
                <w:lang w:val="uk-UA"/>
              </w:rPr>
              <w:t>Клеша Н</w:t>
            </w:r>
            <w:r w:rsidRPr="00BB756B">
              <w:rPr>
                <w:sz w:val="28"/>
                <w:szCs w:val="28"/>
                <w:lang w:val="uk-UA"/>
              </w:rPr>
              <w:t>.</w:t>
            </w:r>
            <w:r>
              <w:rPr>
                <w:sz w:val="28"/>
                <w:szCs w:val="28"/>
                <w:lang w:val="uk-UA"/>
              </w:rPr>
              <w:t>М.,</w:t>
            </w:r>
          </w:p>
          <w:p w:rsidR="00847B33" w:rsidRPr="00BB756B" w:rsidRDefault="00847B33" w:rsidP="00AA5D5A">
            <w:pPr>
              <w:spacing w:line="276" w:lineRule="auto"/>
              <w:rPr>
                <w:sz w:val="28"/>
                <w:szCs w:val="28"/>
                <w:lang w:val="uk-UA"/>
              </w:rPr>
            </w:pPr>
            <w:r w:rsidRPr="00BB756B">
              <w:rPr>
                <w:sz w:val="28"/>
                <w:szCs w:val="28"/>
                <w:lang w:val="uk-UA"/>
              </w:rPr>
              <w:t>Шевчук С.В.</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Музична розвага</w:t>
            </w:r>
          </w:p>
        </w:tc>
        <w:tc>
          <w:tcPr>
            <w:tcW w:w="6379" w:type="dxa"/>
            <w:shd w:val="clear" w:color="auto" w:fill="auto"/>
          </w:tcPr>
          <w:p w:rsidR="00847B33" w:rsidRPr="00BB756B" w:rsidRDefault="00847B33" w:rsidP="00AA5D5A">
            <w:pPr>
              <w:tabs>
                <w:tab w:val="left" w:pos="398"/>
                <w:tab w:val="center" w:pos="2018"/>
              </w:tabs>
              <w:spacing w:line="276" w:lineRule="auto"/>
              <w:rPr>
                <w:sz w:val="28"/>
                <w:szCs w:val="28"/>
                <w:lang w:val="uk-UA"/>
              </w:rPr>
            </w:pPr>
            <w:r w:rsidRPr="00BB756B">
              <w:rPr>
                <w:sz w:val="28"/>
                <w:szCs w:val="28"/>
                <w:lang w:val="uk-UA"/>
              </w:rPr>
              <w:t>«Пригоди звірят у зимовому лісі»</w:t>
            </w:r>
          </w:p>
          <w:p w:rsidR="00847B33" w:rsidRPr="00BB756B" w:rsidRDefault="00847B33" w:rsidP="00AA5D5A">
            <w:pPr>
              <w:spacing w:line="276" w:lineRule="auto"/>
              <w:jc w:val="center"/>
              <w:rPr>
                <w:sz w:val="28"/>
                <w:szCs w:val="28"/>
                <w:lang w:val="uk-UA"/>
              </w:rPr>
            </w:pPr>
            <w:r w:rsidRPr="00BB756B">
              <w:rPr>
                <w:sz w:val="28"/>
                <w:szCs w:val="28"/>
                <w:lang w:val="uk-UA"/>
              </w:rPr>
              <w:t>(музично-хореографічні етюди)</w:t>
            </w:r>
          </w:p>
          <w:p w:rsidR="00847B33" w:rsidRPr="00BB756B" w:rsidRDefault="00847B33" w:rsidP="00AA5D5A">
            <w:pPr>
              <w:spacing w:line="276" w:lineRule="auto"/>
              <w:rPr>
                <w:sz w:val="28"/>
                <w:szCs w:val="28"/>
                <w:lang w:val="uk-UA"/>
              </w:rPr>
            </w:pPr>
            <w:r>
              <w:rPr>
                <w:sz w:val="28"/>
                <w:szCs w:val="28"/>
                <w:lang w:val="uk-UA"/>
              </w:rPr>
              <w:t>Молодша група</w:t>
            </w:r>
          </w:p>
        </w:tc>
        <w:tc>
          <w:tcPr>
            <w:tcW w:w="1701"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0</w:t>
            </w:r>
            <w:r>
              <w:rPr>
                <w:sz w:val="28"/>
                <w:szCs w:val="28"/>
                <w:lang w:val="uk-UA"/>
              </w:rPr>
              <w:t>9.12.2020</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 керівник</w:t>
            </w:r>
          </w:p>
          <w:p w:rsidR="00847B33" w:rsidRPr="00BB756B" w:rsidRDefault="00847B33" w:rsidP="00AA5D5A">
            <w:pPr>
              <w:spacing w:line="276" w:lineRule="auto"/>
              <w:rPr>
                <w:sz w:val="28"/>
                <w:szCs w:val="28"/>
                <w:lang w:val="uk-UA"/>
              </w:rPr>
            </w:pPr>
            <w:r w:rsidRPr="00BB756B">
              <w:rPr>
                <w:sz w:val="28"/>
                <w:szCs w:val="28"/>
                <w:lang w:val="uk-UA"/>
              </w:rPr>
              <w:t>Фесенко Г.В.</w:t>
            </w:r>
          </w:p>
          <w:p w:rsidR="00847B33" w:rsidRPr="00BB756B" w:rsidRDefault="00847B33" w:rsidP="00AA5D5A">
            <w:pPr>
              <w:spacing w:line="276" w:lineRule="auto"/>
              <w:rPr>
                <w:sz w:val="28"/>
                <w:szCs w:val="28"/>
                <w:lang w:val="uk-UA"/>
              </w:rPr>
            </w:pPr>
            <w:r w:rsidRPr="00BB756B">
              <w:rPr>
                <w:sz w:val="28"/>
                <w:szCs w:val="28"/>
                <w:lang w:val="uk-UA"/>
              </w:rPr>
              <w:t>Вихователі</w:t>
            </w:r>
          </w:p>
          <w:p w:rsidR="00847B33" w:rsidRDefault="00847B33" w:rsidP="00AA5D5A">
            <w:pPr>
              <w:spacing w:line="276" w:lineRule="auto"/>
              <w:rPr>
                <w:sz w:val="28"/>
                <w:szCs w:val="28"/>
                <w:lang w:val="uk-UA"/>
              </w:rPr>
            </w:pPr>
            <w:r w:rsidRPr="00BB756B">
              <w:rPr>
                <w:sz w:val="28"/>
                <w:szCs w:val="28"/>
                <w:lang w:val="uk-UA"/>
              </w:rPr>
              <w:t>Верб</w:t>
            </w:r>
            <w:r w:rsidRPr="00BB756B">
              <w:rPr>
                <w:sz w:val="28"/>
                <w:szCs w:val="28"/>
              </w:rPr>
              <w:t>i</w:t>
            </w:r>
            <w:r w:rsidRPr="00BB756B">
              <w:rPr>
                <w:sz w:val="28"/>
                <w:szCs w:val="28"/>
                <w:lang w:val="uk-UA"/>
              </w:rPr>
              <w:t>цька Д.О.</w:t>
            </w:r>
          </w:p>
          <w:p w:rsidR="00847B33" w:rsidRPr="00BB756B" w:rsidRDefault="00847B33" w:rsidP="00AA5D5A">
            <w:pPr>
              <w:spacing w:line="276" w:lineRule="auto"/>
              <w:rPr>
                <w:sz w:val="28"/>
                <w:szCs w:val="28"/>
                <w:lang w:val="uk-UA"/>
              </w:rPr>
            </w:pPr>
            <w:r>
              <w:rPr>
                <w:sz w:val="28"/>
                <w:szCs w:val="28"/>
                <w:lang w:val="uk-UA"/>
              </w:rPr>
              <w:t>Мальованець Т.А.</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Спортивна розвага</w:t>
            </w:r>
          </w:p>
        </w:tc>
        <w:tc>
          <w:tcPr>
            <w:tcW w:w="6379" w:type="dxa"/>
            <w:shd w:val="clear" w:color="auto" w:fill="auto"/>
          </w:tcPr>
          <w:p w:rsidR="00847B33" w:rsidRPr="00BB756B" w:rsidRDefault="00847B33" w:rsidP="00AA5D5A">
            <w:pPr>
              <w:shd w:val="clear" w:color="auto" w:fill="FFFFFF"/>
              <w:spacing w:line="276" w:lineRule="auto"/>
              <w:ind w:right="54"/>
              <w:textAlignment w:val="bottom"/>
              <w:rPr>
                <w:sz w:val="28"/>
                <w:szCs w:val="28"/>
                <w:lang w:val="uk-UA"/>
              </w:rPr>
            </w:pPr>
            <w:r w:rsidRPr="00BB756B">
              <w:rPr>
                <w:sz w:val="28"/>
                <w:szCs w:val="28"/>
                <w:lang w:val="uk-UA"/>
              </w:rPr>
              <w:t>«Традиції вивчаємо – в українські ігри граємо» (народні ігри, спортивні вправи козаків в сучасному середовищі)</w:t>
            </w:r>
          </w:p>
          <w:p w:rsidR="00847B33" w:rsidRPr="00BB756B" w:rsidRDefault="00847B33" w:rsidP="00AA5D5A">
            <w:pPr>
              <w:spacing w:line="276" w:lineRule="auto"/>
              <w:rPr>
                <w:sz w:val="28"/>
                <w:szCs w:val="28"/>
                <w:lang w:val="uk-UA"/>
              </w:rPr>
            </w:pPr>
            <w:r w:rsidRPr="00BB756B">
              <w:rPr>
                <w:sz w:val="28"/>
                <w:szCs w:val="28"/>
                <w:lang w:val="uk-UA"/>
              </w:rPr>
              <w:t>Старша, середня групи</w:t>
            </w:r>
          </w:p>
        </w:tc>
        <w:tc>
          <w:tcPr>
            <w:tcW w:w="1701" w:type="dxa"/>
            <w:shd w:val="clear" w:color="auto" w:fill="auto"/>
          </w:tcPr>
          <w:p w:rsidR="00847B33" w:rsidRPr="00BB756B" w:rsidRDefault="00847B33" w:rsidP="00AA5D5A">
            <w:pPr>
              <w:spacing w:line="276" w:lineRule="auto"/>
              <w:rPr>
                <w:sz w:val="28"/>
                <w:szCs w:val="28"/>
                <w:lang w:val="uk-UA"/>
              </w:rPr>
            </w:pPr>
            <w:r>
              <w:rPr>
                <w:sz w:val="28"/>
                <w:szCs w:val="28"/>
                <w:lang w:val="uk-UA"/>
              </w:rPr>
              <w:t>16.12.2020</w:t>
            </w:r>
          </w:p>
        </w:tc>
        <w:tc>
          <w:tcPr>
            <w:tcW w:w="2552"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Вихователі</w:t>
            </w:r>
          </w:p>
          <w:p w:rsidR="00847B33" w:rsidRPr="00BB756B" w:rsidRDefault="00847B33" w:rsidP="00AA5D5A">
            <w:pPr>
              <w:spacing w:line="276" w:lineRule="auto"/>
              <w:rPr>
                <w:sz w:val="28"/>
                <w:szCs w:val="28"/>
                <w:lang w:val="uk-UA"/>
              </w:rPr>
            </w:pPr>
            <w:r>
              <w:rPr>
                <w:sz w:val="28"/>
                <w:szCs w:val="28"/>
                <w:lang w:val="uk-UA"/>
              </w:rPr>
              <w:t>Вербіцька Д.О.,</w:t>
            </w:r>
          </w:p>
          <w:p w:rsidR="00847B33" w:rsidRPr="00BB756B" w:rsidRDefault="00847B33" w:rsidP="00AA5D5A">
            <w:pPr>
              <w:spacing w:line="276" w:lineRule="auto"/>
              <w:rPr>
                <w:sz w:val="28"/>
                <w:szCs w:val="28"/>
                <w:lang w:val="uk-UA"/>
              </w:rPr>
            </w:pPr>
            <w:r w:rsidRPr="00BB756B">
              <w:rPr>
                <w:sz w:val="28"/>
                <w:szCs w:val="28"/>
                <w:lang w:val="uk-UA"/>
              </w:rPr>
              <w:t>Шевчук С.В.</w:t>
            </w:r>
          </w:p>
          <w:p w:rsidR="00847B33" w:rsidRPr="00BB756B" w:rsidRDefault="00847B33" w:rsidP="00AA5D5A">
            <w:pPr>
              <w:spacing w:line="276" w:lineRule="auto"/>
              <w:rPr>
                <w:sz w:val="28"/>
                <w:szCs w:val="28"/>
                <w:lang w:val="uk-UA"/>
              </w:rPr>
            </w:pP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rPr>
              <w:t>Спортивна розвага</w:t>
            </w:r>
          </w:p>
        </w:tc>
        <w:tc>
          <w:tcPr>
            <w:tcW w:w="6379" w:type="dxa"/>
            <w:shd w:val="clear" w:color="auto" w:fill="auto"/>
          </w:tcPr>
          <w:p w:rsidR="00847B33" w:rsidRPr="00BB756B" w:rsidRDefault="00847B33" w:rsidP="00AA5D5A">
            <w:pPr>
              <w:shd w:val="clear" w:color="auto" w:fill="FFFFFF"/>
              <w:spacing w:line="276" w:lineRule="auto"/>
              <w:ind w:left="54" w:right="54"/>
              <w:textAlignment w:val="bottom"/>
              <w:rPr>
                <w:sz w:val="28"/>
                <w:szCs w:val="28"/>
              </w:rPr>
            </w:pPr>
            <w:r w:rsidRPr="00BB756B">
              <w:rPr>
                <w:sz w:val="28"/>
                <w:szCs w:val="28"/>
                <w:lang w:val="uk-UA"/>
              </w:rPr>
              <w:t>«Ми маленькі козачата»</w:t>
            </w:r>
            <w:r w:rsidRPr="00BB756B">
              <w:rPr>
                <w:sz w:val="28"/>
                <w:szCs w:val="28"/>
              </w:rPr>
              <w:t xml:space="preserve"> (</w:t>
            </w:r>
            <w:r w:rsidRPr="00BB756B">
              <w:rPr>
                <w:sz w:val="28"/>
                <w:szCs w:val="28"/>
                <w:lang w:val="uk-UA"/>
              </w:rPr>
              <w:t>елементи укр. Народного фольклору в спортивних вправах</w:t>
            </w:r>
            <w:r w:rsidRPr="00BB756B">
              <w:rPr>
                <w:sz w:val="28"/>
                <w:szCs w:val="28"/>
              </w:rPr>
              <w:t>)</w:t>
            </w:r>
          </w:p>
          <w:p w:rsidR="00847B33" w:rsidRPr="00BB756B" w:rsidRDefault="00847B33" w:rsidP="00AA5D5A">
            <w:pPr>
              <w:spacing w:line="276" w:lineRule="auto"/>
              <w:rPr>
                <w:sz w:val="28"/>
                <w:szCs w:val="28"/>
                <w:lang w:val="uk-UA"/>
              </w:rPr>
            </w:pPr>
            <w:r>
              <w:rPr>
                <w:sz w:val="28"/>
                <w:szCs w:val="28"/>
                <w:lang w:val="uk-UA"/>
              </w:rPr>
              <w:t>Молодша група</w:t>
            </w:r>
          </w:p>
        </w:tc>
        <w:tc>
          <w:tcPr>
            <w:tcW w:w="1701" w:type="dxa"/>
            <w:shd w:val="clear" w:color="auto" w:fill="auto"/>
          </w:tcPr>
          <w:p w:rsidR="00847B33" w:rsidRPr="00BB756B" w:rsidRDefault="00847B33" w:rsidP="00AA5D5A">
            <w:pPr>
              <w:spacing w:line="276" w:lineRule="auto"/>
              <w:rPr>
                <w:sz w:val="28"/>
                <w:szCs w:val="28"/>
                <w:lang w:val="uk-UA"/>
              </w:rPr>
            </w:pPr>
            <w:r>
              <w:rPr>
                <w:sz w:val="28"/>
                <w:szCs w:val="28"/>
                <w:lang w:val="uk-UA"/>
              </w:rPr>
              <w:t>16.12.2020</w:t>
            </w:r>
          </w:p>
        </w:tc>
        <w:tc>
          <w:tcPr>
            <w:tcW w:w="2552"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Вихователі</w:t>
            </w:r>
          </w:p>
          <w:p w:rsidR="00847B33" w:rsidRPr="007D5442" w:rsidRDefault="00847B33" w:rsidP="00AA5D5A">
            <w:pPr>
              <w:spacing w:line="276" w:lineRule="auto"/>
              <w:rPr>
                <w:sz w:val="28"/>
                <w:szCs w:val="28"/>
                <w:lang w:val="uk-UA"/>
              </w:rPr>
            </w:pPr>
            <w:r>
              <w:rPr>
                <w:sz w:val="28"/>
                <w:szCs w:val="28"/>
                <w:lang w:val="uk-UA"/>
              </w:rPr>
              <w:t>МальованецьТ.А.,</w:t>
            </w:r>
          </w:p>
          <w:p w:rsidR="00847B33" w:rsidRPr="00BB756B" w:rsidRDefault="00847B33" w:rsidP="00AA5D5A">
            <w:pPr>
              <w:spacing w:line="276" w:lineRule="auto"/>
              <w:rPr>
                <w:sz w:val="28"/>
                <w:szCs w:val="28"/>
                <w:lang w:val="uk-UA"/>
              </w:rPr>
            </w:pPr>
            <w:r w:rsidRPr="00BB756B">
              <w:rPr>
                <w:sz w:val="28"/>
                <w:szCs w:val="28"/>
                <w:lang w:val="uk-UA"/>
              </w:rPr>
              <w:t>Верб</w:t>
            </w:r>
            <w:r w:rsidRPr="00BB756B">
              <w:rPr>
                <w:sz w:val="28"/>
                <w:szCs w:val="28"/>
              </w:rPr>
              <w:t>i</w:t>
            </w:r>
            <w:r w:rsidRPr="00BB756B">
              <w:rPr>
                <w:sz w:val="28"/>
                <w:szCs w:val="28"/>
                <w:lang w:val="uk-UA"/>
              </w:rPr>
              <w:t>цька Д.О.</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Тематичне заняття</w:t>
            </w:r>
          </w:p>
        </w:tc>
        <w:tc>
          <w:tcPr>
            <w:tcW w:w="6379" w:type="dxa"/>
            <w:shd w:val="clear" w:color="auto" w:fill="auto"/>
          </w:tcPr>
          <w:p w:rsidR="00847B33" w:rsidRPr="00BB756B" w:rsidRDefault="00847B33" w:rsidP="00AA5D5A">
            <w:pPr>
              <w:shd w:val="clear" w:color="auto" w:fill="FFFFFF"/>
              <w:spacing w:line="276" w:lineRule="auto"/>
              <w:ind w:right="54"/>
              <w:textAlignment w:val="bottom"/>
              <w:rPr>
                <w:sz w:val="28"/>
                <w:szCs w:val="28"/>
              </w:rPr>
            </w:pPr>
            <w:r w:rsidRPr="00BB756B">
              <w:rPr>
                <w:sz w:val="28"/>
                <w:szCs w:val="28"/>
                <w:lang w:val="uk-UA"/>
              </w:rPr>
              <w:t xml:space="preserve">«Чарівна ніч» </w:t>
            </w:r>
            <w:r w:rsidRPr="00BB756B">
              <w:rPr>
                <w:sz w:val="28"/>
                <w:szCs w:val="28"/>
              </w:rPr>
              <w:t xml:space="preserve"> (</w:t>
            </w:r>
            <w:r w:rsidRPr="00BB756B">
              <w:rPr>
                <w:sz w:val="28"/>
                <w:szCs w:val="28"/>
                <w:lang w:val="uk-UA"/>
              </w:rPr>
              <w:t>виховання добрих вчинків</w:t>
            </w:r>
            <w:r w:rsidRPr="00BB756B">
              <w:rPr>
                <w:sz w:val="28"/>
                <w:szCs w:val="28"/>
              </w:rPr>
              <w:t>)</w:t>
            </w:r>
          </w:p>
          <w:p w:rsidR="00847B33" w:rsidRPr="00BB756B" w:rsidRDefault="00847B33" w:rsidP="00AA5D5A">
            <w:pPr>
              <w:shd w:val="clear" w:color="auto" w:fill="FFFFFF"/>
              <w:spacing w:line="276" w:lineRule="auto"/>
              <w:ind w:right="54"/>
              <w:textAlignment w:val="bottom"/>
              <w:rPr>
                <w:sz w:val="28"/>
                <w:szCs w:val="28"/>
                <w:lang w:val="uk-UA"/>
              </w:rPr>
            </w:pPr>
            <w:r w:rsidRPr="00BB756B">
              <w:rPr>
                <w:sz w:val="28"/>
                <w:szCs w:val="28"/>
                <w:lang w:val="uk-UA"/>
              </w:rPr>
              <w:t>Старша, середня групи</w:t>
            </w:r>
          </w:p>
        </w:tc>
        <w:tc>
          <w:tcPr>
            <w:tcW w:w="1701" w:type="dxa"/>
            <w:shd w:val="clear" w:color="auto" w:fill="auto"/>
          </w:tcPr>
          <w:p w:rsidR="00847B33" w:rsidRPr="00BB756B" w:rsidRDefault="00847B33" w:rsidP="00AA5D5A">
            <w:pPr>
              <w:spacing w:line="276" w:lineRule="auto"/>
              <w:rPr>
                <w:sz w:val="28"/>
                <w:szCs w:val="28"/>
                <w:lang w:val="uk-UA"/>
              </w:rPr>
            </w:pPr>
            <w:r>
              <w:rPr>
                <w:sz w:val="28"/>
                <w:szCs w:val="28"/>
                <w:lang w:val="uk-UA"/>
              </w:rPr>
              <w:t>23.12.2020</w:t>
            </w: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 керівник</w:t>
            </w:r>
          </w:p>
          <w:p w:rsidR="00847B33" w:rsidRPr="00BB756B" w:rsidRDefault="00847B33" w:rsidP="00AA5D5A">
            <w:pPr>
              <w:spacing w:line="276" w:lineRule="auto"/>
              <w:rPr>
                <w:sz w:val="28"/>
                <w:szCs w:val="28"/>
                <w:lang w:val="uk-UA"/>
              </w:rPr>
            </w:pPr>
            <w:r w:rsidRPr="00BB756B">
              <w:rPr>
                <w:sz w:val="28"/>
                <w:szCs w:val="28"/>
                <w:lang w:val="uk-UA"/>
              </w:rPr>
              <w:t>Фесенко Г.В.</w:t>
            </w:r>
          </w:p>
          <w:p w:rsidR="00847B33" w:rsidRDefault="00847B33" w:rsidP="00AA5D5A">
            <w:pPr>
              <w:spacing w:line="276" w:lineRule="auto"/>
              <w:rPr>
                <w:sz w:val="28"/>
                <w:szCs w:val="28"/>
                <w:lang w:val="uk-UA"/>
              </w:rPr>
            </w:pPr>
            <w:r>
              <w:rPr>
                <w:sz w:val="28"/>
                <w:szCs w:val="28"/>
                <w:lang w:val="uk-UA"/>
              </w:rPr>
              <w:t>Вихователі</w:t>
            </w:r>
          </w:p>
          <w:p w:rsidR="00847B33" w:rsidRPr="00BB756B" w:rsidRDefault="00847B33" w:rsidP="00AA5D5A">
            <w:pPr>
              <w:spacing w:line="276" w:lineRule="auto"/>
              <w:rPr>
                <w:sz w:val="28"/>
                <w:szCs w:val="28"/>
                <w:lang w:val="uk-UA"/>
              </w:rPr>
            </w:pPr>
            <w:r w:rsidRPr="00BB756B">
              <w:rPr>
                <w:sz w:val="28"/>
                <w:szCs w:val="28"/>
                <w:lang w:val="uk-UA"/>
              </w:rPr>
              <w:t>Шевчук С.В.</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Свято</w:t>
            </w:r>
          </w:p>
        </w:tc>
        <w:tc>
          <w:tcPr>
            <w:tcW w:w="6379" w:type="dxa"/>
            <w:shd w:val="clear" w:color="auto" w:fill="auto"/>
          </w:tcPr>
          <w:p w:rsidR="00847B33" w:rsidRPr="00BB756B" w:rsidRDefault="00847B33" w:rsidP="00AA5D5A">
            <w:pPr>
              <w:spacing w:line="276" w:lineRule="auto"/>
              <w:rPr>
                <w:sz w:val="28"/>
                <w:szCs w:val="28"/>
              </w:rPr>
            </w:pPr>
            <w:r w:rsidRPr="00BB756B">
              <w:rPr>
                <w:sz w:val="28"/>
                <w:szCs w:val="28"/>
                <w:lang w:val="uk-UA"/>
              </w:rPr>
              <w:t xml:space="preserve">«Новорічна ялинка» </w:t>
            </w:r>
            <w:r w:rsidRPr="00BB756B">
              <w:rPr>
                <w:sz w:val="28"/>
                <w:szCs w:val="28"/>
              </w:rPr>
              <w:t xml:space="preserve"> (</w:t>
            </w:r>
            <w:r w:rsidRPr="00BB756B">
              <w:rPr>
                <w:sz w:val="28"/>
                <w:szCs w:val="28"/>
                <w:lang w:val="uk-UA"/>
              </w:rPr>
              <w:t>свято біля ялинки</w:t>
            </w:r>
            <w:r w:rsidRPr="00BB756B">
              <w:rPr>
                <w:sz w:val="28"/>
                <w:szCs w:val="28"/>
              </w:rPr>
              <w:t>)</w:t>
            </w:r>
          </w:p>
          <w:p w:rsidR="00847B33" w:rsidRPr="007D5442" w:rsidRDefault="00847B33" w:rsidP="00AA5D5A">
            <w:pPr>
              <w:spacing w:line="276" w:lineRule="auto"/>
              <w:rPr>
                <w:sz w:val="28"/>
                <w:szCs w:val="28"/>
                <w:lang w:val="uk-UA"/>
              </w:rPr>
            </w:pPr>
            <w:r>
              <w:rPr>
                <w:sz w:val="28"/>
                <w:szCs w:val="28"/>
                <w:lang w:val="uk-UA"/>
              </w:rPr>
              <w:t>Молодша, група раннього віку</w:t>
            </w:r>
          </w:p>
        </w:tc>
        <w:tc>
          <w:tcPr>
            <w:tcW w:w="1701" w:type="dxa"/>
            <w:shd w:val="clear" w:color="auto" w:fill="auto"/>
          </w:tcPr>
          <w:p w:rsidR="00847B33" w:rsidRPr="00BB756B" w:rsidRDefault="00847B33" w:rsidP="00AA5D5A">
            <w:pPr>
              <w:spacing w:line="276" w:lineRule="auto"/>
              <w:rPr>
                <w:sz w:val="28"/>
                <w:szCs w:val="28"/>
                <w:lang w:val="uk-UA"/>
              </w:rPr>
            </w:pPr>
            <w:r>
              <w:rPr>
                <w:sz w:val="28"/>
                <w:szCs w:val="28"/>
                <w:lang w:val="uk-UA"/>
              </w:rPr>
              <w:t>25.12.2020</w:t>
            </w:r>
          </w:p>
          <w:p w:rsidR="00847B33" w:rsidRPr="00BB756B" w:rsidRDefault="00847B33" w:rsidP="00AA5D5A">
            <w:pPr>
              <w:spacing w:line="276" w:lineRule="auto"/>
              <w:rPr>
                <w:sz w:val="28"/>
                <w:szCs w:val="28"/>
                <w:lang w:val="uk-UA"/>
              </w:rPr>
            </w:pP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 керівник</w:t>
            </w:r>
          </w:p>
          <w:p w:rsidR="00847B33" w:rsidRPr="00BB756B" w:rsidRDefault="00847B33" w:rsidP="00AA5D5A">
            <w:pPr>
              <w:spacing w:line="276" w:lineRule="auto"/>
              <w:rPr>
                <w:sz w:val="28"/>
                <w:szCs w:val="28"/>
                <w:lang w:val="uk-UA"/>
              </w:rPr>
            </w:pPr>
            <w:r w:rsidRPr="00BB756B">
              <w:rPr>
                <w:sz w:val="28"/>
                <w:szCs w:val="28"/>
                <w:lang w:val="uk-UA"/>
              </w:rPr>
              <w:t>Фесенко Г.В.</w:t>
            </w:r>
          </w:p>
          <w:p w:rsidR="00847B33" w:rsidRPr="00BB756B" w:rsidRDefault="00847B33" w:rsidP="00AA5D5A">
            <w:pPr>
              <w:spacing w:line="276" w:lineRule="auto"/>
              <w:rPr>
                <w:sz w:val="28"/>
                <w:szCs w:val="28"/>
                <w:lang w:val="uk-UA"/>
              </w:rPr>
            </w:pPr>
            <w:r w:rsidRPr="00BB756B">
              <w:rPr>
                <w:sz w:val="28"/>
                <w:szCs w:val="28"/>
                <w:lang w:val="uk-UA"/>
              </w:rPr>
              <w:t>Вихователі</w:t>
            </w:r>
          </w:p>
          <w:p w:rsidR="00847B33" w:rsidRDefault="00847B33" w:rsidP="00AA5D5A">
            <w:pPr>
              <w:spacing w:line="276" w:lineRule="auto"/>
              <w:rPr>
                <w:sz w:val="28"/>
                <w:szCs w:val="28"/>
                <w:lang w:val="uk-UA"/>
              </w:rPr>
            </w:pPr>
            <w:r w:rsidRPr="00BB756B">
              <w:rPr>
                <w:sz w:val="28"/>
                <w:szCs w:val="28"/>
                <w:lang w:val="uk-UA"/>
              </w:rPr>
              <w:t xml:space="preserve">Токаренко </w:t>
            </w:r>
            <w:r w:rsidRPr="00BB756B">
              <w:rPr>
                <w:sz w:val="28"/>
                <w:szCs w:val="28"/>
                <w:lang w:val="en-US"/>
              </w:rPr>
              <w:t>I</w:t>
            </w:r>
            <w:r>
              <w:rPr>
                <w:sz w:val="28"/>
                <w:szCs w:val="28"/>
                <w:lang w:val="uk-UA"/>
              </w:rPr>
              <w:t>.Л.,</w:t>
            </w:r>
          </w:p>
          <w:p w:rsidR="00847B33" w:rsidRPr="00BB756B" w:rsidRDefault="00847B33" w:rsidP="00AA5D5A">
            <w:pPr>
              <w:spacing w:line="276" w:lineRule="auto"/>
              <w:rPr>
                <w:sz w:val="28"/>
                <w:szCs w:val="28"/>
                <w:lang w:val="uk-UA"/>
              </w:rPr>
            </w:pPr>
            <w:r>
              <w:rPr>
                <w:sz w:val="28"/>
                <w:szCs w:val="28"/>
                <w:lang w:val="uk-UA"/>
              </w:rPr>
              <w:lastRenderedPageBreak/>
              <w:t>Мальованець Т.А.</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847B33" w:rsidRPr="007B238E" w:rsidTr="00847B33">
        <w:trPr>
          <w:trHeight w:val="568"/>
        </w:trPr>
        <w:tc>
          <w:tcPr>
            <w:tcW w:w="1984"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lastRenderedPageBreak/>
              <w:t>Свято</w:t>
            </w:r>
          </w:p>
        </w:tc>
        <w:tc>
          <w:tcPr>
            <w:tcW w:w="6379" w:type="dxa"/>
            <w:shd w:val="clear" w:color="auto" w:fill="auto"/>
          </w:tcPr>
          <w:p w:rsidR="00847B33" w:rsidRPr="00BB756B" w:rsidRDefault="00847B33" w:rsidP="00AA5D5A">
            <w:pPr>
              <w:spacing w:line="276" w:lineRule="auto"/>
              <w:rPr>
                <w:sz w:val="28"/>
                <w:szCs w:val="28"/>
                <w:lang w:val="uk-UA"/>
              </w:rPr>
            </w:pPr>
            <w:r w:rsidRPr="00BB756B">
              <w:rPr>
                <w:sz w:val="28"/>
                <w:szCs w:val="28"/>
                <w:lang w:val="uk-UA"/>
              </w:rPr>
              <w:t>«Новий рік на порозі» (новорічний карнавал біля ялинки)</w:t>
            </w:r>
          </w:p>
          <w:p w:rsidR="00847B33" w:rsidRPr="00BB756B" w:rsidRDefault="00847B33" w:rsidP="00AA5D5A">
            <w:pPr>
              <w:spacing w:line="276" w:lineRule="auto"/>
              <w:rPr>
                <w:sz w:val="28"/>
                <w:szCs w:val="28"/>
                <w:lang w:val="uk-UA"/>
              </w:rPr>
            </w:pPr>
            <w:r w:rsidRPr="00BB756B">
              <w:rPr>
                <w:sz w:val="28"/>
                <w:szCs w:val="28"/>
                <w:lang w:val="uk-UA"/>
              </w:rPr>
              <w:t>Старша, середня групи</w:t>
            </w:r>
          </w:p>
        </w:tc>
        <w:tc>
          <w:tcPr>
            <w:tcW w:w="1701" w:type="dxa"/>
            <w:shd w:val="clear" w:color="auto" w:fill="auto"/>
          </w:tcPr>
          <w:p w:rsidR="00847B33" w:rsidRPr="00BB756B" w:rsidRDefault="00847B33" w:rsidP="00AA5D5A">
            <w:pPr>
              <w:spacing w:line="276" w:lineRule="auto"/>
              <w:rPr>
                <w:sz w:val="28"/>
                <w:szCs w:val="28"/>
                <w:lang w:val="uk-UA"/>
              </w:rPr>
            </w:pPr>
            <w:r>
              <w:rPr>
                <w:sz w:val="28"/>
                <w:szCs w:val="28"/>
                <w:lang w:val="uk-UA"/>
              </w:rPr>
              <w:t>25</w:t>
            </w:r>
            <w:r w:rsidRPr="00BB756B">
              <w:rPr>
                <w:sz w:val="28"/>
                <w:szCs w:val="28"/>
                <w:lang w:val="uk-UA"/>
              </w:rPr>
              <w:t>.12.20</w:t>
            </w:r>
            <w:r>
              <w:rPr>
                <w:sz w:val="28"/>
                <w:szCs w:val="28"/>
                <w:lang w:val="uk-UA"/>
              </w:rPr>
              <w:t>20</w:t>
            </w:r>
          </w:p>
          <w:p w:rsidR="00847B33" w:rsidRPr="00BB756B" w:rsidRDefault="00847B33" w:rsidP="00AA5D5A">
            <w:pPr>
              <w:spacing w:line="276" w:lineRule="auto"/>
              <w:rPr>
                <w:sz w:val="28"/>
                <w:szCs w:val="28"/>
                <w:lang w:val="uk-UA"/>
              </w:rPr>
            </w:pPr>
          </w:p>
        </w:tc>
        <w:tc>
          <w:tcPr>
            <w:tcW w:w="2552" w:type="dxa"/>
            <w:shd w:val="clear" w:color="auto" w:fill="auto"/>
          </w:tcPr>
          <w:p w:rsidR="00847B33" w:rsidRPr="00BB756B" w:rsidRDefault="00847B33" w:rsidP="00AA5D5A">
            <w:pPr>
              <w:spacing w:line="276" w:lineRule="auto"/>
              <w:rPr>
                <w:sz w:val="28"/>
                <w:szCs w:val="28"/>
                <w:lang w:val="uk-UA" w:eastAsia="en-US"/>
              </w:rPr>
            </w:pPr>
            <w:r w:rsidRPr="00BB756B">
              <w:rPr>
                <w:sz w:val="28"/>
                <w:szCs w:val="28"/>
                <w:lang w:val="uk-UA" w:eastAsia="en-US"/>
              </w:rPr>
              <w:t>Муз. керівник</w:t>
            </w:r>
          </w:p>
          <w:p w:rsidR="00847B33" w:rsidRPr="00BB756B" w:rsidRDefault="00847B33" w:rsidP="00AA5D5A">
            <w:pPr>
              <w:spacing w:line="276" w:lineRule="auto"/>
              <w:rPr>
                <w:sz w:val="28"/>
                <w:szCs w:val="28"/>
                <w:lang w:val="uk-UA"/>
              </w:rPr>
            </w:pPr>
            <w:r w:rsidRPr="00BB756B">
              <w:rPr>
                <w:sz w:val="28"/>
                <w:szCs w:val="28"/>
                <w:lang w:val="uk-UA"/>
              </w:rPr>
              <w:t>Фесенко Г.В.</w:t>
            </w:r>
          </w:p>
          <w:p w:rsidR="00847B33" w:rsidRPr="00BB756B" w:rsidRDefault="00847B33" w:rsidP="00AA5D5A">
            <w:pPr>
              <w:spacing w:line="276" w:lineRule="auto"/>
              <w:rPr>
                <w:sz w:val="28"/>
                <w:szCs w:val="28"/>
                <w:lang w:val="uk-UA"/>
              </w:rPr>
            </w:pPr>
            <w:r w:rsidRPr="00BB756B">
              <w:rPr>
                <w:sz w:val="28"/>
                <w:szCs w:val="28"/>
                <w:lang w:val="uk-UA"/>
              </w:rPr>
              <w:t>Вихователі</w:t>
            </w:r>
          </w:p>
          <w:p w:rsidR="00847B33" w:rsidRPr="007D5442" w:rsidRDefault="00847B33" w:rsidP="00AA5D5A">
            <w:pPr>
              <w:spacing w:line="276" w:lineRule="auto"/>
              <w:rPr>
                <w:sz w:val="28"/>
                <w:szCs w:val="28"/>
                <w:lang w:val="uk-UA"/>
              </w:rPr>
            </w:pPr>
            <w:r w:rsidRPr="007D5442">
              <w:rPr>
                <w:sz w:val="28"/>
                <w:szCs w:val="28"/>
                <w:lang w:val="uk-UA"/>
              </w:rPr>
              <w:t>Клеша Н.М.,</w:t>
            </w:r>
          </w:p>
          <w:p w:rsidR="00847B33" w:rsidRPr="00BB756B" w:rsidRDefault="00847B33" w:rsidP="00AA5D5A">
            <w:pPr>
              <w:spacing w:line="276" w:lineRule="auto"/>
              <w:rPr>
                <w:sz w:val="28"/>
                <w:szCs w:val="28"/>
                <w:lang w:val="uk-UA"/>
              </w:rPr>
            </w:pPr>
            <w:r w:rsidRPr="007D5442">
              <w:rPr>
                <w:sz w:val="28"/>
                <w:szCs w:val="28"/>
                <w:lang w:val="uk-UA"/>
              </w:rPr>
              <w:t>Шевчук С.В.</w:t>
            </w:r>
          </w:p>
        </w:tc>
        <w:tc>
          <w:tcPr>
            <w:tcW w:w="1842" w:type="dxa"/>
            <w:shd w:val="clear" w:color="auto" w:fill="auto"/>
          </w:tcPr>
          <w:p w:rsidR="00847B33" w:rsidRPr="00BB756B" w:rsidRDefault="00847B33" w:rsidP="00AA5D5A">
            <w:pPr>
              <w:spacing w:line="276" w:lineRule="auto"/>
              <w:rPr>
                <w:sz w:val="28"/>
                <w:szCs w:val="28"/>
                <w:lang w:val="uk-UA" w:eastAsia="en-US"/>
              </w:rPr>
            </w:pPr>
          </w:p>
        </w:tc>
      </w:tr>
      <w:tr w:rsidR="00AB60A9" w:rsidRPr="007B238E" w:rsidTr="00847B33">
        <w:trPr>
          <w:trHeight w:val="568"/>
        </w:trPr>
        <w:tc>
          <w:tcPr>
            <w:tcW w:w="1984"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Спортивна розвага</w:t>
            </w:r>
          </w:p>
        </w:tc>
        <w:tc>
          <w:tcPr>
            <w:tcW w:w="6379" w:type="dxa"/>
            <w:shd w:val="clear" w:color="auto" w:fill="auto"/>
          </w:tcPr>
          <w:p w:rsidR="00AB60A9" w:rsidRPr="00BB756B" w:rsidRDefault="00AB60A9" w:rsidP="009079E9">
            <w:pPr>
              <w:shd w:val="clear" w:color="auto" w:fill="FFFFFF"/>
              <w:spacing w:line="276" w:lineRule="auto"/>
              <w:ind w:left="54" w:right="54"/>
              <w:textAlignment w:val="bottom"/>
              <w:rPr>
                <w:sz w:val="28"/>
                <w:szCs w:val="28"/>
                <w:lang w:val="uk-UA"/>
              </w:rPr>
            </w:pPr>
            <w:r w:rsidRPr="00BB756B">
              <w:rPr>
                <w:sz w:val="28"/>
                <w:szCs w:val="28"/>
                <w:lang w:val="uk-UA"/>
              </w:rPr>
              <w:t>«Зимоленд» (</w:t>
            </w:r>
            <w:r w:rsidRPr="00BB756B">
              <w:rPr>
                <w:sz w:val="28"/>
                <w:szCs w:val="28"/>
              </w:rPr>
              <w:t xml:space="preserve"> малі Олімпійські ігри </w:t>
            </w:r>
            <w:r w:rsidRPr="00BB756B">
              <w:rPr>
                <w:sz w:val="28"/>
                <w:szCs w:val="28"/>
                <w:lang w:val="uk-UA"/>
              </w:rPr>
              <w:t>на</w:t>
            </w:r>
            <w:r w:rsidRPr="00BB756B">
              <w:rPr>
                <w:sz w:val="28"/>
                <w:szCs w:val="28"/>
              </w:rPr>
              <w:t xml:space="preserve"> зимовому стадіоні</w:t>
            </w:r>
            <w:r w:rsidRPr="00BB756B">
              <w:rPr>
                <w:sz w:val="28"/>
                <w:szCs w:val="28"/>
                <w:lang w:val="uk-UA"/>
              </w:rPr>
              <w:t>)</w:t>
            </w:r>
            <w:r>
              <w:rPr>
                <w:sz w:val="28"/>
                <w:szCs w:val="28"/>
              </w:rPr>
              <w:t>Старша</w:t>
            </w:r>
            <w:r>
              <w:rPr>
                <w:sz w:val="28"/>
                <w:szCs w:val="28"/>
                <w:lang w:val="uk-UA"/>
              </w:rPr>
              <w:t xml:space="preserve"> група</w:t>
            </w:r>
            <w:r w:rsidRPr="00BB756B">
              <w:rPr>
                <w:sz w:val="28"/>
                <w:szCs w:val="28"/>
                <w:lang w:val="uk-UA"/>
              </w:rPr>
              <w:t>.</w:t>
            </w:r>
          </w:p>
        </w:tc>
        <w:tc>
          <w:tcPr>
            <w:tcW w:w="1701" w:type="dxa"/>
            <w:shd w:val="clear" w:color="auto" w:fill="auto"/>
          </w:tcPr>
          <w:p w:rsidR="00AB60A9" w:rsidRPr="00084385" w:rsidRDefault="00AB60A9" w:rsidP="009079E9">
            <w:pPr>
              <w:spacing w:line="276" w:lineRule="auto"/>
              <w:rPr>
                <w:sz w:val="28"/>
                <w:szCs w:val="28"/>
                <w:lang w:val="uk-UA"/>
              </w:rPr>
            </w:pPr>
            <w:r>
              <w:rPr>
                <w:sz w:val="28"/>
                <w:szCs w:val="28"/>
                <w:lang w:val="uk-UA"/>
              </w:rPr>
              <w:t>06</w:t>
            </w:r>
            <w:r w:rsidRPr="00BB756B">
              <w:rPr>
                <w:sz w:val="28"/>
                <w:szCs w:val="28"/>
                <w:lang w:val="en-US"/>
              </w:rPr>
              <w:t>.01.20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Вихователі</w:t>
            </w:r>
          </w:p>
          <w:p w:rsidR="00AB60A9" w:rsidRPr="00BB756B" w:rsidRDefault="00AB60A9" w:rsidP="009079E9">
            <w:pPr>
              <w:spacing w:line="276" w:lineRule="auto"/>
              <w:rPr>
                <w:sz w:val="28"/>
                <w:szCs w:val="28"/>
                <w:lang w:val="uk-UA"/>
              </w:rPr>
            </w:pPr>
            <w:r w:rsidRPr="00BB756B">
              <w:rPr>
                <w:sz w:val="28"/>
                <w:szCs w:val="28"/>
                <w:lang w:val="uk-UA"/>
              </w:rPr>
              <w:t>Мальованець Т.А.</w:t>
            </w:r>
          </w:p>
          <w:p w:rsidR="00AB60A9" w:rsidRDefault="00AB60A9" w:rsidP="009079E9">
            <w:pPr>
              <w:spacing w:line="276" w:lineRule="auto"/>
              <w:rPr>
                <w:sz w:val="28"/>
                <w:szCs w:val="28"/>
                <w:lang w:val="uk-UA"/>
              </w:rPr>
            </w:pPr>
            <w:r>
              <w:rPr>
                <w:sz w:val="28"/>
                <w:szCs w:val="28"/>
                <w:lang w:val="uk-UA"/>
              </w:rPr>
              <w:t>Попенко О.С.</w:t>
            </w:r>
          </w:p>
          <w:p w:rsidR="00AB60A9" w:rsidRPr="00D359A9" w:rsidRDefault="00AB60A9" w:rsidP="009079E9">
            <w:pPr>
              <w:spacing w:line="276" w:lineRule="auto"/>
              <w:rPr>
                <w:sz w:val="28"/>
                <w:szCs w:val="28"/>
                <w:lang w:val="uk-UA"/>
              </w:rPr>
            </w:pPr>
            <w:r>
              <w:rPr>
                <w:sz w:val="28"/>
                <w:szCs w:val="28"/>
                <w:lang w:val="uk-UA"/>
              </w:rPr>
              <w:t>Клеша Н.М.</w:t>
            </w:r>
          </w:p>
        </w:tc>
        <w:tc>
          <w:tcPr>
            <w:tcW w:w="1842" w:type="dxa"/>
            <w:shd w:val="clear" w:color="auto" w:fill="auto"/>
          </w:tcPr>
          <w:p w:rsidR="00AB60A9" w:rsidRPr="00BB756B" w:rsidRDefault="00AB60A9" w:rsidP="009079E9">
            <w:pPr>
              <w:spacing w:line="276" w:lineRule="auto"/>
              <w:jc w:val="center"/>
              <w:rPr>
                <w:sz w:val="28"/>
                <w:szCs w:val="28"/>
                <w:lang w:val="uk-UA" w:eastAsia="en-US"/>
              </w:rPr>
            </w:pPr>
          </w:p>
        </w:tc>
      </w:tr>
      <w:tr w:rsidR="00AB60A9" w:rsidRPr="007B238E" w:rsidTr="00847B33">
        <w:trPr>
          <w:trHeight w:val="568"/>
        </w:trPr>
        <w:tc>
          <w:tcPr>
            <w:tcW w:w="1984"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Музична розвага</w:t>
            </w:r>
          </w:p>
        </w:tc>
        <w:tc>
          <w:tcPr>
            <w:tcW w:w="6379"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w:t>
            </w:r>
            <w:r w:rsidRPr="008A3FC8">
              <w:rPr>
                <w:sz w:val="28"/>
                <w:szCs w:val="28"/>
                <w:lang w:val="uk-UA"/>
              </w:rPr>
              <w:t>Калейдоскоп зимових свят</w:t>
            </w:r>
            <w:r w:rsidRPr="00BB756B">
              <w:rPr>
                <w:sz w:val="28"/>
                <w:szCs w:val="28"/>
                <w:lang w:val="uk-UA"/>
              </w:rPr>
              <w:t>»</w:t>
            </w:r>
            <w:r w:rsidRPr="008A3FC8">
              <w:rPr>
                <w:sz w:val="28"/>
                <w:szCs w:val="28"/>
                <w:lang w:val="uk-UA"/>
              </w:rPr>
              <w:t xml:space="preserve"> (традиції </w:t>
            </w:r>
            <w:r w:rsidRPr="00BB756B">
              <w:rPr>
                <w:sz w:val="28"/>
                <w:szCs w:val="28"/>
                <w:lang w:val="uk-UA"/>
              </w:rPr>
              <w:t>українського народу</w:t>
            </w:r>
            <w:r>
              <w:rPr>
                <w:sz w:val="28"/>
                <w:szCs w:val="28"/>
                <w:lang w:val="uk-UA"/>
              </w:rPr>
              <w:t xml:space="preserve"> в піснях, колядках, щедрівках). </w:t>
            </w:r>
            <w:r w:rsidRPr="00BB756B">
              <w:rPr>
                <w:sz w:val="28"/>
                <w:szCs w:val="28"/>
                <w:lang w:val="uk-UA"/>
              </w:rPr>
              <w:t>Всі групи</w:t>
            </w:r>
          </w:p>
        </w:tc>
        <w:tc>
          <w:tcPr>
            <w:tcW w:w="1701" w:type="dxa"/>
            <w:shd w:val="clear" w:color="auto" w:fill="auto"/>
          </w:tcPr>
          <w:p w:rsidR="00AB60A9" w:rsidRPr="00084385" w:rsidRDefault="00AB60A9" w:rsidP="009079E9">
            <w:pPr>
              <w:spacing w:line="276" w:lineRule="auto"/>
              <w:rPr>
                <w:sz w:val="28"/>
                <w:szCs w:val="28"/>
                <w:lang w:val="uk-UA"/>
              </w:rPr>
            </w:pPr>
            <w:r w:rsidRPr="008A3FC8">
              <w:rPr>
                <w:sz w:val="28"/>
                <w:szCs w:val="28"/>
                <w:lang w:val="uk-UA"/>
              </w:rPr>
              <w:t>1</w:t>
            </w:r>
            <w:r>
              <w:rPr>
                <w:sz w:val="28"/>
                <w:szCs w:val="28"/>
                <w:lang w:val="uk-UA"/>
              </w:rPr>
              <w:t>3</w:t>
            </w:r>
            <w:r w:rsidRPr="008A3FC8">
              <w:rPr>
                <w:sz w:val="28"/>
                <w:szCs w:val="28"/>
                <w:lang w:val="uk-UA"/>
              </w:rPr>
              <w:t>.01.20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Муз.керівник Фесенко Г.В.</w:t>
            </w:r>
          </w:p>
          <w:p w:rsidR="00AB60A9" w:rsidRPr="00BB756B" w:rsidRDefault="00AB60A9" w:rsidP="009079E9">
            <w:pPr>
              <w:spacing w:line="276" w:lineRule="auto"/>
              <w:rPr>
                <w:sz w:val="28"/>
                <w:szCs w:val="28"/>
                <w:lang w:val="uk-UA"/>
              </w:rPr>
            </w:pPr>
            <w:r w:rsidRPr="00BB756B">
              <w:rPr>
                <w:sz w:val="28"/>
                <w:szCs w:val="28"/>
                <w:lang w:val="uk-UA"/>
              </w:rPr>
              <w:t>Вихователі</w:t>
            </w:r>
          </w:p>
          <w:p w:rsidR="00AB60A9" w:rsidRPr="00BB756B" w:rsidRDefault="00AB60A9" w:rsidP="009079E9">
            <w:pPr>
              <w:spacing w:line="276" w:lineRule="auto"/>
              <w:rPr>
                <w:sz w:val="28"/>
                <w:szCs w:val="28"/>
                <w:lang w:val="uk-UA"/>
              </w:rPr>
            </w:pPr>
            <w:r w:rsidRPr="00BB756B">
              <w:rPr>
                <w:sz w:val="28"/>
                <w:szCs w:val="28"/>
                <w:lang w:val="uk-UA"/>
              </w:rPr>
              <w:t>Мальованець Т.А.</w:t>
            </w:r>
          </w:p>
          <w:p w:rsidR="00AB60A9" w:rsidRPr="00BB756B" w:rsidRDefault="00AB60A9" w:rsidP="009079E9">
            <w:pPr>
              <w:spacing w:line="276" w:lineRule="auto"/>
              <w:rPr>
                <w:sz w:val="28"/>
                <w:szCs w:val="28"/>
                <w:lang w:val="uk-UA"/>
              </w:rPr>
            </w:pPr>
            <w:r w:rsidRPr="00BB756B">
              <w:rPr>
                <w:sz w:val="28"/>
                <w:szCs w:val="28"/>
                <w:lang w:val="uk-UA"/>
              </w:rPr>
              <w:t>Верб</w:t>
            </w:r>
            <w:r w:rsidRPr="00BB756B">
              <w:rPr>
                <w:sz w:val="28"/>
                <w:szCs w:val="28"/>
              </w:rPr>
              <w:t>i</w:t>
            </w:r>
            <w:r w:rsidRPr="00BB756B">
              <w:rPr>
                <w:sz w:val="28"/>
                <w:szCs w:val="28"/>
                <w:lang w:val="uk-UA"/>
              </w:rPr>
              <w:t>цька Д.О.</w:t>
            </w:r>
          </w:p>
          <w:p w:rsidR="00AB60A9" w:rsidRPr="00BB756B" w:rsidRDefault="00AB60A9" w:rsidP="009079E9">
            <w:pPr>
              <w:spacing w:line="276" w:lineRule="auto"/>
              <w:rPr>
                <w:sz w:val="28"/>
                <w:szCs w:val="28"/>
                <w:lang w:val="uk-UA"/>
              </w:rPr>
            </w:pPr>
            <w:r w:rsidRPr="00BB756B">
              <w:rPr>
                <w:sz w:val="28"/>
                <w:szCs w:val="28"/>
                <w:lang w:val="uk-UA"/>
              </w:rPr>
              <w:t>Клеша Н.М.</w:t>
            </w:r>
          </w:p>
        </w:tc>
        <w:tc>
          <w:tcPr>
            <w:tcW w:w="1842" w:type="dxa"/>
            <w:shd w:val="clear" w:color="auto" w:fill="auto"/>
          </w:tcPr>
          <w:p w:rsidR="00AB60A9" w:rsidRPr="00BB756B" w:rsidRDefault="00AB60A9" w:rsidP="009079E9">
            <w:pPr>
              <w:spacing w:line="276" w:lineRule="auto"/>
              <w:jc w:val="center"/>
              <w:rPr>
                <w:sz w:val="28"/>
                <w:szCs w:val="28"/>
                <w:lang w:val="uk-UA" w:eastAsia="en-US"/>
              </w:rPr>
            </w:pPr>
          </w:p>
        </w:tc>
      </w:tr>
      <w:tr w:rsidR="00AB60A9" w:rsidRPr="007B238E" w:rsidTr="00847B33">
        <w:trPr>
          <w:trHeight w:val="568"/>
        </w:trPr>
        <w:tc>
          <w:tcPr>
            <w:tcW w:w="1984"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Спортивна розвага</w:t>
            </w:r>
          </w:p>
        </w:tc>
        <w:tc>
          <w:tcPr>
            <w:tcW w:w="6379" w:type="dxa"/>
            <w:shd w:val="clear" w:color="auto" w:fill="auto"/>
          </w:tcPr>
          <w:p w:rsidR="00AB60A9" w:rsidRPr="008A3FC8" w:rsidRDefault="00AB60A9" w:rsidP="009079E9">
            <w:pPr>
              <w:spacing w:line="276" w:lineRule="auto"/>
              <w:rPr>
                <w:sz w:val="28"/>
                <w:szCs w:val="28"/>
              </w:rPr>
            </w:pPr>
            <w:r w:rsidRPr="008A3FC8">
              <w:rPr>
                <w:sz w:val="28"/>
                <w:szCs w:val="28"/>
                <w:lang w:val="uk-UA"/>
              </w:rPr>
              <w:t>«</w:t>
            </w:r>
            <w:r w:rsidRPr="00BB756B">
              <w:rPr>
                <w:sz w:val="28"/>
                <w:szCs w:val="28"/>
                <w:lang w:val="uk-UA"/>
              </w:rPr>
              <w:t xml:space="preserve">В </w:t>
            </w:r>
            <w:r w:rsidRPr="008A3FC8">
              <w:rPr>
                <w:sz w:val="28"/>
                <w:szCs w:val="28"/>
                <w:lang w:val="uk-UA"/>
              </w:rPr>
              <w:t>гостях у ліс</w:t>
            </w:r>
            <w:r w:rsidRPr="00BB756B">
              <w:rPr>
                <w:sz w:val="28"/>
                <w:szCs w:val="28"/>
              </w:rPr>
              <w:t>и Аліси</w:t>
            </w:r>
            <w:r w:rsidRPr="00BB756B">
              <w:rPr>
                <w:sz w:val="28"/>
                <w:szCs w:val="28"/>
                <w:lang w:val="uk-UA"/>
              </w:rPr>
              <w:t>»</w:t>
            </w:r>
            <w:r w:rsidRPr="00BB756B">
              <w:rPr>
                <w:sz w:val="28"/>
                <w:szCs w:val="28"/>
              </w:rPr>
              <w:t xml:space="preserve"> (казкові персонажі на спортивному св</w:t>
            </w:r>
            <w:r>
              <w:rPr>
                <w:sz w:val="28"/>
                <w:szCs w:val="28"/>
              </w:rPr>
              <w:t>яті)</w:t>
            </w:r>
            <w:r>
              <w:rPr>
                <w:sz w:val="28"/>
                <w:szCs w:val="28"/>
                <w:lang w:val="uk-UA"/>
              </w:rPr>
              <w:t>. Молодша група</w:t>
            </w:r>
          </w:p>
        </w:tc>
        <w:tc>
          <w:tcPr>
            <w:tcW w:w="1701" w:type="dxa"/>
            <w:shd w:val="clear" w:color="auto" w:fill="auto"/>
          </w:tcPr>
          <w:p w:rsidR="00AB60A9" w:rsidRPr="00084385" w:rsidRDefault="00AB60A9" w:rsidP="009079E9">
            <w:pPr>
              <w:spacing w:line="276" w:lineRule="auto"/>
              <w:rPr>
                <w:sz w:val="28"/>
                <w:szCs w:val="28"/>
                <w:lang w:val="uk-UA"/>
              </w:rPr>
            </w:pPr>
            <w:r>
              <w:rPr>
                <w:sz w:val="28"/>
                <w:szCs w:val="28"/>
              </w:rPr>
              <w:t>2</w:t>
            </w:r>
            <w:r>
              <w:rPr>
                <w:sz w:val="28"/>
                <w:szCs w:val="28"/>
                <w:lang w:val="uk-UA"/>
              </w:rPr>
              <w:t>0</w:t>
            </w:r>
            <w:r w:rsidRPr="00BB756B">
              <w:rPr>
                <w:sz w:val="28"/>
                <w:szCs w:val="28"/>
              </w:rPr>
              <w:t>.01.20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Вихователі</w:t>
            </w:r>
          </w:p>
          <w:p w:rsidR="00AB60A9" w:rsidRPr="00BB756B" w:rsidRDefault="00AB60A9" w:rsidP="009079E9">
            <w:pPr>
              <w:spacing w:line="276" w:lineRule="auto"/>
              <w:rPr>
                <w:sz w:val="28"/>
                <w:szCs w:val="28"/>
                <w:lang w:val="uk-UA"/>
              </w:rPr>
            </w:pPr>
            <w:r w:rsidRPr="00BB756B">
              <w:rPr>
                <w:sz w:val="28"/>
                <w:szCs w:val="28"/>
                <w:lang w:val="uk-UA"/>
              </w:rPr>
              <w:t>Верб</w:t>
            </w:r>
            <w:r w:rsidRPr="00BB756B">
              <w:rPr>
                <w:sz w:val="28"/>
                <w:szCs w:val="28"/>
              </w:rPr>
              <w:t>i</w:t>
            </w:r>
            <w:r>
              <w:rPr>
                <w:sz w:val="28"/>
                <w:szCs w:val="28"/>
                <w:lang w:val="uk-UA"/>
              </w:rPr>
              <w:t>цька Д.О.</w:t>
            </w:r>
          </w:p>
        </w:tc>
        <w:tc>
          <w:tcPr>
            <w:tcW w:w="1842" w:type="dxa"/>
            <w:shd w:val="clear" w:color="auto" w:fill="auto"/>
          </w:tcPr>
          <w:p w:rsidR="00AB60A9" w:rsidRPr="00BB756B" w:rsidRDefault="00AB60A9" w:rsidP="009079E9">
            <w:pPr>
              <w:spacing w:line="276" w:lineRule="auto"/>
              <w:jc w:val="center"/>
              <w:rPr>
                <w:sz w:val="28"/>
                <w:szCs w:val="28"/>
                <w:lang w:val="uk-UA" w:eastAsia="en-US"/>
              </w:rPr>
            </w:pPr>
          </w:p>
        </w:tc>
      </w:tr>
      <w:tr w:rsidR="00AB60A9" w:rsidRPr="007B238E" w:rsidTr="00847B33">
        <w:trPr>
          <w:trHeight w:val="568"/>
        </w:trPr>
        <w:tc>
          <w:tcPr>
            <w:tcW w:w="1984" w:type="dxa"/>
            <w:shd w:val="clear" w:color="auto" w:fill="auto"/>
          </w:tcPr>
          <w:p w:rsidR="00AB60A9" w:rsidRPr="00BB756B" w:rsidRDefault="00AB60A9" w:rsidP="009079E9">
            <w:pPr>
              <w:shd w:val="clear" w:color="auto" w:fill="FFFFFF"/>
              <w:spacing w:line="276" w:lineRule="auto"/>
              <w:ind w:left="54" w:right="54"/>
              <w:textAlignment w:val="bottom"/>
              <w:rPr>
                <w:sz w:val="28"/>
                <w:szCs w:val="28"/>
              </w:rPr>
            </w:pPr>
            <w:r w:rsidRPr="00BB756B">
              <w:rPr>
                <w:sz w:val="28"/>
                <w:szCs w:val="28"/>
                <w:lang w:val="uk-UA"/>
              </w:rPr>
              <w:t>Тематичне заняття</w:t>
            </w:r>
          </w:p>
        </w:tc>
        <w:tc>
          <w:tcPr>
            <w:tcW w:w="6379" w:type="dxa"/>
            <w:shd w:val="clear" w:color="auto" w:fill="auto"/>
          </w:tcPr>
          <w:p w:rsidR="00AB60A9" w:rsidRPr="00BB756B" w:rsidRDefault="00AB60A9" w:rsidP="009079E9">
            <w:pPr>
              <w:spacing w:line="276" w:lineRule="auto"/>
              <w:rPr>
                <w:sz w:val="28"/>
                <w:szCs w:val="28"/>
              </w:rPr>
            </w:pPr>
            <w:r w:rsidRPr="00BB756B">
              <w:rPr>
                <w:sz w:val="28"/>
                <w:szCs w:val="28"/>
                <w:lang w:val="uk-UA"/>
              </w:rPr>
              <w:t>«</w:t>
            </w:r>
            <w:r w:rsidRPr="00BB756B">
              <w:rPr>
                <w:sz w:val="28"/>
                <w:szCs w:val="28"/>
              </w:rPr>
              <w:t xml:space="preserve">Ростемо здоровими»( </w:t>
            </w:r>
            <w:r w:rsidRPr="00BB756B">
              <w:rPr>
                <w:sz w:val="28"/>
                <w:szCs w:val="28"/>
                <w:lang w:val="uk-UA"/>
              </w:rPr>
              <w:t>здоровий спосіб життя</w:t>
            </w:r>
            <w:r w:rsidRPr="00BB756B">
              <w:rPr>
                <w:sz w:val="28"/>
                <w:szCs w:val="28"/>
              </w:rPr>
              <w:t>)</w:t>
            </w:r>
          </w:p>
          <w:p w:rsidR="00AB60A9" w:rsidRPr="00BB756B" w:rsidRDefault="00AB60A9" w:rsidP="009079E9">
            <w:pPr>
              <w:shd w:val="clear" w:color="auto" w:fill="FFFFFF"/>
              <w:spacing w:line="276" w:lineRule="auto"/>
              <w:rPr>
                <w:sz w:val="28"/>
                <w:szCs w:val="28"/>
              </w:rPr>
            </w:pPr>
            <w:r w:rsidRPr="00BB756B">
              <w:rPr>
                <w:sz w:val="28"/>
                <w:szCs w:val="28"/>
                <w:lang w:val="uk-UA"/>
              </w:rPr>
              <w:t>Старша, середня групи</w:t>
            </w:r>
          </w:p>
        </w:tc>
        <w:tc>
          <w:tcPr>
            <w:tcW w:w="1701" w:type="dxa"/>
            <w:shd w:val="clear" w:color="auto" w:fill="auto"/>
          </w:tcPr>
          <w:p w:rsidR="00AB60A9" w:rsidRPr="00084385" w:rsidRDefault="00AB60A9" w:rsidP="009079E9">
            <w:pPr>
              <w:spacing w:line="276" w:lineRule="auto"/>
              <w:rPr>
                <w:sz w:val="28"/>
                <w:szCs w:val="28"/>
                <w:lang w:val="uk-UA"/>
              </w:rPr>
            </w:pPr>
            <w:r w:rsidRPr="008A3FC8">
              <w:rPr>
                <w:sz w:val="28"/>
                <w:szCs w:val="28"/>
              </w:rPr>
              <w:t>2</w:t>
            </w:r>
            <w:r>
              <w:rPr>
                <w:sz w:val="28"/>
                <w:szCs w:val="28"/>
                <w:lang w:val="uk-UA"/>
              </w:rPr>
              <w:t>0</w:t>
            </w:r>
            <w:r w:rsidRPr="00BB756B">
              <w:rPr>
                <w:sz w:val="28"/>
                <w:szCs w:val="28"/>
                <w:lang w:val="en-US"/>
              </w:rPr>
              <w:t>.01.20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rPr>
            </w:pPr>
            <w:r w:rsidRPr="00BB756B">
              <w:rPr>
                <w:sz w:val="28"/>
                <w:szCs w:val="28"/>
                <w:lang w:val="uk-UA"/>
              </w:rPr>
              <w:t>Вихователі</w:t>
            </w:r>
          </w:p>
          <w:p w:rsidR="00AB60A9" w:rsidRPr="00BB756B" w:rsidRDefault="00AB60A9" w:rsidP="009079E9">
            <w:pPr>
              <w:spacing w:line="276" w:lineRule="auto"/>
              <w:rPr>
                <w:sz w:val="28"/>
                <w:szCs w:val="28"/>
                <w:lang w:val="uk-UA"/>
              </w:rPr>
            </w:pPr>
            <w:r>
              <w:rPr>
                <w:sz w:val="28"/>
                <w:szCs w:val="28"/>
                <w:lang w:val="uk-UA"/>
              </w:rPr>
              <w:t>Клеша Н.М.</w:t>
            </w:r>
          </w:p>
        </w:tc>
        <w:tc>
          <w:tcPr>
            <w:tcW w:w="1842" w:type="dxa"/>
            <w:shd w:val="clear" w:color="auto" w:fill="auto"/>
          </w:tcPr>
          <w:p w:rsidR="00AB60A9" w:rsidRPr="00BB756B" w:rsidRDefault="00AB60A9" w:rsidP="009079E9">
            <w:pPr>
              <w:spacing w:line="276" w:lineRule="auto"/>
              <w:jc w:val="center"/>
              <w:rPr>
                <w:sz w:val="28"/>
                <w:szCs w:val="28"/>
                <w:lang w:val="uk-UA" w:eastAsia="en-US"/>
              </w:rPr>
            </w:pPr>
          </w:p>
        </w:tc>
      </w:tr>
      <w:tr w:rsidR="00AB60A9" w:rsidRPr="007B238E" w:rsidTr="00847B33">
        <w:trPr>
          <w:trHeight w:val="568"/>
        </w:trPr>
        <w:tc>
          <w:tcPr>
            <w:tcW w:w="1984"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Музична розвага</w:t>
            </w:r>
          </w:p>
        </w:tc>
        <w:tc>
          <w:tcPr>
            <w:tcW w:w="6379" w:type="dxa"/>
            <w:shd w:val="clear" w:color="auto" w:fill="auto"/>
          </w:tcPr>
          <w:p w:rsidR="00AB60A9" w:rsidRPr="00BB756B" w:rsidRDefault="00AB60A9" w:rsidP="009079E9">
            <w:pPr>
              <w:shd w:val="clear" w:color="auto" w:fill="FFFFFF"/>
              <w:spacing w:line="276" w:lineRule="auto"/>
              <w:ind w:left="54" w:right="54"/>
              <w:textAlignment w:val="bottom"/>
              <w:rPr>
                <w:sz w:val="28"/>
                <w:szCs w:val="28"/>
              </w:rPr>
            </w:pPr>
            <w:r w:rsidRPr="00BB756B">
              <w:rPr>
                <w:sz w:val="28"/>
                <w:szCs w:val="28"/>
                <w:lang w:val="uk-UA"/>
              </w:rPr>
              <w:t>«М</w:t>
            </w:r>
            <w:r w:rsidRPr="00BB756B">
              <w:rPr>
                <w:sz w:val="28"/>
                <w:szCs w:val="28"/>
              </w:rPr>
              <w:t>узична математика» (улюблені персонажі разом з дітьми вчаться рахувати)</w:t>
            </w:r>
          </w:p>
          <w:p w:rsidR="00AB60A9" w:rsidRPr="008A3FC8" w:rsidRDefault="00AB60A9" w:rsidP="009079E9">
            <w:pPr>
              <w:spacing w:line="276" w:lineRule="auto"/>
              <w:rPr>
                <w:sz w:val="28"/>
                <w:szCs w:val="28"/>
                <w:lang w:val="uk-UA"/>
              </w:rPr>
            </w:pPr>
            <w:r>
              <w:rPr>
                <w:sz w:val="28"/>
                <w:szCs w:val="28"/>
                <w:lang w:val="uk-UA"/>
              </w:rPr>
              <w:t>Молодша група</w:t>
            </w:r>
          </w:p>
        </w:tc>
        <w:tc>
          <w:tcPr>
            <w:tcW w:w="1701" w:type="dxa"/>
            <w:shd w:val="clear" w:color="auto" w:fill="auto"/>
          </w:tcPr>
          <w:p w:rsidR="00AB60A9" w:rsidRPr="00084385" w:rsidRDefault="00AB60A9" w:rsidP="009079E9">
            <w:pPr>
              <w:spacing w:line="276" w:lineRule="auto"/>
              <w:rPr>
                <w:sz w:val="28"/>
                <w:szCs w:val="28"/>
                <w:lang w:val="uk-UA"/>
              </w:rPr>
            </w:pPr>
            <w:r>
              <w:rPr>
                <w:sz w:val="28"/>
                <w:szCs w:val="28"/>
              </w:rPr>
              <w:t>2</w:t>
            </w:r>
            <w:r>
              <w:rPr>
                <w:sz w:val="28"/>
                <w:szCs w:val="28"/>
                <w:lang w:val="uk-UA"/>
              </w:rPr>
              <w:t>7</w:t>
            </w:r>
            <w:r w:rsidRPr="00BB756B">
              <w:rPr>
                <w:sz w:val="28"/>
                <w:szCs w:val="28"/>
              </w:rPr>
              <w:t>.01.20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rPr>
            </w:pPr>
            <w:r w:rsidRPr="00BB756B">
              <w:rPr>
                <w:sz w:val="28"/>
                <w:szCs w:val="28"/>
                <w:lang w:val="uk-UA"/>
              </w:rPr>
              <w:t>Муз.керівник Фесенко Г.В.</w:t>
            </w:r>
          </w:p>
          <w:p w:rsidR="00AB60A9" w:rsidRPr="00BB756B" w:rsidRDefault="00AB60A9" w:rsidP="009079E9">
            <w:pPr>
              <w:spacing w:line="276" w:lineRule="auto"/>
              <w:rPr>
                <w:sz w:val="28"/>
                <w:szCs w:val="28"/>
              </w:rPr>
            </w:pPr>
            <w:r w:rsidRPr="00BB756B">
              <w:rPr>
                <w:sz w:val="28"/>
                <w:szCs w:val="28"/>
                <w:lang w:val="uk-UA"/>
              </w:rPr>
              <w:t>Вихователі</w:t>
            </w:r>
          </w:p>
          <w:p w:rsidR="00AB60A9" w:rsidRPr="00BB756B" w:rsidRDefault="00AB60A9" w:rsidP="009079E9">
            <w:pPr>
              <w:spacing w:line="276" w:lineRule="auto"/>
              <w:rPr>
                <w:sz w:val="28"/>
                <w:szCs w:val="28"/>
                <w:lang w:val="uk-UA"/>
              </w:rPr>
            </w:pPr>
            <w:r w:rsidRPr="00BB756B">
              <w:rPr>
                <w:sz w:val="28"/>
                <w:szCs w:val="28"/>
                <w:lang w:val="uk-UA"/>
              </w:rPr>
              <w:t>Верб</w:t>
            </w:r>
            <w:r w:rsidRPr="00BB756B">
              <w:rPr>
                <w:sz w:val="28"/>
                <w:szCs w:val="28"/>
              </w:rPr>
              <w:t>i</w:t>
            </w:r>
            <w:r w:rsidRPr="00BB756B">
              <w:rPr>
                <w:sz w:val="28"/>
                <w:szCs w:val="28"/>
                <w:lang w:val="uk-UA"/>
              </w:rPr>
              <w:t>цька Д.О.</w:t>
            </w:r>
          </w:p>
          <w:p w:rsidR="00AB60A9" w:rsidRPr="00D359A9" w:rsidRDefault="00AB60A9" w:rsidP="009079E9">
            <w:pPr>
              <w:spacing w:line="276" w:lineRule="auto"/>
              <w:rPr>
                <w:sz w:val="28"/>
                <w:szCs w:val="28"/>
                <w:lang w:val="uk-UA"/>
              </w:rPr>
            </w:pPr>
            <w:r>
              <w:rPr>
                <w:sz w:val="28"/>
                <w:szCs w:val="28"/>
                <w:lang w:val="uk-UA"/>
              </w:rPr>
              <w:lastRenderedPageBreak/>
              <w:t>Мальованець Т.А.</w:t>
            </w:r>
          </w:p>
        </w:tc>
        <w:tc>
          <w:tcPr>
            <w:tcW w:w="1842" w:type="dxa"/>
            <w:shd w:val="clear" w:color="auto" w:fill="auto"/>
          </w:tcPr>
          <w:p w:rsidR="00AB60A9" w:rsidRPr="00BB756B" w:rsidRDefault="00AB60A9" w:rsidP="009079E9">
            <w:pPr>
              <w:spacing w:line="276" w:lineRule="auto"/>
              <w:jc w:val="center"/>
              <w:rPr>
                <w:sz w:val="28"/>
                <w:szCs w:val="28"/>
                <w:lang w:val="uk-UA" w:eastAsia="en-US"/>
              </w:rPr>
            </w:pPr>
          </w:p>
        </w:tc>
      </w:tr>
      <w:tr w:rsidR="00AB60A9" w:rsidRPr="007B238E" w:rsidTr="00847B33">
        <w:trPr>
          <w:trHeight w:val="568"/>
        </w:trPr>
        <w:tc>
          <w:tcPr>
            <w:tcW w:w="1984"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lastRenderedPageBreak/>
              <w:t>Лялькова вистава</w:t>
            </w:r>
          </w:p>
        </w:tc>
        <w:tc>
          <w:tcPr>
            <w:tcW w:w="6379" w:type="dxa"/>
            <w:shd w:val="clear" w:color="auto" w:fill="auto"/>
          </w:tcPr>
          <w:p w:rsidR="00AB60A9" w:rsidRPr="00BB756B" w:rsidRDefault="00AB60A9" w:rsidP="009079E9">
            <w:pPr>
              <w:spacing w:line="276" w:lineRule="auto"/>
              <w:rPr>
                <w:sz w:val="28"/>
                <w:szCs w:val="28"/>
              </w:rPr>
            </w:pPr>
            <w:r w:rsidRPr="00BB756B">
              <w:rPr>
                <w:sz w:val="28"/>
                <w:szCs w:val="28"/>
                <w:lang w:val="uk-UA"/>
              </w:rPr>
              <w:t>«Як лікувати зайчика</w:t>
            </w:r>
            <w:r w:rsidRPr="00BB756B">
              <w:rPr>
                <w:sz w:val="28"/>
                <w:szCs w:val="28"/>
              </w:rPr>
              <w:t>» (</w:t>
            </w:r>
            <w:r w:rsidRPr="00BB756B">
              <w:rPr>
                <w:sz w:val="28"/>
                <w:szCs w:val="28"/>
                <w:lang w:val="uk-UA"/>
              </w:rPr>
              <w:t>інформація про лікарські рослини, правила життєдіяльності</w:t>
            </w:r>
            <w:r w:rsidRPr="00BB756B">
              <w:rPr>
                <w:sz w:val="28"/>
                <w:szCs w:val="28"/>
              </w:rPr>
              <w:t>)</w:t>
            </w:r>
          </w:p>
          <w:p w:rsidR="00AB60A9" w:rsidRPr="00BB756B" w:rsidRDefault="00AB60A9" w:rsidP="009079E9">
            <w:pPr>
              <w:spacing w:line="276" w:lineRule="auto"/>
              <w:rPr>
                <w:sz w:val="28"/>
                <w:szCs w:val="28"/>
              </w:rPr>
            </w:pPr>
            <w:r w:rsidRPr="00BB756B">
              <w:rPr>
                <w:sz w:val="28"/>
                <w:szCs w:val="28"/>
                <w:lang w:val="uk-UA"/>
              </w:rPr>
              <w:t>Старша, середня групи</w:t>
            </w:r>
          </w:p>
        </w:tc>
        <w:tc>
          <w:tcPr>
            <w:tcW w:w="1701" w:type="dxa"/>
            <w:shd w:val="clear" w:color="auto" w:fill="auto"/>
          </w:tcPr>
          <w:p w:rsidR="00AB60A9" w:rsidRPr="00084385" w:rsidRDefault="00AB60A9" w:rsidP="009079E9">
            <w:pPr>
              <w:spacing w:line="276" w:lineRule="auto"/>
              <w:rPr>
                <w:sz w:val="28"/>
                <w:szCs w:val="28"/>
                <w:lang w:val="uk-UA"/>
              </w:rPr>
            </w:pPr>
            <w:r>
              <w:rPr>
                <w:sz w:val="28"/>
                <w:szCs w:val="28"/>
                <w:lang w:val="uk-UA"/>
              </w:rPr>
              <w:t>27</w:t>
            </w:r>
            <w:r w:rsidRPr="00BB756B">
              <w:rPr>
                <w:sz w:val="28"/>
                <w:szCs w:val="28"/>
                <w:lang w:val="en-US"/>
              </w:rPr>
              <w:t>.01.20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Муз.керівник Фесенко Г.В.</w:t>
            </w:r>
          </w:p>
          <w:p w:rsidR="00AB60A9" w:rsidRPr="00BB756B" w:rsidRDefault="00AB60A9" w:rsidP="009079E9">
            <w:pPr>
              <w:spacing w:line="276" w:lineRule="auto"/>
              <w:rPr>
                <w:sz w:val="28"/>
                <w:szCs w:val="28"/>
                <w:lang w:val="uk-UA"/>
              </w:rPr>
            </w:pPr>
            <w:r w:rsidRPr="00BB756B">
              <w:rPr>
                <w:sz w:val="28"/>
                <w:szCs w:val="28"/>
                <w:lang w:val="uk-UA"/>
              </w:rPr>
              <w:t>Вихователі</w:t>
            </w:r>
          </w:p>
          <w:p w:rsidR="00AB60A9" w:rsidRPr="00BB756B" w:rsidRDefault="00AB60A9" w:rsidP="009079E9">
            <w:pPr>
              <w:spacing w:line="276" w:lineRule="auto"/>
              <w:rPr>
                <w:sz w:val="28"/>
                <w:szCs w:val="28"/>
                <w:lang w:val="uk-UA"/>
              </w:rPr>
            </w:pPr>
            <w:r>
              <w:rPr>
                <w:sz w:val="28"/>
                <w:szCs w:val="28"/>
                <w:lang w:val="uk-UA"/>
              </w:rPr>
              <w:t>Попенко О.С.</w:t>
            </w:r>
            <w:r w:rsidRPr="00BB756B">
              <w:rPr>
                <w:sz w:val="28"/>
                <w:szCs w:val="28"/>
                <w:lang w:val="uk-UA"/>
              </w:rPr>
              <w:t>.</w:t>
            </w:r>
          </w:p>
          <w:p w:rsidR="00AB60A9" w:rsidRPr="00BB756B" w:rsidRDefault="00AB60A9" w:rsidP="009079E9">
            <w:pPr>
              <w:spacing w:line="276" w:lineRule="auto"/>
              <w:rPr>
                <w:sz w:val="28"/>
                <w:szCs w:val="28"/>
                <w:lang w:val="uk-UA"/>
              </w:rPr>
            </w:pPr>
            <w:r>
              <w:rPr>
                <w:sz w:val="28"/>
                <w:szCs w:val="28"/>
                <w:lang w:val="uk-UA"/>
              </w:rPr>
              <w:t>Клеша Н.М.</w:t>
            </w:r>
          </w:p>
        </w:tc>
        <w:tc>
          <w:tcPr>
            <w:tcW w:w="1842" w:type="dxa"/>
            <w:shd w:val="clear" w:color="auto" w:fill="auto"/>
          </w:tcPr>
          <w:p w:rsidR="00AB60A9" w:rsidRPr="00BB756B" w:rsidRDefault="00AB60A9" w:rsidP="009079E9">
            <w:pPr>
              <w:spacing w:line="276" w:lineRule="auto"/>
              <w:jc w:val="center"/>
              <w:rPr>
                <w:sz w:val="28"/>
                <w:szCs w:val="28"/>
                <w:lang w:val="uk-UA" w:eastAsia="en-US"/>
              </w:rPr>
            </w:pPr>
          </w:p>
        </w:tc>
      </w:tr>
      <w:tr w:rsidR="00AB60A9" w:rsidRPr="007B238E" w:rsidTr="00847B33">
        <w:trPr>
          <w:trHeight w:val="568"/>
        </w:trPr>
        <w:tc>
          <w:tcPr>
            <w:tcW w:w="1984"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Спортивна розвага</w:t>
            </w:r>
          </w:p>
        </w:tc>
        <w:tc>
          <w:tcPr>
            <w:tcW w:w="6379" w:type="dxa"/>
            <w:shd w:val="clear" w:color="auto" w:fill="auto"/>
          </w:tcPr>
          <w:p w:rsidR="00AB60A9" w:rsidRPr="00BB756B" w:rsidRDefault="00AB60A9" w:rsidP="009079E9">
            <w:pPr>
              <w:shd w:val="clear" w:color="auto" w:fill="FFFFFF"/>
              <w:spacing w:line="276" w:lineRule="auto"/>
              <w:ind w:right="54"/>
              <w:textAlignment w:val="bottom"/>
              <w:rPr>
                <w:sz w:val="28"/>
                <w:szCs w:val="28"/>
                <w:lang w:val="uk-UA"/>
              </w:rPr>
            </w:pPr>
            <w:r w:rsidRPr="00BB756B">
              <w:rPr>
                <w:sz w:val="28"/>
                <w:szCs w:val="28"/>
                <w:lang w:val="uk-UA"/>
              </w:rPr>
              <w:t>«На арені  цирку» (імітація рухів циркових артистів, інтерес до активної циркової діяль</w:t>
            </w:r>
            <w:r>
              <w:rPr>
                <w:sz w:val="28"/>
                <w:szCs w:val="28"/>
                <w:lang w:val="uk-UA"/>
              </w:rPr>
              <w:t>ності Молодша група</w:t>
            </w:r>
          </w:p>
        </w:tc>
        <w:tc>
          <w:tcPr>
            <w:tcW w:w="1701" w:type="dxa"/>
            <w:shd w:val="clear" w:color="auto" w:fill="auto"/>
          </w:tcPr>
          <w:p w:rsidR="00AB60A9" w:rsidRPr="00BB756B" w:rsidRDefault="00AB60A9" w:rsidP="009079E9">
            <w:pPr>
              <w:spacing w:line="276" w:lineRule="auto"/>
              <w:rPr>
                <w:sz w:val="28"/>
                <w:szCs w:val="28"/>
                <w:lang w:val="uk-UA"/>
              </w:rPr>
            </w:pPr>
            <w:r>
              <w:rPr>
                <w:sz w:val="28"/>
                <w:szCs w:val="28"/>
                <w:lang w:val="uk-UA"/>
              </w:rPr>
              <w:t>03</w:t>
            </w:r>
            <w:r w:rsidRPr="00BB756B">
              <w:rPr>
                <w:sz w:val="28"/>
                <w:szCs w:val="28"/>
                <w:lang w:val="uk-UA"/>
              </w:rPr>
              <w:t>.02.20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Вихователі</w:t>
            </w:r>
          </w:p>
          <w:p w:rsidR="00AB60A9" w:rsidRDefault="00AB60A9" w:rsidP="009079E9">
            <w:pPr>
              <w:spacing w:line="276" w:lineRule="auto"/>
              <w:rPr>
                <w:sz w:val="28"/>
                <w:szCs w:val="28"/>
                <w:lang w:val="uk-UA"/>
              </w:rPr>
            </w:pPr>
            <w:r>
              <w:rPr>
                <w:sz w:val="28"/>
                <w:szCs w:val="28"/>
                <w:lang w:val="uk-UA"/>
              </w:rPr>
              <w:t>Попенко О.С.,</w:t>
            </w:r>
          </w:p>
          <w:p w:rsidR="00AB60A9" w:rsidRPr="00BB756B" w:rsidRDefault="00AB60A9" w:rsidP="009079E9">
            <w:pPr>
              <w:spacing w:line="276" w:lineRule="auto"/>
              <w:rPr>
                <w:sz w:val="28"/>
                <w:szCs w:val="28"/>
                <w:lang w:val="uk-UA"/>
              </w:rPr>
            </w:pPr>
            <w:r w:rsidRPr="00BB756B">
              <w:rPr>
                <w:sz w:val="28"/>
                <w:szCs w:val="28"/>
                <w:lang w:val="uk-UA"/>
              </w:rPr>
              <w:t>Верб</w:t>
            </w:r>
            <w:r w:rsidRPr="00BB756B">
              <w:rPr>
                <w:sz w:val="28"/>
                <w:szCs w:val="28"/>
              </w:rPr>
              <w:t>i</w:t>
            </w:r>
            <w:r w:rsidRPr="00BB756B">
              <w:rPr>
                <w:sz w:val="28"/>
                <w:szCs w:val="28"/>
                <w:lang w:val="uk-UA"/>
              </w:rPr>
              <w:t xml:space="preserve">цька Д.О. </w:t>
            </w:r>
          </w:p>
        </w:tc>
        <w:tc>
          <w:tcPr>
            <w:tcW w:w="1842" w:type="dxa"/>
            <w:shd w:val="clear" w:color="auto" w:fill="auto"/>
          </w:tcPr>
          <w:p w:rsidR="00AB60A9" w:rsidRPr="00BB756B" w:rsidRDefault="00AB60A9" w:rsidP="009079E9">
            <w:pPr>
              <w:spacing w:line="276" w:lineRule="auto"/>
              <w:jc w:val="center"/>
              <w:rPr>
                <w:sz w:val="28"/>
                <w:szCs w:val="28"/>
                <w:lang w:val="uk-UA" w:eastAsia="en-US"/>
              </w:rPr>
            </w:pPr>
          </w:p>
          <w:p w:rsidR="00AB60A9" w:rsidRPr="00BB756B" w:rsidRDefault="00AB60A9" w:rsidP="009079E9">
            <w:pPr>
              <w:spacing w:line="276" w:lineRule="auto"/>
              <w:jc w:val="center"/>
              <w:rPr>
                <w:sz w:val="28"/>
                <w:szCs w:val="28"/>
                <w:lang w:val="uk-UA" w:eastAsia="en-US"/>
              </w:rPr>
            </w:pPr>
          </w:p>
        </w:tc>
      </w:tr>
      <w:tr w:rsidR="00AB60A9" w:rsidRPr="007B238E" w:rsidTr="00847B33">
        <w:trPr>
          <w:trHeight w:val="568"/>
        </w:trPr>
        <w:tc>
          <w:tcPr>
            <w:tcW w:w="1984"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Спортивна розвага</w:t>
            </w:r>
          </w:p>
        </w:tc>
        <w:tc>
          <w:tcPr>
            <w:tcW w:w="6379"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w:t>
            </w:r>
            <w:r w:rsidRPr="00BB756B">
              <w:rPr>
                <w:sz w:val="28"/>
                <w:szCs w:val="28"/>
              </w:rPr>
              <w:t>Хата на тата</w:t>
            </w:r>
            <w:r w:rsidRPr="00BB756B">
              <w:rPr>
                <w:sz w:val="28"/>
                <w:szCs w:val="28"/>
                <w:lang w:val="uk-UA"/>
              </w:rPr>
              <w:t>»(сімейні спортивні розваги)</w:t>
            </w:r>
          </w:p>
          <w:p w:rsidR="00AB60A9" w:rsidRPr="00BB756B" w:rsidRDefault="00AB60A9" w:rsidP="009079E9">
            <w:pPr>
              <w:spacing w:line="276" w:lineRule="auto"/>
              <w:rPr>
                <w:sz w:val="28"/>
                <w:szCs w:val="28"/>
                <w:lang w:val="uk-UA"/>
              </w:rPr>
            </w:pPr>
            <w:r w:rsidRPr="00BB756B">
              <w:rPr>
                <w:sz w:val="28"/>
                <w:szCs w:val="28"/>
                <w:lang w:val="uk-UA"/>
              </w:rPr>
              <w:t>Старша, середня групи</w:t>
            </w:r>
          </w:p>
        </w:tc>
        <w:tc>
          <w:tcPr>
            <w:tcW w:w="1701" w:type="dxa"/>
            <w:shd w:val="clear" w:color="auto" w:fill="auto"/>
          </w:tcPr>
          <w:p w:rsidR="00AB60A9" w:rsidRPr="00BB756B" w:rsidRDefault="00AB60A9" w:rsidP="009079E9">
            <w:pPr>
              <w:spacing w:line="276" w:lineRule="auto"/>
              <w:rPr>
                <w:sz w:val="28"/>
                <w:szCs w:val="28"/>
                <w:lang w:val="uk-UA"/>
              </w:rPr>
            </w:pPr>
            <w:r>
              <w:rPr>
                <w:sz w:val="28"/>
                <w:szCs w:val="28"/>
                <w:lang w:val="uk-UA"/>
              </w:rPr>
              <w:t>03</w:t>
            </w:r>
            <w:r w:rsidRPr="00BB756B">
              <w:rPr>
                <w:sz w:val="28"/>
                <w:szCs w:val="28"/>
                <w:lang w:val="uk-UA"/>
              </w:rPr>
              <w:t>.02. 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Вихователі</w:t>
            </w:r>
          </w:p>
          <w:p w:rsidR="00AB60A9" w:rsidRDefault="00AB60A9" w:rsidP="009079E9">
            <w:pPr>
              <w:spacing w:line="276" w:lineRule="auto"/>
              <w:rPr>
                <w:sz w:val="28"/>
                <w:szCs w:val="28"/>
                <w:lang w:val="uk-UA"/>
              </w:rPr>
            </w:pPr>
            <w:r>
              <w:rPr>
                <w:sz w:val="28"/>
                <w:szCs w:val="28"/>
                <w:lang w:val="uk-UA"/>
              </w:rPr>
              <w:t>Шевчук С.В.,</w:t>
            </w:r>
          </w:p>
          <w:p w:rsidR="00AB60A9" w:rsidRPr="00BB756B" w:rsidRDefault="00AB60A9" w:rsidP="009079E9">
            <w:pPr>
              <w:spacing w:line="276" w:lineRule="auto"/>
              <w:rPr>
                <w:sz w:val="28"/>
                <w:szCs w:val="28"/>
                <w:lang w:val="uk-UA"/>
              </w:rPr>
            </w:pPr>
            <w:r>
              <w:rPr>
                <w:sz w:val="28"/>
                <w:szCs w:val="28"/>
                <w:lang w:val="uk-UA"/>
              </w:rPr>
              <w:t>Клеша Н.М.</w:t>
            </w:r>
          </w:p>
        </w:tc>
        <w:tc>
          <w:tcPr>
            <w:tcW w:w="1842" w:type="dxa"/>
            <w:shd w:val="clear" w:color="auto" w:fill="auto"/>
          </w:tcPr>
          <w:p w:rsidR="00AB60A9" w:rsidRPr="00BB756B" w:rsidRDefault="00AB60A9" w:rsidP="009079E9">
            <w:pPr>
              <w:spacing w:line="276" w:lineRule="auto"/>
              <w:rPr>
                <w:sz w:val="28"/>
                <w:szCs w:val="28"/>
                <w:lang w:val="uk-UA"/>
              </w:rPr>
            </w:pPr>
          </w:p>
        </w:tc>
      </w:tr>
      <w:tr w:rsidR="00AB60A9" w:rsidRPr="007B238E" w:rsidTr="00847B33">
        <w:trPr>
          <w:trHeight w:val="568"/>
        </w:trPr>
        <w:tc>
          <w:tcPr>
            <w:tcW w:w="1984"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Музична розвага</w:t>
            </w:r>
          </w:p>
        </w:tc>
        <w:tc>
          <w:tcPr>
            <w:tcW w:w="6379"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«Сніжинка мандрівниця» (явища природи за допомогою музики)</w:t>
            </w:r>
          </w:p>
          <w:p w:rsidR="00AB60A9" w:rsidRPr="006E2564" w:rsidRDefault="00AB60A9" w:rsidP="009079E9">
            <w:pPr>
              <w:spacing w:line="276" w:lineRule="auto"/>
              <w:rPr>
                <w:sz w:val="28"/>
                <w:szCs w:val="28"/>
                <w:lang w:val="uk-UA"/>
              </w:rPr>
            </w:pPr>
            <w:r>
              <w:rPr>
                <w:sz w:val="28"/>
                <w:szCs w:val="28"/>
                <w:lang w:val="uk-UA"/>
              </w:rPr>
              <w:t>Молодша група</w:t>
            </w:r>
          </w:p>
        </w:tc>
        <w:tc>
          <w:tcPr>
            <w:tcW w:w="1701" w:type="dxa"/>
            <w:shd w:val="clear" w:color="auto" w:fill="auto"/>
          </w:tcPr>
          <w:p w:rsidR="00AB60A9" w:rsidRPr="00BB756B" w:rsidRDefault="00AB60A9" w:rsidP="009079E9">
            <w:pPr>
              <w:spacing w:line="276" w:lineRule="auto"/>
              <w:rPr>
                <w:sz w:val="28"/>
                <w:szCs w:val="28"/>
                <w:lang w:val="uk-UA"/>
              </w:rPr>
            </w:pPr>
            <w:r w:rsidRPr="006E2564">
              <w:rPr>
                <w:sz w:val="28"/>
                <w:szCs w:val="28"/>
              </w:rPr>
              <w:t>1</w:t>
            </w:r>
            <w:r>
              <w:rPr>
                <w:sz w:val="28"/>
                <w:szCs w:val="28"/>
                <w:lang w:val="uk-UA"/>
              </w:rPr>
              <w:t>0</w:t>
            </w:r>
            <w:r w:rsidRPr="006E2564">
              <w:rPr>
                <w:sz w:val="28"/>
                <w:szCs w:val="28"/>
              </w:rPr>
              <w:t>.02.</w:t>
            </w:r>
            <w:r w:rsidRPr="00BB756B">
              <w:rPr>
                <w:sz w:val="28"/>
                <w:szCs w:val="28"/>
                <w:lang w:val="uk-UA"/>
              </w:rPr>
              <w:t xml:space="preserve"> 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Муз. керівник</w:t>
            </w:r>
          </w:p>
          <w:p w:rsidR="00AB60A9" w:rsidRPr="00BB756B" w:rsidRDefault="00AB60A9" w:rsidP="009079E9">
            <w:pPr>
              <w:spacing w:line="276" w:lineRule="auto"/>
              <w:rPr>
                <w:sz w:val="28"/>
                <w:szCs w:val="28"/>
                <w:lang w:val="uk-UA"/>
              </w:rPr>
            </w:pPr>
            <w:r w:rsidRPr="00BB756B">
              <w:rPr>
                <w:sz w:val="28"/>
                <w:szCs w:val="28"/>
                <w:lang w:val="uk-UA"/>
              </w:rPr>
              <w:t>Фесенко Г.В.</w:t>
            </w:r>
          </w:p>
          <w:p w:rsidR="00AB60A9" w:rsidRDefault="00AB60A9" w:rsidP="009079E9">
            <w:pPr>
              <w:spacing w:line="276" w:lineRule="auto"/>
              <w:rPr>
                <w:sz w:val="28"/>
                <w:szCs w:val="28"/>
                <w:lang w:val="uk-UA"/>
              </w:rPr>
            </w:pPr>
            <w:r>
              <w:rPr>
                <w:sz w:val="28"/>
                <w:szCs w:val="28"/>
                <w:lang w:val="uk-UA"/>
              </w:rPr>
              <w:t>Вихователі</w:t>
            </w:r>
          </w:p>
          <w:p w:rsidR="00AB60A9" w:rsidRDefault="00AB60A9" w:rsidP="009079E9">
            <w:pPr>
              <w:spacing w:line="276" w:lineRule="auto"/>
              <w:rPr>
                <w:sz w:val="28"/>
                <w:szCs w:val="28"/>
                <w:lang w:val="uk-UA"/>
              </w:rPr>
            </w:pPr>
            <w:r>
              <w:rPr>
                <w:sz w:val="28"/>
                <w:szCs w:val="28"/>
                <w:lang w:val="uk-UA"/>
              </w:rPr>
              <w:t>МальованецьТ.А.,</w:t>
            </w:r>
          </w:p>
          <w:p w:rsidR="00AB60A9" w:rsidRDefault="00AB60A9" w:rsidP="009079E9">
            <w:pPr>
              <w:spacing w:line="276" w:lineRule="auto"/>
              <w:rPr>
                <w:sz w:val="28"/>
                <w:szCs w:val="28"/>
                <w:lang w:val="uk-UA"/>
              </w:rPr>
            </w:pPr>
            <w:r w:rsidRPr="003A34B4">
              <w:rPr>
                <w:sz w:val="28"/>
                <w:szCs w:val="28"/>
                <w:lang w:val="uk-UA"/>
              </w:rPr>
              <w:t>Верб</w:t>
            </w:r>
            <w:r w:rsidRPr="00BB756B">
              <w:rPr>
                <w:sz w:val="28"/>
                <w:szCs w:val="28"/>
              </w:rPr>
              <w:t>i</w:t>
            </w:r>
            <w:r w:rsidRPr="003A34B4">
              <w:rPr>
                <w:sz w:val="28"/>
                <w:szCs w:val="28"/>
                <w:lang w:val="uk-UA"/>
              </w:rPr>
              <w:t>цька Д.О.</w:t>
            </w:r>
          </w:p>
          <w:p w:rsidR="002A5BC2" w:rsidRPr="00BB756B" w:rsidRDefault="002A5BC2" w:rsidP="009079E9">
            <w:pPr>
              <w:spacing w:line="276" w:lineRule="auto"/>
              <w:rPr>
                <w:sz w:val="28"/>
                <w:szCs w:val="28"/>
                <w:lang w:val="uk-UA"/>
              </w:rPr>
            </w:pPr>
          </w:p>
        </w:tc>
        <w:tc>
          <w:tcPr>
            <w:tcW w:w="1842" w:type="dxa"/>
            <w:shd w:val="clear" w:color="auto" w:fill="auto"/>
          </w:tcPr>
          <w:p w:rsidR="00AB60A9" w:rsidRPr="00BB756B" w:rsidRDefault="00AB60A9" w:rsidP="009079E9">
            <w:pPr>
              <w:spacing w:line="276" w:lineRule="auto"/>
              <w:jc w:val="center"/>
              <w:rPr>
                <w:sz w:val="28"/>
                <w:szCs w:val="28"/>
                <w:lang w:val="uk-UA" w:eastAsia="en-US"/>
              </w:rPr>
            </w:pPr>
          </w:p>
        </w:tc>
      </w:tr>
      <w:tr w:rsidR="00AB60A9" w:rsidRPr="007B238E" w:rsidTr="00847B33">
        <w:trPr>
          <w:trHeight w:val="568"/>
        </w:trPr>
        <w:tc>
          <w:tcPr>
            <w:tcW w:w="1984"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Музична розвага</w:t>
            </w:r>
          </w:p>
        </w:tc>
        <w:tc>
          <w:tcPr>
            <w:tcW w:w="6379" w:type="dxa"/>
            <w:shd w:val="clear" w:color="auto" w:fill="auto"/>
          </w:tcPr>
          <w:p w:rsidR="00AB60A9" w:rsidRPr="00BB756B" w:rsidRDefault="00AB60A9" w:rsidP="009079E9">
            <w:pPr>
              <w:shd w:val="clear" w:color="auto" w:fill="FFFFFF"/>
              <w:spacing w:line="276" w:lineRule="auto"/>
              <w:ind w:left="54" w:right="54"/>
              <w:textAlignment w:val="bottom"/>
              <w:rPr>
                <w:sz w:val="28"/>
                <w:szCs w:val="28"/>
                <w:lang w:val="uk-UA"/>
              </w:rPr>
            </w:pPr>
            <w:r w:rsidRPr="00BB756B">
              <w:rPr>
                <w:sz w:val="28"/>
                <w:szCs w:val="28"/>
                <w:lang w:val="uk-UA"/>
              </w:rPr>
              <w:t>«Стрілися Зима з Весною»</w:t>
            </w:r>
          </w:p>
          <w:p w:rsidR="00AB60A9" w:rsidRPr="00BB756B" w:rsidRDefault="00AB60A9" w:rsidP="009079E9">
            <w:pPr>
              <w:spacing w:line="276" w:lineRule="auto"/>
              <w:rPr>
                <w:sz w:val="28"/>
                <w:szCs w:val="28"/>
                <w:lang w:val="uk-UA"/>
              </w:rPr>
            </w:pPr>
            <w:r w:rsidRPr="00BB756B">
              <w:rPr>
                <w:sz w:val="28"/>
                <w:szCs w:val="28"/>
                <w:lang w:val="uk-UA"/>
              </w:rPr>
              <w:t>(закликання весни, Стрітення)</w:t>
            </w:r>
          </w:p>
          <w:p w:rsidR="00AB60A9" w:rsidRPr="00BB756B" w:rsidRDefault="00AB60A9" w:rsidP="009079E9">
            <w:pPr>
              <w:shd w:val="clear" w:color="auto" w:fill="FFFFFF"/>
              <w:spacing w:line="276" w:lineRule="auto"/>
              <w:ind w:left="54" w:right="54"/>
              <w:textAlignment w:val="bottom"/>
              <w:rPr>
                <w:sz w:val="28"/>
                <w:szCs w:val="28"/>
                <w:lang w:val="uk-UA"/>
              </w:rPr>
            </w:pPr>
            <w:r w:rsidRPr="00BB756B">
              <w:rPr>
                <w:sz w:val="28"/>
                <w:szCs w:val="28"/>
                <w:lang w:val="uk-UA"/>
              </w:rPr>
              <w:t>Старша, середня групи</w:t>
            </w:r>
          </w:p>
        </w:tc>
        <w:tc>
          <w:tcPr>
            <w:tcW w:w="1701" w:type="dxa"/>
            <w:shd w:val="clear" w:color="auto" w:fill="auto"/>
          </w:tcPr>
          <w:p w:rsidR="00AB60A9" w:rsidRPr="00BB756B" w:rsidRDefault="00AB60A9" w:rsidP="009079E9">
            <w:pPr>
              <w:spacing w:line="276" w:lineRule="auto"/>
              <w:rPr>
                <w:sz w:val="28"/>
                <w:szCs w:val="28"/>
                <w:lang w:val="uk-UA"/>
              </w:rPr>
            </w:pPr>
            <w:r>
              <w:rPr>
                <w:sz w:val="28"/>
                <w:szCs w:val="28"/>
                <w:lang w:val="uk-UA"/>
              </w:rPr>
              <w:t>10</w:t>
            </w:r>
            <w:r w:rsidRPr="00BB756B">
              <w:rPr>
                <w:sz w:val="28"/>
                <w:szCs w:val="28"/>
                <w:lang w:val="uk-UA"/>
              </w:rPr>
              <w:t>.02. 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Муз. керівник</w:t>
            </w:r>
          </w:p>
          <w:p w:rsidR="00AB60A9" w:rsidRPr="00BB756B" w:rsidRDefault="00AB60A9" w:rsidP="009079E9">
            <w:pPr>
              <w:spacing w:line="276" w:lineRule="auto"/>
              <w:rPr>
                <w:sz w:val="28"/>
                <w:szCs w:val="28"/>
                <w:lang w:val="uk-UA"/>
              </w:rPr>
            </w:pPr>
            <w:r w:rsidRPr="00BB756B">
              <w:rPr>
                <w:sz w:val="28"/>
                <w:szCs w:val="28"/>
                <w:lang w:val="uk-UA"/>
              </w:rPr>
              <w:t>Фесенко Г.В.</w:t>
            </w:r>
          </w:p>
          <w:p w:rsidR="00AB60A9" w:rsidRPr="00BB756B" w:rsidRDefault="00AB60A9" w:rsidP="009079E9">
            <w:pPr>
              <w:spacing w:line="276" w:lineRule="auto"/>
              <w:rPr>
                <w:sz w:val="28"/>
                <w:szCs w:val="28"/>
                <w:lang w:val="uk-UA"/>
              </w:rPr>
            </w:pPr>
            <w:r w:rsidRPr="00BB756B">
              <w:rPr>
                <w:sz w:val="28"/>
                <w:szCs w:val="28"/>
                <w:lang w:val="uk-UA"/>
              </w:rPr>
              <w:t>Вихователі</w:t>
            </w:r>
          </w:p>
          <w:p w:rsidR="00AB60A9" w:rsidRDefault="00AB60A9" w:rsidP="009079E9">
            <w:pPr>
              <w:spacing w:line="276" w:lineRule="auto"/>
              <w:rPr>
                <w:sz w:val="28"/>
                <w:szCs w:val="28"/>
                <w:lang w:val="uk-UA"/>
              </w:rPr>
            </w:pPr>
            <w:r>
              <w:rPr>
                <w:sz w:val="28"/>
                <w:szCs w:val="28"/>
                <w:lang w:val="uk-UA"/>
              </w:rPr>
              <w:t>Клеша Н.М.,</w:t>
            </w:r>
          </w:p>
          <w:p w:rsidR="00AB60A9" w:rsidRPr="00BB756B" w:rsidRDefault="00AB60A9" w:rsidP="009079E9">
            <w:pPr>
              <w:spacing w:line="276" w:lineRule="auto"/>
              <w:rPr>
                <w:sz w:val="28"/>
                <w:szCs w:val="28"/>
                <w:lang w:val="uk-UA"/>
              </w:rPr>
            </w:pPr>
            <w:r>
              <w:rPr>
                <w:sz w:val="28"/>
                <w:szCs w:val="28"/>
                <w:lang w:val="uk-UA"/>
              </w:rPr>
              <w:t>Шевчук С.В.</w:t>
            </w:r>
          </w:p>
        </w:tc>
        <w:tc>
          <w:tcPr>
            <w:tcW w:w="1842" w:type="dxa"/>
            <w:shd w:val="clear" w:color="auto" w:fill="auto"/>
          </w:tcPr>
          <w:p w:rsidR="00AB60A9" w:rsidRPr="00BB756B" w:rsidRDefault="00AB60A9" w:rsidP="009079E9">
            <w:pPr>
              <w:spacing w:line="276" w:lineRule="auto"/>
              <w:jc w:val="center"/>
              <w:rPr>
                <w:sz w:val="28"/>
                <w:szCs w:val="28"/>
                <w:lang w:val="uk-UA" w:eastAsia="en-US"/>
              </w:rPr>
            </w:pPr>
          </w:p>
        </w:tc>
      </w:tr>
      <w:tr w:rsidR="00AB60A9" w:rsidRPr="007B238E" w:rsidTr="00847B33">
        <w:trPr>
          <w:trHeight w:val="568"/>
        </w:trPr>
        <w:tc>
          <w:tcPr>
            <w:tcW w:w="1984"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 xml:space="preserve">Спортивна </w:t>
            </w:r>
            <w:r w:rsidRPr="00BB756B">
              <w:rPr>
                <w:sz w:val="28"/>
                <w:szCs w:val="28"/>
                <w:lang w:val="uk-UA"/>
              </w:rPr>
              <w:lastRenderedPageBreak/>
              <w:t>розвага</w:t>
            </w:r>
          </w:p>
        </w:tc>
        <w:tc>
          <w:tcPr>
            <w:tcW w:w="6379" w:type="dxa"/>
            <w:shd w:val="clear" w:color="auto" w:fill="auto"/>
          </w:tcPr>
          <w:p w:rsidR="00AB60A9" w:rsidRPr="006E2564" w:rsidRDefault="00AB60A9" w:rsidP="009079E9">
            <w:pPr>
              <w:spacing w:line="276" w:lineRule="auto"/>
              <w:rPr>
                <w:sz w:val="28"/>
                <w:szCs w:val="28"/>
              </w:rPr>
            </w:pPr>
            <w:r w:rsidRPr="00BB756B">
              <w:rPr>
                <w:sz w:val="28"/>
                <w:szCs w:val="28"/>
                <w:lang w:val="uk-UA"/>
              </w:rPr>
              <w:lastRenderedPageBreak/>
              <w:t>«</w:t>
            </w:r>
            <w:r w:rsidRPr="00BB756B">
              <w:rPr>
                <w:sz w:val="28"/>
                <w:szCs w:val="28"/>
              </w:rPr>
              <w:t>Перегони на санчатах</w:t>
            </w:r>
            <w:r w:rsidRPr="00BB756B">
              <w:rPr>
                <w:sz w:val="28"/>
                <w:szCs w:val="28"/>
                <w:lang w:val="uk-UA"/>
              </w:rPr>
              <w:t>»</w:t>
            </w:r>
            <w:r w:rsidRPr="00BB756B">
              <w:rPr>
                <w:sz w:val="28"/>
                <w:szCs w:val="28"/>
              </w:rPr>
              <w:t xml:space="preserve"> (</w:t>
            </w:r>
            <w:r w:rsidRPr="00BB756B">
              <w:rPr>
                <w:sz w:val="28"/>
                <w:szCs w:val="28"/>
                <w:lang w:val="uk-UA"/>
              </w:rPr>
              <w:t xml:space="preserve">фізичні вправи на </w:t>
            </w:r>
            <w:r w:rsidRPr="00BB756B">
              <w:rPr>
                <w:sz w:val="28"/>
                <w:szCs w:val="28"/>
                <w:lang w:val="uk-UA"/>
              </w:rPr>
              <w:lastRenderedPageBreak/>
              <w:t>зимовому повітрі</w:t>
            </w:r>
            <w:r>
              <w:rPr>
                <w:sz w:val="28"/>
                <w:szCs w:val="28"/>
              </w:rPr>
              <w:t>)</w:t>
            </w:r>
            <w:r>
              <w:rPr>
                <w:sz w:val="28"/>
                <w:szCs w:val="28"/>
                <w:lang w:val="uk-UA"/>
              </w:rPr>
              <w:t xml:space="preserve">  Молодшагрупа</w:t>
            </w:r>
          </w:p>
        </w:tc>
        <w:tc>
          <w:tcPr>
            <w:tcW w:w="1701" w:type="dxa"/>
            <w:shd w:val="clear" w:color="auto" w:fill="auto"/>
          </w:tcPr>
          <w:p w:rsidR="00AB60A9" w:rsidRPr="003A34B4" w:rsidRDefault="00AB60A9" w:rsidP="009079E9">
            <w:pPr>
              <w:spacing w:line="276" w:lineRule="auto"/>
              <w:rPr>
                <w:sz w:val="28"/>
                <w:szCs w:val="28"/>
                <w:lang w:val="uk-UA"/>
              </w:rPr>
            </w:pPr>
            <w:r>
              <w:rPr>
                <w:sz w:val="28"/>
                <w:szCs w:val="28"/>
              </w:rPr>
              <w:lastRenderedPageBreak/>
              <w:t>1</w:t>
            </w:r>
            <w:r>
              <w:rPr>
                <w:sz w:val="28"/>
                <w:szCs w:val="28"/>
                <w:lang w:val="uk-UA"/>
              </w:rPr>
              <w:t>7</w:t>
            </w:r>
            <w:r w:rsidRPr="00BB756B">
              <w:rPr>
                <w:sz w:val="28"/>
                <w:szCs w:val="28"/>
              </w:rPr>
              <w:t>.02</w:t>
            </w:r>
            <w:r>
              <w:rPr>
                <w:sz w:val="28"/>
                <w:szCs w:val="28"/>
                <w:lang w:val="uk-UA"/>
              </w:rPr>
              <w:t xml:space="preserve">. </w:t>
            </w:r>
            <w:r w:rsidRPr="00BB756B">
              <w:rPr>
                <w:sz w:val="28"/>
                <w:szCs w:val="28"/>
                <w:lang w:val="uk-UA"/>
              </w:rPr>
              <w:t>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Вихователі</w:t>
            </w:r>
          </w:p>
          <w:p w:rsidR="00AB60A9" w:rsidRPr="00BB756B" w:rsidRDefault="00AB60A9" w:rsidP="009079E9">
            <w:pPr>
              <w:spacing w:line="276" w:lineRule="auto"/>
              <w:rPr>
                <w:sz w:val="28"/>
                <w:szCs w:val="28"/>
              </w:rPr>
            </w:pPr>
            <w:r w:rsidRPr="00BB756B">
              <w:rPr>
                <w:sz w:val="28"/>
                <w:szCs w:val="28"/>
              </w:rPr>
              <w:lastRenderedPageBreak/>
              <w:t>Верб</w:t>
            </w:r>
            <w:r w:rsidRPr="00BB756B">
              <w:rPr>
                <w:sz w:val="28"/>
                <w:szCs w:val="28"/>
                <w:lang w:val="en-US"/>
              </w:rPr>
              <w:t>i</w:t>
            </w:r>
            <w:r w:rsidRPr="00BB756B">
              <w:rPr>
                <w:sz w:val="28"/>
                <w:szCs w:val="28"/>
              </w:rPr>
              <w:t>цька Д.О.</w:t>
            </w:r>
          </w:p>
        </w:tc>
        <w:tc>
          <w:tcPr>
            <w:tcW w:w="1842" w:type="dxa"/>
            <w:shd w:val="clear" w:color="auto" w:fill="auto"/>
          </w:tcPr>
          <w:p w:rsidR="00AB60A9" w:rsidRPr="00BB756B" w:rsidRDefault="00AB60A9" w:rsidP="009079E9">
            <w:pPr>
              <w:spacing w:line="276" w:lineRule="auto"/>
              <w:jc w:val="center"/>
              <w:rPr>
                <w:sz w:val="28"/>
                <w:szCs w:val="28"/>
                <w:lang w:val="uk-UA" w:eastAsia="en-US"/>
              </w:rPr>
            </w:pPr>
          </w:p>
        </w:tc>
      </w:tr>
      <w:tr w:rsidR="00AB60A9" w:rsidRPr="007B238E" w:rsidTr="00847B33">
        <w:trPr>
          <w:trHeight w:val="568"/>
        </w:trPr>
        <w:tc>
          <w:tcPr>
            <w:tcW w:w="1984"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lastRenderedPageBreak/>
              <w:t>Спортивна розвага</w:t>
            </w:r>
          </w:p>
        </w:tc>
        <w:tc>
          <w:tcPr>
            <w:tcW w:w="6379"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«Будемо радісні, бадьорі, спритні, дужі та здорові» (створення радісного настрою, формування рухової підготовленості) Старша, середня групи</w:t>
            </w:r>
          </w:p>
        </w:tc>
        <w:tc>
          <w:tcPr>
            <w:tcW w:w="1701" w:type="dxa"/>
            <w:shd w:val="clear" w:color="auto" w:fill="auto"/>
          </w:tcPr>
          <w:p w:rsidR="00AB60A9" w:rsidRPr="00BB756B" w:rsidRDefault="00AB60A9" w:rsidP="009079E9">
            <w:pPr>
              <w:spacing w:line="276" w:lineRule="auto"/>
              <w:rPr>
                <w:sz w:val="28"/>
                <w:szCs w:val="28"/>
                <w:lang w:val="uk-UA"/>
              </w:rPr>
            </w:pPr>
            <w:r>
              <w:rPr>
                <w:sz w:val="28"/>
                <w:szCs w:val="28"/>
                <w:lang w:val="uk-UA"/>
              </w:rPr>
              <w:t>17</w:t>
            </w:r>
            <w:r w:rsidRPr="00BB756B">
              <w:rPr>
                <w:sz w:val="28"/>
                <w:szCs w:val="28"/>
                <w:lang w:val="uk-UA"/>
              </w:rPr>
              <w:t>.02.20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Вихователі</w:t>
            </w:r>
          </w:p>
          <w:p w:rsidR="00AB60A9" w:rsidRPr="00BB756B" w:rsidRDefault="00AB60A9" w:rsidP="009079E9">
            <w:pPr>
              <w:spacing w:line="276" w:lineRule="auto"/>
              <w:rPr>
                <w:sz w:val="28"/>
                <w:szCs w:val="28"/>
                <w:lang w:val="uk-UA"/>
              </w:rPr>
            </w:pPr>
            <w:r w:rsidRPr="00BB756B">
              <w:rPr>
                <w:sz w:val="28"/>
                <w:szCs w:val="28"/>
                <w:lang w:val="uk-UA"/>
              </w:rPr>
              <w:t>Шевчук С.В.</w:t>
            </w:r>
            <w:r>
              <w:rPr>
                <w:sz w:val="28"/>
                <w:szCs w:val="28"/>
                <w:lang w:val="uk-UA"/>
              </w:rPr>
              <w:t>,</w:t>
            </w:r>
          </w:p>
          <w:p w:rsidR="00AB60A9" w:rsidRPr="00BB756B" w:rsidRDefault="00AB60A9" w:rsidP="009079E9">
            <w:pPr>
              <w:spacing w:line="276" w:lineRule="auto"/>
              <w:rPr>
                <w:sz w:val="28"/>
                <w:szCs w:val="28"/>
                <w:lang w:val="uk-UA"/>
              </w:rPr>
            </w:pPr>
            <w:r>
              <w:rPr>
                <w:sz w:val="28"/>
                <w:szCs w:val="28"/>
                <w:lang w:val="uk-UA"/>
              </w:rPr>
              <w:t>Клеша Н.М.</w:t>
            </w:r>
          </w:p>
          <w:p w:rsidR="00AB60A9" w:rsidRPr="00BB756B" w:rsidRDefault="00AB60A9" w:rsidP="009079E9">
            <w:pPr>
              <w:spacing w:line="276" w:lineRule="auto"/>
              <w:rPr>
                <w:sz w:val="28"/>
                <w:szCs w:val="28"/>
              </w:rPr>
            </w:pPr>
          </w:p>
        </w:tc>
        <w:tc>
          <w:tcPr>
            <w:tcW w:w="1842" w:type="dxa"/>
            <w:shd w:val="clear" w:color="auto" w:fill="auto"/>
          </w:tcPr>
          <w:p w:rsidR="00AB60A9" w:rsidRPr="00BB756B" w:rsidRDefault="00AB60A9" w:rsidP="009079E9">
            <w:pPr>
              <w:spacing w:line="276" w:lineRule="auto"/>
              <w:rPr>
                <w:sz w:val="28"/>
                <w:szCs w:val="28"/>
                <w:lang w:val="uk-UA"/>
              </w:rPr>
            </w:pPr>
          </w:p>
        </w:tc>
      </w:tr>
      <w:tr w:rsidR="00AB60A9" w:rsidRPr="007B238E" w:rsidTr="00847B33">
        <w:trPr>
          <w:trHeight w:val="568"/>
        </w:trPr>
        <w:tc>
          <w:tcPr>
            <w:tcW w:w="1984" w:type="dxa"/>
            <w:shd w:val="clear" w:color="auto" w:fill="auto"/>
          </w:tcPr>
          <w:p w:rsidR="00AB60A9" w:rsidRPr="00BB756B" w:rsidRDefault="00AB60A9" w:rsidP="009079E9">
            <w:pPr>
              <w:spacing w:line="276" w:lineRule="auto"/>
              <w:rPr>
                <w:sz w:val="28"/>
                <w:szCs w:val="28"/>
              </w:rPr>
            </w:pPr>
            <w:r w:rsidRPr="00BB756B">
              <w:rPr>
                <w:sz w:val="28"/>
                <w:szCs w:val="28"/>
                <w:lang w:val="uk-UA"/>
              </w:rPr>
              <w:t>Музична розвага</w:t>
            </w:r>
          </w:p>
        </w:tc>
        <w:tc>
          <w:tcPr>
            <w:tcW w:w="6379"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«Музична скринька» (вчимося бути музикантами)</w:t>
            </w:r>
          </w:p>
          <w:p w:rsidR="00AB60A9" w:rsidRPr="0016170F" w:rsidRDefault="00AB60A9" w:rsidP="009079E9">
            <w:pPr>
              <w:shd w:val="clear" w:color="auto" w:fill="FFFFFF"/>
              <w:spacing w:line="276" w:lineRule="auto"/>
              <w:ind w:left="54" w:right="54"/>
              <w:textAlignment w:val="bottom"/>
              <w:rPr>
                <w:sz w:val="28"/>
                <w:szCs w:val="28"/>
                <w:lang w:val="uk-UA"/>
              </w:rPr>
            </w:pPr>
            <w:r>
              <w:rPr>
                <w:sz w:val="28"/>
                <w:szCs w:val="28"/>
                <w:lang w:val="uk-UA"/>
              </w:rPr>
              <w:t>Молодша група</w:t>
            </w:r>
          </w:p>
        </w:tc>
        <w:tc>
          <w:tcPr>
            <w:tcW w:w="1701" w:type="dxa"/>
            <w:shd w:val="clear" w:color="auto" w:fill="auto"/>
          </w:tcPr>
          <w:p w:rsidR="00AB60A9" w:rsidRPr="00BB756B" w:rsidRDefault="00AB60A9" w:rsidP="009079E9">
            <w:pPr>
              <w:spacing w:line="276" w:lineRule="auto"/>
              <w:rPr>
                <w:sz w:val="28"/>
                <w:szCs w:val="28"/>
                <w:lang w:val="uk-UA"/>
              </w:rPr>
            </w:pPr>
            <w:r>
              <w:rPr>
                <w:sz w:val="28"/>
                <w:szCs w:val="28"/>
                <w:lang w:val="uk-UA"/>
              </w:rPr>
              <w:t>24</w:t>
            </w:r>
            <w:r w:rsidRPr="00BB756B">
              <w:rPr>
                <w:sz w:val="28"/>
                <w:szCs w:val="28"/>
                <w:lang w:val="uk-UA"/>
              </w:rPr>
              <w:t>.02.20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Муз. керівник</w:t>
            </w:r>
          </w:p>
          <w:p w:rsidR="00AB60A9" w:rsidRPr="00BB756B" w:rsidRDefault="00AB60A9" w:rsidP="009079E9">
            <w:pPr>
              <w:spacing w:line="276" w:lineRule="auto"/>
              <w:rPr>
                <w:sz w:val="28"/>
                <w:szCs w:val="28"/>
                <w:lang w:val="uk-UA"/>
              </w:rPr>
            </w:pPr>
            <w:r w:rsidRPr="00BB756B">
              <w:rPr>
                <w:sz w:val="28"/>
                <w:szCs w:val="28"/>
                <w:lang w:val="uk-UA"/>
              </w:rPr>
              <w:t>Фесенко Г.В.</w:t>
            </w:r>
          </w:p>
          <w:p w:rsidR="00AB60A9" w:rsidRDefault="00AB60A9" w:rsidP="009079E9">
            <w:pPr>
              <w:spacing w:line="276" w:lineRule="auto"/>
              <w:rPr>
                <w:sz w:val="28"/>
                <w:szCs w:val="28"/>
                <w:lang w:val="uk-UA"/>
              </w:rPr>
            </w:pPr>
            <w:r>
              <w:rPr>
                <w:sz w:val="28"/>
                <w:szCs w:val="28"/>
                <w:lang w:val="uk-UA"/>
              </w:rPr>
              <w:t>Вихователі</w:t>
            </w:r>
          </w:p>
          <w:p w:rsidR="00AB60A9" w:rsidRPr="00BB756B" w:rsidRDefault="00AB60A9" w:rsidP="009079E9">
            <w:pPr>
              <w:spacing w:line="276" w:lineRule="auto"/>
              <w:rPr>
                <w:sz w:val="28"/>
                <w:szCs w:val="28"/>
                <w:lang w:val="uk-UA"/>
              </w:rPr>
            </w:pPr>
            <w:r w:rsidRPr="007E6F02">
              <w:rPr>
                <w:sz w:val="28"/>
                <w:szCs w:val="28"/>
                <w:lang w:val="uk-UA"/>
              </w:rPr>
              <w:t>Верб</w:t>
            </w:r>
            <w:r w:rsidRPr="00BB756B">
              <w:rPr>
                <w:sz w:val="28"/>
                <w:szCs w:val="28"/>
              </w:rPr>
              <w:t>i</w:t>
            </w:r>
            <w:r w:rsidRPr="007E6F02">
              <w:rPr>
                <w:sz w:val="28"/>
                <w:szCs w:val="28"/>
                <w:lang w:val="uk-UA"/>
              </w:rPr>
              <w:t>цька Д.О.</w:t>
            </w:r>
          </w:p>
        </w:tc>
        <w:tc>
          <w:tcPr>
            <w:tcW w:w="1842" w:type="dxa"/>
            <w:shd w:val="clear" w:color="auto" w:fill="auto"/>
          </w:tcPr>
          <w:p w:rsidR="00AB60A9" w:rsidRPr="00BB756B" w:rsidRDefault="00AB60A9" w:rsidP="009079E9">
            <w:pPr>
              <w:spacing w:line="276" w:lineRule="auto"/>
              <w:jc w:val="center"/>
              <w:rPr>
                <w:sz w:val="28"/>
                <w:szCs w:val="28"/>
                <w:lang w:val="uk-UA" w:eastAsia="en-US"/>
              </w:rPr>
            </w:pPr>
          </w:p>
        </w:tc>
      </w:tr>
      <w:tr w:rsidR="00AB60A9" w:rsidRPr="007B238E" w:rsidTr="00847B33">
        <w:trPr>
          <w:trHeight w:val="568"/>
        </w:trPr>
        <w:tc>
          <w:tcPr>
            <w:tcW w:w="1984"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Музична розвага</w:t>
            </w:r>
          </w:p>
        </w:tc>
        <w:tc>
          <w:tcPr>
            <w:tcW w:w="6379"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«Правила поведінки для Тараса і Христинки» (етикет для малюків)</w:t>
            </w:r>
          </w:p>
          <w:p w:rsidR="00AB60A9" w:rsidRPr="00BB756B" w:rsidRDefault="00AB60A9" w:rsidP="009079E9">
            <w:pPr>
              <w:spacing w:line="276" w:lineRule="auto"/>
              <w:rPr>
                <w:sz w:val="28"/>
                <w:szCs w:val="28"/>
                <w:lang w:val="uk-UA"/>
              </w:rPr>
            </w:pPr>
            <w:r w:rsidRPr="00BB756B">
              <w:rPr>
                <w:sz w:val="28"/>
                <w:szCs w:val="28"/>
                <w:lang w:val="uk-UA"/>
              </w:rPr>
              <w:t>Старша, середня групи</w:t>
            </w:r>
          </w:p>
        </w:tc>
        <w:tc>
          <w:tcPr>
            <w:tcW w:w="1701" w:type="dxa"/>
            <w:shd w:val="clear" w:color="auto" w:fill="auto"/>
          </w:tcPr>
          <w:p w:rsidR="00AB60A9" w:rsidRPr="00BB756B" w:rsidRDefault="00AB60A9" w:rsidP="009079E9">
            <w:pPr>
              <w:spacing w:line="276" w:lineRule="auto"/>
              <w:rPr>
                <w:sz w:val="28"/>
                <w:szCs w:val="28"/>
                <w:lang w:val="uk-UA"/>
              </w:rPr>
            </w:pPr>
            <w:r>
              <w:rPr>
                <w:sz w:val="28"/>
                <w:szCs w:val="28"/>
                <w:lang w:val="uk-UA"/>
              </w:rPr>
              <w:t>24</w:t>
            </w:r>
            <w:r w:rsidRPr="00BB756B">
              <w:rPr>
                <w:sz w:val="28"/>
                <w:szCs w:val="28"/>
                <w:lang w:val="uk-UA"/>
              </w:rPr>
              <w:t>.02.20</w:t>
            </w:r>
            <w:r>
              <w:rPr>
                <w:sz w:val="28"/>
                <w:szCs w:val="28"/>
                <w:lang w:val="uk-UA"/>
              </w:rPr>
              <w:t>21</w:t>
            </w:r>
          </w:p>
        </w:tc>
        <w:tc>
          <w:tcPr>
            <w:tcW w:w="2552" w:type="dxa"/>
            <w:shd w:val="clear" w:color="auto" w:fill="auto"/>
          </w:tcPr>
          <w:p w:rsidR="00AB60A9" w:rsidRPr="00BB756B" w:rsidRDefault="00AB60A9" w:rsidP="009079E9">
            <w:pPr>
              <w:spacing w:line="276" w:lineRule="auto"/>
              <w:rPr>
                <w:sz w:val="28"/>
                <w:szCs w:val="28"/>
                <w:lang w:val="uk-UA"/>
              </w:rPr>
            </w:pPr>
            <w:r w:rsidRPr="00BB756B">
              <w:rPr>
                <w:sz w:val="28"/>
                <w:szCs w:val="28"/>
                <w:lang w:val="uk-UA"/>
              </w:rPr>
              <w:t>Муз. керівник</w:t>
            </w:r>
          </w:p>
          <w:p w:rsidR="00AB60A9" w:rsidRPr="00BB756B" w:rsidRDefault="00AB60A9" w:rsidP="009079E9">
            <w:pPr>
              <w:spacing w:line="276" w:lineRule="auto"/>
              <w:rPr>
                <w:sz w:val="28"/>
                <w:szCs w:val="28"/>
                <w:lang w:val="uk-UA"/>
              </w:rPr>
            </w:pPr>
            <w:r w:rsidRPr="00BB756B">
              <w:rPr>
                <w:sz w:val="28"/>
                <w:szCs w:val="28"/>
                <w:lang w:val="uk-UA"/>
              </w:rPr>
              <w:t>Фесенко Г.В.</w:t>
            </w:r>
          </w:p>
          <w:p w:rsidR="00AB60A9" w:rsidRDefault="00AB60A9" w:rsidP="009079E9">
            <w:pPr>
              <w:spacing w:line="276" w:lineRule="auto"/>
              <w:rPr>
                <w:sz w:val="28"/>
                <w:szCs w:val="28"/>
                <w:lang w:val="uk-UA"/>
              </w:rPr>
            </w:pPr>
            <w:r w:rsidRPr="00BB756B">
              <w:rPr>
                <w:sz w:val="28"/>
                <w:szCs w:val="28"/>
                <w:lang w:val="uk-UA"/>
              </w:rPr>
              <w:t>Вихователі</w:t>
            </w:r>
          </w:p>
          <w:p w:rsidR="00AB60A9" w:rsidRPr="00BB756B" w:rsidRDefault="00AB60A9" w:rsidP="009079E9">
            <w:pPr>
              <w:spacing w:line="276" w:lineRule="auto"/>
              <w:rPr>
                <w:sz w:val="28"/>
                <w:szCs w:val="28"/>
                <w:lang w:val="uk-UA"/>
              </w:rPr>
            </w:pPr>
            <w:r w:rsidRPr="006E2564">
              <w:rPr>
                <w:sz w:val="28"/>
                <w:szCs w:val="28"/>
                <w:lang w:val="uk-UA"/>
              </w:rPr>
              <w:t>Шевчук С.В.,</w:t>
            </w:r>
          </w:p>
          <w:p w:rsidR="00AB60A9" w:rsidRPr="00BB756B" w:rsidRDefault="00AB60A9" w:rsidP="009079E9">
            <w:pPr>
              <w:spacing w:line="276" w:lineRule="auto"/>
              <w:rPr>
                <w:sz w:val="28"/>
                <w:szCs w:val="28"/>
                <w:lang w:val="uk-UA"/>
              </w:rPr>
            </w:pPr>
            <w:r>
              <w:rPr>
                <w:sz w:val="28"/>
                <w:szCs w:val="28"/>
                <w:lang w:val="uk-UA"/>
              </w:rPr>
              <w:t>Клеша Н.М.</w:t>
            </w:r>
          </w:p>
        </w:tc>
        <w:tc>
          <w:tcPr>
            <w:tcW w:w="1842" w:type="dxa"/>
            <w:shd w:val="clear" w:color="auto" w:fill="auto"/>
          </w:tcPr>
          <w:p w:rsidR="00AB60A9" w:rsidRPr="00BB756B" w:rsidRDefault="00AB60A9" w:rsidP="009079E9">
            <w:pPr>
              <w:spacing w:line="276" w:lineRule="auto"/>
              <w:jc w:val="center"/>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Свято</w:t>
            </w:r>
          </w:p>
        </w:tc>
        <w:tc>
          <w:tcPr>
            <w:tcW w:w="6379"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 xml:space="preserve">«Матусеньку вітаємо»( вшановування жінок) </w:t>
            </w:r>
          </w:p>
          <w:p w:rsidR="002D7C59" w:rsidRPr="00BB756B" w:rsidRDefault="002D7C59" w:rsidP="009079E9">
            <w:pPr>
              <w:spacing w:line="276" w:lineRule="auto"/>
              <w:rPr>
                <w:sz w:val="28"/>
                <w:szCs w:val="28"/>
                <w:lang w:val="uk-UA"/>
              </w:rPr>
            </w:pPr>
            <w:r>
              <w:rPr>
                <w:sz w:val="28"/>
                <w:szCs w:val="28"/>
                <w:lang w:val="uk-UA"/>
              </w:rPr>
              <w:t>Всі вікові групи</w:t>
            </w:r>
          </w:p>
        </w:tc>
        <w:tc>
          <w:tcPr>
            <w:tcW w:w="1701"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Перший тиждень</w:t>
            </w:r>
          </w:p>
        </w:tc>
        <w:tc>
          <w:tcPr>
            <w:tcW w:w="2552" w:type="dxa"/>
            <w:shd w:val="clear" w:color="auto" w:fill="auto"/>
          </w:tcPr>
          <w:p w:rsidR="002D7C59" w:rsidRDefault="002D7C59" w:rsidP="009079E9">
            <w:pPr>
              <w:spacing w:line="276" w:lineRule="auto"/>
              <w:rPr>
                <w:sz w:val="28"/>
                <w:szCs w:val="28"/>
                <w:lang w:val="uk-UA"/>
              </w:rPr>
            </w:pPr>
            <w:r w:rsidRPr="00BB756B">
              <w:rPr>
                <w:sz w:val="28"/>
                <w:szCs w:val="28"/>
                <w:lang w:val="uk-UA"/>
              </w:rPr>
              <w:t>Вихователі</w:t>
            </w:r>
          </w:p>
          <w:p w:rsidR="002D7C59" w:rsidRPr="00BB756B" w:rsidRDefault="002D7C59" w:rsidP="009079E9">
            <w:pPr>
              <w:spacing w:line="276" w:lineRule="auto"/>
              <w:rPr>
                <w:sz w:val="28"/>
                <w:szCs w:val="28"/>
                <w:lang w:val="uk-UA"/>
              </w:rPr>
            </w:pPr>
            <w:r>
              <w:rPr>
                <w:sz w:val="28"/>
                <w:szCs w:val="28"/>
                <w:lang w:val="uk-UA"/>
              </w:rPr>
              <w:t>Всіх вікових груп</w:t>
            </w:r>
          </w:p>
          <w:p w:rsidR="002D7C59" w:rsidRPr="00BB756B" w:rsidRDefault="002D7C59" w:rsidP="009079E9">
            <w:pPr>
              <w:spacing w:line="276" w:lineRule="auto"/>
              <w:rPr>
                <w:sz w:val="28"/>
                <w:szCs w:val="28"/>
                <w:lang w:val="uk-UA"/>
              </w:rPr>
            </w:pPr>
            <w:r w:rsidRPr="00BB756B">
              <w:rPr>
                <w:sz w:val="28"/>
                <w:szCs w:val="28"/>
                <w:lang w:val="uk-UA"/>
              </w:rPr>
              <w:t>Муз. керівник</w:t>
            </w:r>
          </w:p>
          <w:p w:rsidR="002D7C59" w:rsidRPr="00BB756B" w:rsidRDefault="002D7C59" w:rsidP="009079E9">
            <w:pPr>
              <w:spacing w:line="276" w:lineRule="auto"/>
              <w:rPr>
                <w:sz w:val="28"/>
                <w:szCs w:val="28"/>
                <w:lang w:val="uk-UA"/>
              </w:rPr>
            </w:pPr>
            <w:r w:rsidRPr="00BB756B">
              <w:rPr>
                <w:sz w:val="28"/>
                <w:szCs w:val="28"/>
                <w:lang w:val="uk-UA"/>
              </w:rPr>
              <w:t>Фесенко Г.В.</w:t>
            </w:r>
          </w:p>
        </w:tc>
        <w:tc>
          <w:tcPr>
            <w:tcW w:w="1842" w:type="dxa"/>
            <w:shd w:val="clear" w:color="auto" w:fill="auto"/>
          </w:tcPr>
          <w:p w:rsidR="002D7C59" w:rsidRPr="00BB756B" w:rsidRDefault="002D7C59" w:rsidP="009079E9">
            <w:pPr>
              <w:spacing w:line="276" w:lineRule="auto"/>
              <w:jc w:val="center"/>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Спортивна розвага</w:t>
            </w:r>
          </w:p>
        </w:tc>
        <w:tc>
          <w:tcPr>
            <w:tcW w:w="6379"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«Веселий м’яч» (спонукання до швидкої реакції,</w:t>
            </w:r>
            <w:r>
              <w:rPr>
                <w:sz w:val="28"/>
                <w:szCs w:val="28"/>
                <w:lang w:val="uk-UA"/>
              </w:rPr>
              <w:t xml:space="preserve"> зміна рухів відповідно музиці) Молодша група</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03.03.2021</w:t>
            </w:r>
          </w:p>
          <w:p w:rsidR="002D7C59" w:rsidRPr="00BB756B" w:rsidRDefault="002D7C59" w:rsidP="009079E9">
            <w:pPr>
              <w:spacing w:line="276" w:lineRule="auto"/>
              <w:jc w:val="center"/>
              <w:rPr>
                <w:sz w:val="28"/>
                <w:szCs w:val="28"/>
                <w:lang w:val="uk-UA"/>
              </w:rPr>
            </w:pPr>
          </w:p>
        </w:tc>
        <w:tc>
          <w:tcPr>
            <w:tcW w:w="2552" w:type="dxa"/>
            <w:shd w:val="clear" w:color="auto" w:fill="auto"/>
          </w:tcPr>
          <w:p w:rsidR="002D7C59" w:rsidRDefault="002D7C59" w:rsidP="009079E9">
            <w:pPr>
              <w:spacing w:line="276" w:lineRule="auto"/>
              <w:rPr>
                <w:sz w:val="28"/>
                <w:szCs w:val="28"/>
                <w:lang w:val="uk-UA"/>
              </w:rPr>
            </w:pPr>
            <w:r>
              <w:rPr>
                <w:sz w:val="28"/>
                <w:szCs w:val="28"/>
                <w:lang w:val="uk-UA"/>
              </w:rPr>
              <w:t>Вихователі</w:t>
            </w:r>
          </w:p>
          <w:p w:rsidR="002D7C59" w:rsidRPr="00BB756B" w:rsidRDefault="002D7C59" w:rsidP="009079E9">
            <w:pPr>
              <w:spacing w:line="276" w:lineRule="auto"/>
              <w:rPr>
                <w:sz w:val="28"/>
                <w:szCs w:val="28"/>
                <w:lang w:val="uk-UA"/>
              </w:rPr>
            </w:pPr>
            <w:r w:rsidRPr="00BB756B">
              <w:rPr>
                <w:sz w:val="28"/>
                <w:szCs w:val="28"/>
                <w:lang w:val="uk-UA"/>
              </w:rPr>
              <w:t>Верб</w:t>
            </w:r>
            <w:r w:rsidRPr="00BB756B">
              <w:rPr>
                <w:sz w:val="28"/>
                <w:szCs w:val="28"/>
              </w:rPr>
              <w:t>i</w:t>
            </w:r>
            <w:r w:rsidRPr="00BB756B">
              <w:rPr>
                <w:sz w:val="28"/>
                <w:szCs w:val="28"/>
                <w:lang w:val="uk-UA"/>
              </w:rPr>
              <w:t>цька Д.О.</w:t>
            </w:r>
          </w:p>
        </w:tc>
        <w:tc>
          <w:tcPr>
            <w:tcW w:w="1842" w:type="dxa"/>
            <w:shd w:val="clear" w:color="auto" w:fill="auto"/>
          </w:tcPr>
          <w:p w:rsidR="002D7C59" w:rsidRPr="00BB756B" w:rsidRDefault="002D7C59" w:rsidP="009079E9">
            <w:pPr>
              <w:spacing w:line="276" w:lineRule="auto"/>
              <w:jc w:val="center"/>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Спортивна розвага</w:t>
            </w:r>
          </w:p>
        </w:tc>
        <w:tc>
          <w:tcPr>
            <w:tcW w:w="6379"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«Як козаки по сіль ходили»( народні і</w:t>
            </w:r>
            <w:r>
              <w:rPr>
                <w:sz w:val="28"/>
                <w:szCs w:val="28"/>
                <w:lang w:val="uk-UA"/>
              </w:rPr>
              <w:t xml:space="preserve">гри, змагання, традиції)  </w:t>
            </w:r>
            <w:r w:rsidRPr="00BB756B">
              <w:rPr>
                <w:sz w:val="28"/>
                <w:szCs w:val="28"/>
                <w:lang w:val="uk-UA"/>
              </w:rPr>
              <w:t>Старша, середня групи</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03</w:t>
            </w:r>
            <w:r w:rsidRPr="00BB756B">
              <w:rPr>
                <w:sz w:val="28"/>
                <w:szCs w:val="28"/>
                <w:lang w:val="uk-UA"/>
              </w:rPr>
              <w:t>.03.20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Вихователі</w:t>
            </w:r>
          </w:p>
          <w:p w:rsidR="002D7C59" w:rsidRDefault="002D7C59" w:rsidP="009079E9">
            <w:pPr>
              <w:spacing w:line="276" w:lineRule="auto"/>
              <w:rPr>
                <w:sz w:val="28"/>
                <w:szCs w:val="28"/>
                <w:lang w:val="uk-UA"/>
              </w:rPr>
            </w:pPr>
            <w:r>
              <w:rPr>
                <w:sz w:val="28"/>
                <w:szCs w:val="28"/>
                <w:lang w:val="uk-UA"/>
              </w:rPr>
              <w:t>Клеша Н.М.</w:t>
            </w:r>
          </w:p>
          <w:p w:rsidR="002D7C59" w:rsidRPr="00BB756B" w:rsidRDefault="002D7C59" w:rsidP="009079E9">
            <w:pPr>
              <w:spacing w:line="276" w:lineRule="auto"/>
              <w:rPr>
                <w:sz w:val="28"/>
                <w:szCs w:val="28"/>
                <w:lang w:val="uk-UA"/>
              </w:rPr>
            </w:pPr>
            <w:r>
              <w:rPr>
                <w:sz w:val="28"/>
                <w:szCs w:val="28"/>
                <w:lang w:val="uk-UA"/>
              </w:rPr>
              <w:t>Попенко О.С.</w:t>
            </w:r>
          </w:p>
        </w:tc>
        <w:tc>
          <w:tcPr>
            <w:tcW w:w="1842" w:type="dxa"/>
            <w:shd w:val="clear" w:color="auto" w:fill="auto"/>
          </w:tcPr>
          <w:p w:rsidR="002D7C59" w:rsidRPr="00BB756B" w:rsidRDefault="002D7C59" w:rsidP="009079E9">
            <w:pPr>
              <w:spacing w:line="276" w:lineRule="auto"/>
              <w:jc w:val="center"/>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 xml:space="preserve">Музична </w:t>
            </w:r>
            <w:r w:rsidRPr="00BB756B">
              <w:rPr>
                <w:sz w:val="28"/>
                <w:szCs w:val="28"/>
                <w:lang w:val="uk-UA"/>
              </w:rPr>
              <w:lastRenderedPageBreak/>
              <w:t>розвага</w:t>
            </w:r>
          </w:p>
        </w:tc>
        <w:tc>
          <w:tcPr>
            <w:tcW w:w="6379" w:type="dxa"/>
            <w:shd w:val="clear" w:color="auto" w:fill="auto"/>
          </w:tcPr>
          <w:p w:rsidR="002D7C59" w:rsidRPr="00BB756B" w:rsidRDefault="002D7C59" w:rsidP="009079E9">
            <w:pPr>
              <w:shd w:val="clear" w:color="auto" w:fill="FFFFFF"/>
              <w:spacing w:line="276" w:lineRule="auto"/>
              <w:ind w:left="54" w:right="54"/>
              <w:textAlignment w:val="bottom"/>
              <w:rPr>
                <w:sz w:val="28"/>
                <w:szCs w:val="28"/>
                <w:lang w:val="uk-UA"/>
              </w:rPr>
            </w:pPr>
            <w:r w:rsidRPr="00BB756B">
              <w:rPr>
                <w:sz w:val="28"/>
                <w:szCs w:val="28"/>
                <w:lang w:val="uk-UA"/>
              </w:rPr>
              <w:lastRenderedPageBreak/>
              <w:t xml:space="preserve">«Весняна прогулянка з муз. інструментами» </w:t>
            </w:r>
            <w:r w:rsidRPr="00BB756B">
              <w:rPr>
                <w:sz w:val="28"/>
                <w:szCs w:val="28"/>
                <w:lang w:val="uk-UA"/>
              </w:rPr>
              <w:lastRenderedPageBreak/>
              <w:t>(звуки природи за допомогою муз. інструментів)</w:t>
            </w:r>
          </w:p>
          <w:p w:rsidR="002D7C59" w:rsidRPr="00BB756B" w:rsidRDefault="002D7C59" w:rsidP="009079E9">
            <w:pPr>
              <w:tabs>
                <w:tab w:val="left" w:pos="3095"/>
              </w:tabs>
              <w:spacing w:line="276" w:lineRule="auto"/>
              <w:rPr>
                <w:sz w:val="28"/>
                <w:szCs w:val="28"/>
                <w:lang w:val="uk-UA"/>
              </w:rPr>
            </w:pPr>
            <w:r>
              <w:rPr>
                <w:sz w:val="28"/>
                <w:szCs w:val="28"/>
                <w:lang w:val="uk-UA"/>
              </w:rPr>
              <w:t>Молодша група</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lastRenderedPageBreak/>
              <w:t>10.03.2021</w:t>
            </w:r>
          </w:p>
          <w:p w:rsidR="002D7C59" w:rsidRPr="00BB756B" w:rsidRDefault="002D7C59" w:rsidP="009079E9">
            <w:pPr>
              <w:spacing w:line="276" w:lineRule="auto"/>
              <w:rPr>
                <w:sz w:val="28"/>
                <w:szCs w:val="28"/>
                <w:lang w:val="uk-UA"/>
              </w:rPr>
            </w:pP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lastRenderedPageBreak/>
              <w:t>Муз. керівник</w:t>
            </w:r>
          </w:p>
          <w:p w:rsidR="002D7C59" w:rsidRDefault="002D7C59" w:rsidP="009079E9">
            <w:pPr>
              <w:spacing w:line="276" w:lineRule="auto"/>
              <w:rPr>
                <w:sz w:val="28"/>
                <w:szCs w:val="28"/>
                <w:lang w:val="uk-UA"/>
              </w:rPr>
            </w:pPr>
            <w:r w:rsidRPr="00BB756B">
              <w:rPr>
                <w:sz w:val="28"/>
                <w:szCs w:val="28"/>
                <w:lang w:val="uk-UA"/>
              </w:rPr>
              <w:lastRenderedPageBreak/>
              <w:t>Фесенко Г.В.</w:t>
            </w:r>
            <w:r>
              <w:rPr>
                <w:sz w:val="28"/>
                <w:szCs w:val="28"/>
                <w:lang w:val="uk-UA"/>
              </w:rPr>
              <w:t xml:space="preserve">, </w:t>
            </w:r>
          </w:p>
          <w:p w:rsidR="002D7C59" w:rsidRPr="00BD4432" w:rsidRDefault="002D7C59" w:rsidP="009079E9">
            <w:pPr>
              <w:spacing w:line="276" w:lineRule="auto"/>
              <w:rPr>
                <w:sz w:val="28"/>
                <w:szCs w:val="28"/>
                <w:lang w:val="uk-UA"/>
              </w:rPr>
            </w:pPr>
            <w:r w:rsidRPr="00BD4432">
              <w:rPr>
                <w:sz w:val="28"/>
                <w:szCs w:val="28"/>
                <w:lang w:val="uk-UA"/>
              </w:rPr>
              <w:t>Верб</w:t>
            </w:r>
            <w:r w:rsidRPr="00BB756B">
              <w:rPr>
                <w:sz w:val="28"/>
                <w:szCs w:val="28"/>
              </w:rPr>
              <w:t>i</w:t>
            </w:r>
            <w:r w:rsidRPr="00BD4432">
              <w:rPr>
                <w:sz w:val="28"/>
                <w:szCs w:val="28"/>
                <w:lang w:val="uk-UA"/>
              </w:rPr>
              <w:t>цька Д.О.</w:t>
            </w:r>
          </w:p>
        </w:tc>
        <w:tc>
          <w:tcPr>
            <w:tcW w:w="1842" w:type="dxa"/>
            <w:shd w:val="clear" w:color="auto" w:fill="auto"/>
          </w:tcPr>
          <w:p w:rsidR="002D7C59" w:rsidRPr="00BB756B" w:rsidRDefault="002D7C59" w:rsidP="009079E9">
            <w:pPr>
              <w:spacing w:line="276" w:lineRule="auto"/>
              <w:jc w:val="center"/>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lastRenderedPageBreak/>
              <w:t>Музично-літературний вечір</w:t>
            </w:r>
          </w:p>
        </w:tc>
        <w:tc>
          <w:tcPr>
            <w:tcW w:w="6379" w:type="dxa"/>
            <w:shd w:val="clear" w:color="auto" w:fill="auto"/>
          </w:tcPr>
          <w:p w:rsidR="002D7C59" w:rsidRPr="00BB756B" w:rsidRDefault="002D7C59" w:rsidP="009079E9">
            <w:pPr>
              <w:spacing w:line="276" w:lineRule="auto"/>
              <w:rPr>
                <w:sz w:val="28"/>
                <w:szCs w:val="28"/>
                <w:lang w:val="uk-UA"/>
              </w:rPr>
            </w:pPr>
            <w:r>
              <w:rPr>
                <w:sz w:val="28"/>
                <w:szCs w:val="28"/>
                <w:lang w:val="uk-UA"/>
              </w:rPr>
              <w:t>«Співучий кобза</w:t>
            </w:r>
            <w:r w:rsidRPr="00BB756B">
              <w:rPr>
                <w:sz w:val="28"/>
                <w:szCs w:val="28"/>
                <w:lang w:val="uk-UA"/>
              </w:rPr>
              <w:t>рик» - вірші, покладені на пісні)</w:t>
            </w:r>
          </w:p>
          <w:p w:rsidR="002D7C59" w:rsidRPr="00BB756B" w:rsidRDefault="002D7C59" w:rsidP="009079E9">
            <w:pPr>
              <w:spacing w:line="276" w:lineRule="auto"/>
              <w:rPr>
                <w:sz w:val="28"/>
                <w:szCs w:val="28"/>
                <w:lang w:val="uk-UA"/>
              </w:rPr>
            </w:pPr>
            <w:r w:rsidRPr="00BB756B">
              <w:rPr>
                <w:sz w:val="28"/>
                <w:szCs w:val="28"/>
                <w:lang w:val="uk-UA"/>
              </w:rPr>
              <w:t>Старша, середня групи</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10</w:t>
            </w:r>
            <w:r w:rsidRPr="00BB756B">
              <w:rPr>
                <w:sz w:val="28"/>
                <w:szCs w:val="28"/>
                <w:lang w:val="uk-UA"/>
              </w:rPr>
              <w:t>.03.20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Муз. керівник</w:t>
            </w:r>
          </w:p>
          <w:p w:rsidR="002D7C59" w:rsidRPr="00BB756B" w:rsidRDefault="002D7C59" w:rsidP="009079E9">
            <w:pPr>
              <w:spacing w:line="276" w:lineRule="auto"/>
              <w:rPr>
                <w:sz w:val="28"/>
                <w:szCs w:val="28"/>
                <w:lang w:val="uk-UA"/>
              </w:rPr>
            </w:pPr>
            <w:r w:rsidRPr="00BB756B">
              <w:rPr>
                <w:sz w:val="28"/>
                <w:szCs w:val="28"/>
                <w:lang w:val="uk-UA"/>
              </w:rPr>
              <w:t>Фесенко Г.В. Вихователі</w:t>
            </w:r>
          </w:p>
          <w:p w:rsidR="002D7C59" w:rsidRDefault="002D7C59" w:rsidP="009079E9">
            <w:pPr>
              <w:spacing w:line="276" w:lineRule="auto"/>
              <w:rPr>
                <w:sz w:val="28"/>
                <w:szCs w:val="28"/>
                <w:lang w:val="uk-UA"/>
              </w:rPr>
            </w:pPr>
            <w:r>
              <w:rPr>
                <w:sz w:val="28"/>
                <w:szCs w:val="28"/>
                <w:lang w:val="uk-UA"/>
              </w:rPr>
              <w:t>Клеша Н.М.,</w:t>
            </w:r>
          </w:p>
          <w:p w:rsidR="002D7C59" w:rsidRPr="00BB756B" w:rsidRDefault="002D7C59" w:rsidP="009079E9">
            <w:pPr>
              <w:spacing w:line="276" w:lineRule="auto"/>
              <w:rPr>
                <w:sz w:val="28"/>
                <w:szCs w:val="28"/>
                <w:lang w:val="uk-UA"/>
              </w:rPr>
            </w:pPr>
            <w:r>
              <w:rPr>
                <w:sz w:val="28"/>
                <w:szCs w:val="28"/>
                <w:lang w:val="uk-UA"/>
              </w:rPr>
              <w:t>Шевчук С.В.</w:t>
            </w:r>
          </w:p>
        </w:tc>
        <w:tc>
          <w:tcPr>
            <w:tcW w:w="1842" w:type="dxa"/>
            <w:shd w:val="clear" w:color="auto" w:fill="auto"/>
          </w:tcPr>
          <w:p w:rsidR="002D7C59" w:rsidRPr="00BB756B" w:rsidRDefault="002D7C59" w:rsidP="009079E9">
            <w:pPr>
              <w:spacing w:line="276" w:lineRule="auto"/>
              <w:jc w:val="center"/>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hd w:val="clear" w:color="auto" w:fill="FFFFFF"/>
              <w:spacing w:line="276" w:lineRule="auto"/>
              <w:ind w:left="54" w:right="54"/>
              <w:textAlignment w:val="bottom"/>
              <w:rPr>
                <w:sz w:val="28"/>
                <w:szCs w:val="28"/>
                <w:lang w:val="uk-UA"/>
              </w:rPr>
            </w:pPr>
            <w:r w:rsidRPr="00BB756B">
              <w:rPr>
                <w:sz w:val="28"/>
                <w:szCs w:val="28"/>
                <w:lang w:val="uk-UA"/>
              </w:rPr>
              <w:t>Спортивна розвага</w:t>
            </w:r>
          </w:p>
        </w:tc>
        <w:tc>
          <w:tcPr>
            <w:tcW w:w="6379" w:type="dxa"/>
            <w:shd w:val="clear" w:color="auto" w:fill="auto"/>
          </w:tcPr>
          <w:p w:rsidR="002D7C59" w:rsidRPr="00BB756B" w:rsidRDefault="002D7C59" w:rsidP="009079E9">
            <w:pPr>
              <w:shd w:val="clear" w:color="auto" w:fill="FFFFFF"/>
              <w:spacing w:line="276" w:lineRule="auto"/>
              <w:ind w:left="54" w:right="54"/>
              <w:textAlignment w:val="bottom"/>
              <w:rPr>
                <w:sz w:val="28"/>
                <w:szCs w:val="28"/>
                <w:lang w:val="uk-UA"/>
              </w:rPr>
            </w:pPr>
            <w:r w:rsidRPr="00BB756B">
              <w:rPr>
                <w:sz w:val="28"/>
                <w:szCs w:val="28"/>
                <w:lang w:val="uk-UA"/>
              </w:rPr>
              <w:t>«Вчимося бути здоровими» (виховання культурно-гігієнічних навичок, культури харчування)</w:t>
            </w:r>
          </w:p>
          <w:p w:rsidR="002D7C59" w:rsidRPr="00BB756B" w:rsidRDefault="002D7C59" w:rsidP="009079E9">
            <w:pPr>
              <w:shd w:val="clear" w:color="auto" w:fill="FFFFFF"/>
              <w:spacing w:line="276" w:lineRule="auto"/>
              <w:ind w:left="54" w:right="54"/>
              <w:textAlignment w:val="bottom"/>
              <w:rPr>
                <w:sz w:val="28"/>
                <w:szCs w:val="28"/>
                <w:lang w:val="uk-UA"/>
              </w:rPr>
            </w:pPr>
            <w:r>
              <w:rPr>
                <w:sz w:val="28"/>
                <w:szCs w:val="28"/>
                <w:lang w:val="uk-UA"/>
              </w:rPr>
              <w:t xml:space="preserve">Молодша, різновікова </w:t>
            </w:r>
            <w:r w:rsidRPr="00BB756B">
              <w:rPr>
                <w:sz w:val="28"/>
                <w:szCs w:val="28"/>
                <w:lang w:val="uk-UA"/>
              </w:rPr>
              <w:t>групи</w:t>
            </w:r>
            <w:r w:rsidRPr="00BB756B">
              <w:rPr>
                <w:sz w:val="28"/>
                <w:szCs w:val="28"/>
                <w:lang w:val="uk-UA"/>
              </w:rPr>
              <w:tab/>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17.03.2021</w:t>
            </w:r>
          </w:p>
          <w:p w:rsidR="002D7C59" w:rsidRPr="00BB756B" w:rsidRDefault="002D7C59" w:rsidP="009079E9">
            <w:pPr>
              <w:spacing w:line="276" w:lineRule="auto"/>
              <w:jc w:val="center"/>
              <w:rPr>
                <w:sz w:val="28"/>
                <w:szCs w:val="28"/>
                <w:lang w:val="uk-UA"/>
              </w:rPr>
            </w:pP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 xml:space="preserve">Вихователі </w:t>
            </w:r>
          </w:p>
          <w:p w:rsidR="002D7C59" w:rsidRDefault="002D7C59" w:rsidP="009079E9">
            <w:pPr>
              <w:spacing w:line="276" w:lineRule="auto"/>
              <w:rPr>
                <w:sz w:val="28"/>
                <w:szCs w:val="28"/>
                <w:lang w:val="uk-UA"/>
              </w:rPr>
            </w:pPr>
            <w:r w:rsidRPr="00BB756B">
              <w:rPr>
                <w:sz w:val="28"/>
                <w:szCs w:val="28"/>
                <w:lang w:val="uk-UA"/>
              </w:rPr>
              <w:t>Верб</w:t>
            </w:r>
            <w:r w:rsidRPr="00BB756B">
              <w:rPr>
                <w:sz w:val="28"/>
                <w:szCs w:val="28"/>
              </w:rPr>
              <w:t>i</w:t>
            </w:r>
            <w:r w:rsidRPr="00BB756B">
              <w:rPr>
                <w:sz w:val="28"/>
                <w:szCs w:val="28"/>
                <w:lang w:val="uk-UA"/>
              </w:rPr>
              <w:t>цька Д.О.</w:t>
            </w:r>
          </w:p>
          <w:p w:rsidR="002D7C59" w:rsidRPr="00BB756B" w:rsidRDefault="002D7C59" w:rsidP="009079E9">
            <w:pPr>
              <w:spacing w:line="276" w:lineRule="auto"/>
              <w:rPr>
                <w:sz w:val="28"/>
                <w:szCs w:val="28"/>
                <w:lang w:val="uk-UA"/>
              </w:rPr>
            </w:pPr>
            <w:r>
              <w:rPr>
                <w:sz w:val="28"/>
                <w:szCs w:val="28"/>
                <w:lang w:val="uk-UA"/>
              </w:rPr>
              <w:t>Шевчук С.В.</w:t>
            </w:r>
          </w:p>
        </w:tc>
        <w:tc>
          <w:tcPr>
            <w:tcW w:w="1842" w:type="dxa"/>
            <w:shd w:val="clear" w:color="auto" w:fill="auto"/>
          </w:tcPr>
          <w:p w:rsidR="002D7C59" w:rsidRPr="00BB756B" w:rsidRDefault="002D7C59" w:rsidP="009079E9">
            <w:pPr>
              <w:spacing w:line="276" w:lineRule="auto"/>
              <w:jc w:val="center"/>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Спортивна розвага</w:t>
            </w:r>
          </w:p>
        </w:tc>
        <w:tc>
          <w:tcPr>
            <w:tcW w:w="6379"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«Здоров’я дитини – здоров’я нації»</w:t>
            </w:r>
          </w:p>
          <w:p w:rsidR="002D7C59" w:rsidRPr="00BB756B" w:rsidRDefault="002D7C59" w:rsidP="009079E9">
            <w:pPr>
              <w:spacing w:line="276" w:lineRule="auto"/>
              <w:rPr>
                <w:sz w:val="28"/>
                <w:szCs w:val="28"/>
                <w:lang w:val="uk-UA"/>
              </w:rPr>
            </w:pPr>
            <w:r w:rsidRPr="00BB756B">
              <w:rPr>
                <w:sz w:val="28"/>
                <w:szCs w:val="28"/>
                <w:lang w:val="uk-UA"/>
              </w:rPr>
              <w:t>(заохочення до занять спортом, виховання командного духу, взаємопідтримки )</w:t>
            </w:r>
          </w:p>
          <w:p w:rsidR="002D7C59" w:rsidRPr="00BB756B" w:rsidRDefault="002D7C59" w:rsidP="009079E9">
            <w:pPr>
              <w:spacing w:line="276" w:lineRule="auto"/>
              <w:rPr>
                <w:sz w:val="28"/>
                <w:szCs w:val="28"/>
                <w:lang w:val="uk-UA"/>
              </w:rPr>
            </w:pPr>
            <w:r w:rsidRPr="00BB756B">
              <w:rPr>
                <w:sz w:val="28"/>
                <w:szCs w:val="28"/>
                <w:lang w:val="uk-UA"/>
              </w:rPr>
              <w:t>Старша, середня групи</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24</w:t>
            </w:r>
            <w:r w:rsidRPr="00BB756B">
              <w:rPr>
                <w:sz w:val="28"/>
                <w:szCs w:val="28"/>
                <w:lang w:val="uk-UA"/>
              </w:rPr>
              <w:t>.03.20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Вихователі</w:t>
            </w:r>
          </w:p>
          <w:p w:rsidR="002D7C59" w:rsidRPr="00BB756B" w:rsidRDefault="002D7C59" w:rsidP="009079E9">
            <w:pPr>
              <w:spacing w:line="276" w:lineRule="auto"/>
              <w:rPr>
                <w:sz w:val="28"/>
                <w:szCs w:val="28"/>
                <w:lang w:val="uk-UA"/>
              </w:rPr>
            </w:pPr>
            <w:r w:rsidRPr="00BB756B">
              <w:rPr>
                <w:sz w:val="28"/>
                <w:szCs w:val="28"/>
                <w:lang w:val="uk-UA"/>
              </w:rPr>
              <w:t>Мальованець Т.А.</w:t>
            </w:r>
          </w:p>
          <w:p w:rsidR="002D7C59" w:rsidRPr="00BB756B" w:rsidRDefault="002D7C59" w:rsidP="009079E9">
            <w:pPr>
              <w:spacing w:line="276" w:lineRule="auto"/>
              <w:rPr>
                <w:sz w:val="28"/>
                <w:szCs w:val="28"/>
                <w:lang w:val="uk-UA"/>
              </w:rPr>
            </w:pPr>
            <w:r>
              <w:rPr>
                <w:sz w:val="28"/>
                <w:szCs w:val="28"/>
                <w:lang w:val="uk-UA"/>
              </w:rPr>
              <w:t>Клеша Н.М.</w:t>
            </w:r>
          </w:p>
        </w:tc>
        <w:tc>
          <w:tcPr>
            <w:tcW w:w="1842" w:type="dxa"/>
            <w:shd w:val="clear" w:color="auto" w:fill="auto"/>
          </w:tcPr>
          <w:p w:rsidR="002D7C59" w:rsidRPr="00BB756B" w:rsidRDefault="002D7C59" w:rsidP="009079E9">
            <w:pPr>
              <w:spacing w:line="276" w:lineRule="auto"/>
              <w:jc w:val="center"/>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Музична розвага</w:t>
            </w:r>
          </w:p>
        </w:tc>
        <w:tc>
          <w:tcPr>
            <w:tcW w:w="6379" w:type="dxa"/>
            <w:shd w:val="clear" w:color="auto" w:fill="auto"/>
          </w:tcPr>
          <w:p w:rsidR="002D7C59" w:rsidRPr="00BB756B" w:rsidRDefault="002D7C59" w:rsidP="009079E9">
            <w:pPr>
              <w:shd w:val="clear" w:color="auto" w:fill="FFFFFF"/>
              <w:spacing w:line="276" w:lineRule="auto"/>
              <w:ind w:left="54" w:right="54"/>
              <w:textAlignment w:val="bottom"/>
              <w:rPr>
                <w:sz w:val="28"/>
                <w:szCs w:val="28"/>
                <w:lang w:val="uk-UA"/>
              </w:rPr>
            </w:pPr>
            <w:r w:rsidRPr="00BB756B">
              <w:rPr>
                <w:sz w:val="28"/>
                <w:szCs w:val="28"/>
                <w:lang w:val="uk-UA"/>
              </w:rPr>
              <w:t>«Веселі забавлянки» (жарти, гуморески, забавлянки)</w:t>
            </w:r>
          </w:p>
          <w:p w:rsidR="002D7C59" w:rsidRPr="00B83538" w:rsidRDefault="002D7C59" w:rsidP="009079E9">
            <w:pPr>
              <w:spacing w:line="276" w:lineRule="auto"/>
              <w:rPr>
                <w:sz w:val="28"/>
                <w:szCs w:val="28"/>
                <w:lang w:val="uk-UA"/>
              </w:rPr>
            </w:pPr>
            <w:r>
              <w:rPr>
                <w:sz w:val="28"/>
                <w:szCs w:val="28"/>
                <w:lang w:val="uk-UA"/>
              </w:rPr>
              <w:t>Молодша група</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0</w:t>
            </w:r>
            <w:r w:rsidRPr="00BB756B">
              <w:rPr>
                <w:sz w:val="28"/>
                <w:szCs w:val="28"/>
                <w:lang w:val="uk-UA"/>
              </w:rPr>
              <w:t>1.04.20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Муз. керівник</w:t>
            </w:r>
          </w:p>
          <w:p w:rsidR="002D7C59" w:rsidRPr="00BB756B" w:rsidRDefault="002D7C59" w:rsidP="009079E9">
            <w:pPr>
              <w:spacing w:line="276" w:lineRule="auto"/>
              <w:rPr>
                <w:sz w:val="28"/>
                <w:szCs w:val="28"/>
                <w:lang w:val="uk-UA"/>
              </w:rPr>
            </w:pPr>
            <w:r w:rsidRPr="00BB756B">
              <w:rPr>
                <w:sz w:val="28"/>
                <w:szCs w:val="28"/>
                <w:lang w:val="uk-UA"/>
              </w:rPr>
              <w:t>Фесенко Г.В.</w:t>
            </w:r>
          </w:p>
          <w:p w:rsidR="002D7C59" w:rsidRDefault="002D7C59" w:rsidP="009079E9">
            <w:pPr>
              <w:spacing w:line="276" w:lineRule="auto"/>
              <w:rPr>
                <w:sz w:val="28"/>
                <w:szCs w:val="28"/>
                <w:lang w:val="uk-UA"/>
              </w:rPr>
            </w:pPr>
            <w:r w:rsidRPr="00BB756B">
              <w:rPr>
                <w:sz w:val="28"/>
                <w:szCs w:val="28"/>
                <w:lang w:val="uk-UA" w:eastAsia="en-US"/>
              </w:rPr>
              <w:t>вихователі</w:t>
            </w:r>
          </w:p>
          <w:p w:rsidR="002D7C59" w:rsidRPr="00BB756B" w:rsidRDefault="002D7C59" w:rsidP="009079E9">
            <w:pPr>
              <w:spacing w:line="276" w:lineRule="auto"/>
              <w:rPr>
                <w:sz w:val="28"/>
                <w:szCs w:val="28"/>
              </w:rPr>
            </w:pPr>
            <w:r w:rsidRPr="00BB756B">
              <w:rPr>
                <w:sz w:val="28"/>
                <w:szCs w:val="28"/>
              </w:rPr>
              <w:t>Вербiцька Д.О.</w:t>
            </w:r>
          </w:p>
        </w:tc>
        <w:tc>
          <w:tcPr>
            <w:tcW w:w="1842" w:type="dxa"/>
            <w:shd w:val="clear" w:color="auto" w:fill="auto"/>
          </w:tcPr>
          <w:p w:rsidR="002D7C59" w:rsidRPr="00BB756B" w:rsidRDefault="002D7C59" w:rsidP="009079E9">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Музична розвага</w:t>
            </w:r>
          </w:p>
        </w:tc>
        <w:tc>
          <w:tcPr>
            <w:tcW w:w="6379"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 xml:space="preserve">«Українська гумори на» (жарти, розіграші, забавлянки) </w:t>
            </w:r>
          </w:p>
          <w:p w:rsidR="002D7C59" w:rsidRPr="00BB756B" w:rsidRDefault="002D7C59" w:rsidP="009079E9">
            <w:pPr>
              <w:spacing w:line="276" w:lineRule="auto"/>
              <w:rPr>
                <w:sz w:val="28"/>
                <w:szCs w:val="28"/>
                <w:lang w:val="uk-UA"/>
              </w:rPr>
            </w:pPr>
            <w:r w:rsidRPr="00BB756B">
              <w:rPr>
                <w:sz w:val="28"/>
                <w:szCs w:val="28"/>
                <w:lang w:val="uk-UA"/>
              </w:rPr>
              <w:t>Старша, середня групи</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01</w:t>
            </w:r>
            <w:r w:rsidRPr="00BB756B">
              <w:rPr>
                <w:sz w:val="28"/>
                <w:szCs w:val="28"/>
                <w:lang w:val="uk-UA"/>
              </w:rPr>
              <w:t>.04.20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Муз. керівник</w:t>
            </w:r>
          </w:p>
          <w:p w:rsidR="002D7C59" w:rsidRPr="00BB756B" w:rsidRDefault="002D7C59" w:rsidP="009079E9">
            <w:pPr>
              <w:spacing w:line="276" w:lineRule="auto"/>
              <w:rPr>
                <w:sz w:val="28"/>
                <w:szCs w:val="28"/>
                <w:lang w:val="uk-UA"/>
              </w:rPr>
            </w:pPr>
            <w:r w:rsidRPr="00BB756B">
              <w:rPr>
                <w:sz w:val="28"/>
                <w:szCs w:val="28"/>
                <w:lang w:val="uk-UA"/>
              </w:rPr>
              <w:t>Фесенко Г.В.</w:t>
            </w:r>
          </w:p>
          <w:p w:rsidR="002D7C59" w:rsidRPr="00BB756B" w:rsidRDefault="002D7C59" w:rsidP="009079E9">
            <w:pPr>
              <w:spacing w:line="276" w:lineRule="auto"/>
              <w:rPr>
                <w:sz w:val="28"/>
                <w:szCs w:val="28"/>
                <w:lang w:val="uk-UA"/>
              </w:rPr>
            </w:pPr>
            <w:r w:rsidRPr="00BB756B">
              <w:rPr>
                <w:sz w:val="28"/>
                <w:szCs w:val="28"/>
                <w:lang w:val="uk-UA" w:eastAsia="en-US"/>
              </w:rPr>
              <w:t>вихователі</w:t>
            </w:r>
          </w:p>
          <w:p w:rsidR="002D7C59" w:rsidRDefault="002D7C59" w:rsidP="009079E9">
            <w:pPr>
              <w:spacing w:line="276" w:lineRule="auto"/>
              <w:rPr>
                <w:sz w:val="28"/>
                <w:szCs w:val="28"/>
                <w:lang w:val="uk-UA"/>
              </w:rPr>
            </w:pPr>
            <w:r>
              <w:rPr>
                <w:sz w:val="28"/>
                <w:szCs w:val="28"/>
                <w:lang w:val="uk-UA"/>
              </w:rPr>
              <w:t xml:space="preserve"> Клеша Н.М.,</w:t>
            </w:r>
          </w:p>
          <w:p w:rsidR="002D7C59" w:rsidRPr="00BB756B" w:rsidRDefault="002D7C59" w:rsidP="009079E9">
            <w:pPr>
              <w:spacing w:line="276" w:lineRule="auto"/>
              <w:rPr>
                <w:sz w:val="28"/>
                <w:szCs w:val="28"/>
                <w:lang w:val="uk-UA"/>
              </w:rPr>
            </w:pPr>
            <w:r>
              <w:rPr>
                <w:sz w:val="28"/>
                <w:szCs w:val="28"/>
                <w:lang w:val="uk-UA"/>
              </w:rPr>
              <w:t>Шевчук С.В.</w:t>
            </w:r>
          </w:p>
        </w:tc>
        <w:tc>
          <w:tcPr>
            <w:tcW w:w="1842" w:type="dxa"/>
            <w:shd w:val="clear" w:color="auto" w:fill="auto"/>
          </w:tcPr>
          <w:p w:rsidR="002D7C59" w:rsidRPr="00BB756B" w:rsidRDefault="002D7C59" w:rsidP="009079E9">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lastRenderedPageBreak/>
              <w:t>Спортивна розвага</w:t>
            </w:r>
          </w:p>
        </w:tc>
        <w:tc>
          <w:tcPr>
            <w:tcW w:w="6379"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w:t>
            </w:r>
            <w:r w:rsidRPr="00BB756B">
              <w:rPr>
                <w:sz w:val="28"/>
                <w:szCs w:val="28"/>
              </w:rPr>
              <w:t xml:space="preserve">Ми – </w:t>
            </w:r>
            <w:r w:rsidRPr="00BB756B">
              <w:rPr>
                <w:sz w:val="28"/>
                <w:szCs w:val="28"/>
                <w:lang w:val="uk-UA"/>
              </w:rPr>
              <w:t>маленькі спортсмени» (закріплення навичок здобутих на заняттях з фізкультури)</w:t>
            </w:r>
          </w:p>
          <w:p w:rsidR="002D7C59" w:rsidRPr="00BB756B" w:rsidRDefault="002D7C59" w:rsidP="009079E9">
            <w:pPr>
              <w:spacing w:line="276" w:lineRule="auto"/>
              <w:rPr>
                <w:sz w:val="28"/>
                <w:szCs w:val="28"/>
                <w:lang w:val="uk-UA"/>
              </w:rPr>
            </w:pPr>
            <w:r>
              <w:rPr>
                <w:sz w:val="28"/>
                <w:szCs w:val="28"/>
                <w:lang w:val="uk-UA"/>
              </w:rPr>
              <w:t>Молодша група</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07</w:t>
            </w:r>
            <w:r w:rsidRPr="00BB756B">
              <w:rPr>
                <w:sz w:val="28"/>
                <w:szCs w:val="28"/>
                <w:lang w:val="uk-UA"/>
              </w:rPr>
              <w:t>.04.20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Вихователі</w:t>
            </w:r>
          </w:p>
          <w:p w:rsidR="002D7C59" w:rsidRPr="00BB756B" w:rsidRDefault="002D7C59" w:rsidP="009079E9">
            <w:pPr>
              <w:spacing w:line="276" w:lineRule="auto"/>
              <w:rPr>
                <w:sz w:val="28"/>
                <w:szCs w:val="28"/>
                <w:lang w:val="uk-UA"/>
              </w:rPr>
            </w:pPr>
            <w:r w:rsidRPr="00B83538">
              <w:rPr>
                <w:sz w:val="28"/>
                <w:szCs w:val="28"/>
                <w:lang w:val="uk-UA"/>
              </w:rPr>
              <w:t>Верб</w:t>
            </w:r>
            <w:r w:rsidRPr="00BB756B">
              <w:rPr>
                <w:sz w:val="28"/>
                <w:szCs w:val="28"/>
              </w:rPr>
              <w:t>i</w:t>
            </w:r>
            <w:r w:rsidRPr="00B83538">
              <w:rPr>
                <w:sz w:val="28"/>
                <w:szCs w:val="28"/>
                <w:lang w:val="uk-UA"/>
              </w:rPr>
              <w:t>цька Д.О.</w:t>
            </w:r>
          </w:p>
        </w:tc>
        <w:tc>
          <w:tcPr>
            <w:tcW w:w="1842" w:type="dxa"/>
            <w:shd w:val="clear" w:color="auto" w:fill="auto"/>
          </w:tcPr>
          <w:p w:rsidR="002D7C59" w:rsidRPr="00BB756B" w:rsidRDefault="002D7C59" w:rsidP="009079E9">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Спортивна розвага</w:t>
            </w:r>
          </w:p>
        </w:tc>
        <w:tc>
          <w:tcPr>
            <w:tcW w:w="6379"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«Рух заради здоров</w:t>
            </w:r>
            <w:r w:rsidRPr="00BB756B">
              <w:rPr>
                <w:sz w:val="28"/>
                <w:szCs w:val="28"/>
              </w:rPr>
              <w:t>’я</w:t>
            </w:r>
            <w:r w:rsidRPr="00BB756B">
              <w:rPr>
                <w:sz w:val="28"/>
                <w:szCs w:val="28"/>
                <w:lang w:val="uk-UA"/>
              </w:rPr>
              <w:t>» (пропагування здорового способу життя)</w:t>
            </w:r>
          </w:p>
          <w:p w:rsidR="002D7C59" w:rsidRPr="00BB756B" w:rsidRDefault="002D7C59" w:rsidP="009079E9">
            <w:pPr>
              <w:shd w:val="clear" w:color="auto" w:fill="FFFFFF"/>
              <w:spacing w:line="276" w:lineRule="auto"/>
              <w:ind w:left="54" w:right="54"/>
              <w:textAlignment w:val="bottom"/>
              <w:rPr>
                <w:sz w:val="28"/>
                <w:szCs w:val="28"/>
                <w:lang w:val="uk-UA"/>
              </w:rPr>
            </w:pPr>
            <w:r w:rsidRPr="00BB756B">
              <w:rPr>
                <w:sz w:val="28"/>
                <w:szCs w:val="28"/>
                <w:lang w:val="uk-UA"/>
              </w:rPr>
              <w:t xml:space="preserve">Старша, середня </w:t>
            </w:r>
            <w:r>
              <w:rPr>
                <w:sz w:val="28"/>
                <w:szCs w:val="28"/>
                <w:lang w:val="uk-UA"/>
              </w:rPr>
              <w:t>групи</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07</w:t>
            </w:r>
            <w:r w:rsidRPr="00BB756B">
              <w:rPr>
                <w:sz w:val="28"/>
                <w:szCs w:val="28"/>
                <w:lang w:val="uk-UA"/>
              </w:rPr>
              <w:t>.04.20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Вихователі</w:t>
            </w:r>
          </w:p>
          <w:p w:rsidR="002D7C59" w:rsidRDefault="002D7C59" w:rsidP="009079E9">
            <w:pPr>
              <w:spacing w:line="276" w:lineRule="auto"/>
              <w:rPr>
                <w:sz w:val="28"/>
                <w:szCs w:val="28"/>
                <w:lang w:val="uk-UA"/>
              </w:rPr>
            </w:pPr>
            <w:r>
              <w:rPr>
                <w:sz w:val="28"/>
                <w:szCs w:val="28"/>
                <w:lang w:val="uk-UA"/>
              </w:rPr>
              <w:t>Клеша Н.М.,</w:t>
            </w:r>
          </w:p>
          <w:p w:rsidR="002D7C59" w:rsidRPr="00BB756B" w:rsidRDefault="002D7C59" w:rsidP="009079E9">
            <w:pPr>
              <w:spacing w:line="276" w:lineRule="auto"/>
              <w:rPr>
                <w:sz w:val="28"/>
                <w:szCs w:val="28"/>
                <w:lang w:val="uk-UA"/>
              </w:rPr>
            </w:pPr>
            <w:r>
              <w:rPr>
                <w:sz w:val="28"/>
                <w:szCs w:val="28"/>
                <w:lang w:val="uk-UA"/>
              </w:rPr>
              <w:t>Шевчук С.В.</w:t>
            </w:r>
          </w:p>
        </w:tc>
        <w:tc>
          <w:tcPr>
            <w:tcW w:w="1842" w:type="dxa"/>
            <w:shd w:val="clear" w:color="auto" w:fill="auto"/>
          </w:tcPr>
          <w:p w:rsidR="002D7C59" w:rsidRPr="00BB756B" w:rsidRDefault="002D7C59" w:rsidP="009079E9">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Музична розвага</w:t>
            </w:r>
          </w:p>
        </w:tc>
        <w:tc>
          <w:tcPr>
            <w:tcW w:w="6379" w:type="dxa"/>
            <w:shd w:val="clear" w:color="auto" w:fill="auto"/>
          </w:tcPr>
          <w:p w:rsidR="002D7C59" w:rsidRPr="00BB756B" w:rsidRDefault="002D7C59" w:rsidP="009079E9">
            <w:pPr>
              <w:shd w:val="clear" w:color="auto" w:fill="FFFFFF"/>
              <w:spacing w:line="276" w:lineRule="auto"/>
              <w:ind w:right="54"/>
              <w:textAlignment w:val="bottom"/>
              <w:rPr>
                <w:sz w:val="28"/>
                <w:szCs w:val="28"/>
                <w:lang w:val="uk-UA"/>
              </w:rPr>
            </w:pPr>
            <w:r w:rsidRPr="00BB756B">
              <w:rPr>
                <w:sz w:val="28"/>
                <w:szCs w:val="28"/>
                <w:lang w:val="uk-UA"/>
              </w:rPr>
              <w:t xml:space="preserve"> «</w:t>
            </w:r>
            <w:r w:rsidRPr="00BB756B">
              <w:rPr>
                <w:sz w:val="28"/>
                <w:szCs w:val="28"/>
              </w:rPr>
              <w:t>Еко-тур</w:t>
            </w:r>
            <w:r w:rsidRPr="00BB756B">
              <w:rPr>
                <w:sz w:val="28"/>
                <w:szCs w:val="28"/>
                <w:lang w:val="uk-UA"/>
              </w:rPr>
              <w:t>»(музикотерапія під час подорожі на природу)</w:t>
            </w:r>
          </w:p>
          <w:p w:rsidR="002D7C59" w:rsidRPr="00BB756B" w:rsidRDefault="002D7C59" w:rsidP="009079E9">
            <w:pPr>
              <w:shd w:val="clear" w:color="auto" w:fill="FFFFFF"/>
              <w:spacing w:line="276" w:lineRule="auto"/>
              <w:ind w:right="54"/>
              <w:textAlignment w:val="bottom"/>
              <w:rPr>
                <w:sz w:val="28"/>
                <w:szCs w:val="28"/>
                <w:lang w:val="uk-UA"/>
              </w:rPr>
            </w:pPr>
            <w:r>
              <w:rPr>
                <w:sz w:val="28"/>
                <w:szCs w:val="28"/>
                <w:lang w:val="uk-UA"/>
              </w:rPr>
              <w:t xml:space="preserve">Молодша </w:t>
            </w:r>
            <w:r w:rsidRPr="00BB756B">
              <w:rPr>
                <w:sz w:val="28"/>
                <w:szCs w:val="28"/>
                <w:lang w:val="uk-UA"/>
              </w:rPr>
              <w:t>групи</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14</w:t>
            </w:r>
            <w:r w:rsidRPr="00BB756B">
              <w:rPr>
                <w:sz w:val="28"/>
                <w:szCs w:val="28"/>
                <w:lang w:val="uk-UA"/>
              </w:rPr>
              <w:t>.04.20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Муз. керівник</w:t>
            </w:r>
          </w:p>
          <w:p w:rsidR="002D7C59" w:rsidRDefault="002D7C59" w:rsidP="009079E9">
            <w:pPr>
              <w:spacing w:line="276" w:lineRule="auto"/>
              <w:rPr>
                <w:sz w:val="28"/>
                <w:szCs w:val="28"/>
                <w:lang w:val="uk-UA"/>
              </w:rPr>
            </w:pPr>
            <w:r>
              <w:rPr>
                <w:sz w:val="28"/>
                <w:szCs w:val="28"/>
                <w:lang w:val="uk-UA"/>
              </w:rPr>
              <w:t>Фесенко Г.В.,</w:t>
            </w:r>
          </w:p>
          <w:p w:rsidR="002D7C59" w:rsidRPr="00BB756B" w:rsidRDefault="002D7C59" w:rsidP="009079E9">
            <w:pPr>
              <w:spacing w:line="276" w:lineRule="auto"/>
              <w:rPr>
                <w:sz w:val="28"/>
                <w:szCs w:val="28"/>
              </w:rPr>
            </w:pPr>
            <w:r w:rsidRPr="00BB756B">
              <w:rPr>
                <w:sz w:val="28"/>
                <w:szCs w:val="28"/>
              </w:rPr>
              <w:t>Вербiцька Д.О.</w:t>
            </w:r>
          </w:p>
        </w:tc>
        <w:tc>
          <w:tcPr>
            <w:tcW w:w="1842" w:type="dxa"/>
            <w:shd w:val="clear" w:color="auto" w:fill="auto"/>
          </w:tcPr>
          <w:p w:rsidR="002D7C59" w:rsidRPr="00BB756B" w:rsidRDefault="002D7C59" w:rsidP="009079E9">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Спартакіада</w:t>
            </w:r>
          </w:p>
        </w:tc>
        <w:tc>
          <w:tcPr>
            <w:tcW w:w="6379"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«Стартують всі!» (флешмоб до міжнародного дня Здоров’я, масовий забіг вихованців та працівників закладу) Старша, середня, працівники</w:t>
            </w:r>
          </w:p>
        </w:tc>
        <w:tc>
          <w:tcPr>
            <w:tcW w:w="1701" w:type="dxa"/>
            <w:shd w:val="clear" w:color="auto" w:fill="auto"/>
          </w:tcPr>
          <w:p w:rsidR="002D7C59" w:rsidRPr="00BB756B" w:rsidRDefault="002D7C59" w:rsidP="009079E9">
            <w:pPr>
              <w:spacing w:line="276" w:lineRule="auto"/>
              <w:rPr>
                <w:sz w:val="28"/>
                <w:szCs w:val="28"/>
                <w:lang w:val="uk-UA"/>
              </w:rPr>
            </w:pPr>
            <w:r w:rsidRPr="00BB756B">
              <w:rPr>
                <w:sz w:val="28"/>
                <w:szCs w:val="28"/>
              </w:rPr>
              <w:t>1</w:t>
            </w:r>
            <w:r>
              <w:rPr>
                <w:sz w:val="28"/>
                <w:szCs w:val="28"/>
                <w:lang w:val="uk-UA"/>
              </w:rPr>
              <w:t>4</w:t>
            </w:r>
            <w:r w:rsidRPr="00BB756B">
              <w:rPr>
                <w:sz w:val="28"/>
                <w:szCs w:val="28"/>
                <w:lang w:val="uk-UA"/>
              </w:rPr>
              <w:t>.04.20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Муз. керівник</w:t>
            </w:r>
          </w:p>
          <w:p w:rsidR="002D7C59" w:rsidRPr="00BB756B" w:rsidRDefault="002D7C59" w:rsidP="009079E9">
            <w:pPr>
              <w:spacing w:line="276" w:lineRule="auto"/>
              <w:rPr>
                <w:sz w:val="28"/>
                <w:szCs w:val="28"/>
                <w:lang w:val="uk-UA"/>
              </w:rPr>
            </w:pPr>
            <w:r w:rsidRPr="00BB756B">
              <w:rPr>
                <w:sz w:val="28"/>
                <w:szCs w:val="28"/>
                <w:lang w:val="uk-UA"/>
              </w:rPr>
              <w:t>Фесенко Г.В.</w:t>
            </w:r>
          </w:p>
          <w:p w:rsidR="002D7C59" w:rsidRPr="00BB756B" w:rsidRDefault="002D7C59" w:rsidP="009079E9">
            <w:pPr>
              <w:spacing w:line="276" w:lineRule="auto"/>
              <w:rPr>
                <w:sz w:val="28"/>
                <w:szCs w:val="28"/>
                <w:lang w:val="uk-UA"/>
              </w:rPr>
            </w:pPr>
            <w:r w:rsidRPr="00BB756B">
              <w:rPr>
                <w:sz w:val="28"/>
                <w:szCs w:val="28"/>
                <w:lang w:val="uk-UA" w:eastAsia="en-US"/>
              </w:rPr>
              <w:t>вихователі</w:t>
            </w:r>
            <w:r w:rsidRPr="00BB756B">
              <w:rPr>
                <w:sz w:val="28"/>
                <w:szCs w:val="28"/>
                <w:lang w:val="uk-UA"/>
              </w:rPr>
              <w:t xml:space="preserve"> Мальованець Т.А.</w:t>
            </w:r>
          </w:p>
          <w:p w:rsidR="002D7C59" w:rsidRPr="00BB756B" w:rsidRDefault="002D7C59" w:rsidP="009079E9">
            <w:pPr>
              <w:spacing w:line="276" w:lineRule="auto"/>
              <w:rPr>
                <w:sz w:val="28"/>
                <w:szCs w:val="28"/>
                <w:lang w:val="uk-UA"/>
              </w:rPr>
            </w:pPr>
            <w:r>
              <w:rPr>
                <w:sz w:val="28"/>
                <w:szCs w:val="28"/>
                <w:lang w:val="uk-UA"/>
              </w:rPr>
              <w:t>Клеша Н.М.</w:t>
            </w:r>
          </w:p>
        </w:tc>
        <w:tc>
          <w:tcPr>
            <w:tcW w:w="1842" w:type="dxa"/>
            <w:shd w:val="clear" w:color="auto" w:fill="auto"/>
          </w:tcPr>
          <w:p w:rsidR="002D7C59" w:rsidRPr="00BB756B" w:rsidRDefault="002D7C59" w:rsidP="009079E9">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Тематичне заняття</w:t>
            </w:r>
          </w:p>
        </w:tc>
        <w:tc>
          <w:tcPr>
            <w:tcW w:w="6379"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«Великодній день настав» (</w:t>
            </w:r>
            <w:r w:rsidRPr="00BB756B">
              <w:rPr>
                <w:sz w:val="28"/>
                <w:szCs w:val="28"/>
              </w:rPr>
              <w:t>н</w:t>
            </w:r>
            <w:r w:rsidRPr="00BB756B">
              <w:rPr>
                <w:sz w:val="28"/>
                <w:szCs w:val="28"/>
                <w:lang w:val="uk-UA"/>
              </w:rPr>
              <w:t>ародні традиції, гаївки,веснянки)</w:t>
            </w:r>
          </w:p>
          <w:p w:rsidR="002D7C59" w:rsidRPr="00BB756B" w:rsidRDefault="002D7C59" w:rsidP="009079E9">
            <w:pPr>
              <w:spacing w:line="276" w:lineRule="auto"/>
              <w:rPr>
                <w:sz w:val="28"/>
                <w:szCs w:val="28"/>
                <w:lang w:val="uk-UA"/>
              </w:rPr>
            </w:pPr>
            <w:r w:rsidRPr="00BB756B">
              <w:rPr>
                <w:sz w:val="28"/>
                <w:szCs w:val="28"/>
                <w:lang w:val="uk-UA"/>
              </w:rPr>
              <w:t>Старша, середня групи</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en-US"/>
              </w:rPr>
              <w:t>2</w:t>
            </w:r>
            <w:r>
              <w:rPr>
                <w:sz w:val="28"/>
                <w:szCs w:val="28"/>
                <w:lang w:val="uk-UA"/>
              </w:rPr>
              <w:t>1</w:t>
            </w:r>
            <w:r w:rsidRPr="00BB756B">
              <w:rPr>
                <w:sz w:val="28"/>
                <w:szCs w:val="28"/>
                <w:lang w:val="uk-UA"/>
              </w:rPr>
              <w:t>.04.20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Муз. керівник</w:t>
            </w:r>
          </w:p>
          <w:p w:rsidR="002D7C59" w:rsidRPr="00BB756B" w:rsidRDefault="002D7C59" w:rsidP="009079E9">
            <w:pPr>
              <w:spacing w:line="276" w:lineRule="auto"/>
              <w:rPr>
                <w:sz w:val="28"/>
                <w:szCs w:val="28"/>
                <w:lang w:val="uk-UA"/>
              </w:rPr>
            </w:pPr>
            <w:r w:rsidRPr="00BB756B">
              <w:rPr>
                <w:sz w:val="28"/>
                <w:szCs w:val="28"/>
                <w:lang w:val="uk-UA"/>
              </w:rPr>
              <w:t>Фесенко Г.В.</w:t>
            </w:r>
          </w:p>
          <w:p w:rsidR="002D7C59" w:rsidRPr="00BB756B" w:rsidRDefault="002D7C59" w:rsidP="009079E9">
            <w:pPr>
              <w:spacing w:line="276" w:lineRule="auto"/>
              <w:rPr>
                <w:sz w:val="28"/>
                <w:szCs w:val="28"/>
                <w:lang w:val="uk-UA"/>
              </w:rPr>
            </w:pPr>
            <w:r w:rsidRPr="00BB756B">
              <w:rPr>
                <w:sz w:val="28"/>
                <w:szCs w:val="28"/>
                <w:lang w:val="uk-UA" w:eastAsia="en-US"/>
              </w:rPr>
              <w:t>вихователі</w:t>
            </w:r>
          </w:p>
          <w:p w:rsidR="002D7C59" w:rsidRDefault="002D7C59" w:rsidP="009079E9">
            <w:pPr>
              <w:spacing w:line="276" w:lineRule="auto"/>
              <w:rPr>
                <w:sz w:val="28"/>
                <w:szCs w:val="28"/>
                <w:lang w:val="uk-UA"/>
              </w:rPr>
            </w:pPr>
            <w:r>
              <w:rPr>
                <w:sz w:val="28"/>
                <w:szCs w:val="28"/>
                <w:lang w:val="uk-UA"/>
              </w:rPr>
              <w:t>Шевчук С.В.,</w:t>
            </w:r>
          </w:p>
          <w:p w:rsidR="002D7C59" w:rsidRPr="00BB756B" w:rsidRDefault="002D7C59" w:rsidP="009079E9">
            <w:pPr>
              <w:spacing w:line="276" w:lineRule="auto"/>
              <w:rPr>
                <w:sz w:val="28"/>
                <w:szCs w:val="28"/>
                <w:lang w:val="uk-UA"/>
              </w:rPr>
            </w:pPr>
            <w:r>
              <w:rPr>
                <w:sz w:val="28"/>
                <w:szCs w:val="28"/>
                <w:lang w:val="uk-UA"/>
              </w:rPr>
              <w:t>Клеша Н.М.</w:t>
            </w:r>
          </w:p>
        </w:tc>
        <w:tc>
          <w:tcPr>
            <w:tcW w:w="1842" w:type="dxa"/>
            <w:shd w:val="clear" w:color="auto" w:fill="auto"/>
          </w:tcPr>
          <w:p w:rsidR="002D7C59" w:rsidRPr="00BB756B" w:rsidRDefault="002D7C59" w:rsidP="009079E9">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Спортивна розвага</w:t>
            </w:r>
          </w:p>
        </w:tc>
        <w:tc>
          <w:tcPr>
            <w:tcW w:w="6379"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«До сонечка на гостину» (веселі змагання на свіжому повітрі)</w:t>
            </w:r>
          </w:p>
          <w:p w:rsidR="002D7C59" w:rsidRPr="00BB756B" w:rsidRDefault="002D7C59" w:rsidP="009079E9">
            <w:pPr>
              <w:shd w:val="clear" w:color="auto" w:fill="FFFFFF"/>
              <w:spacing w:line="276" w:lineRule="auto"/>
              <w:ind w:left="54" w:right="54"/>
              <w:textAlignment w:val="bottom"/>
              <w:rPr>
                <w:sz w:val="28"/>
                <w:szCs w:val="28"/>
                <w:lang w:val="uk-UA"/>
              </w:rPr>
            </w:pPr>
            <w:r>
              <w:rPr>
                <w:sz w:val="28"/>
                <w:szCs w:val="28"/>
                <w:lang w:val="uk-UA"/>
              </w:rPr>
              <w:t>Молодша група</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28</w:t>
            </w:r>
            <w:r w:rsidRPr="00BB756B">
              <w:rPr>
                <w:sz w:val="28"/>
                <w:szCs w:val="28"/>
                <w:lang w:val="uk-UA"/>
              </w:rPr>
              <w:t>.04.20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Муз. керівник</w:t>
            </w:r>
          </w:p>
          <w:p w:rsidR="002D7C59" w:rsidRPr="00BB756B" w:rsidRDefault="002D7C59" w:rsidP="009079E9">
            <w:pPr>
              <w:spacing w:line="276" w:lineRule="auto"/>
              <w:rPr>
                <w:sz w:val="28"/>
                <w:szCs w:val="28"/>
                <w:lang w:val="uk-UA"/>
              </w:rPr>
            </w:pPr>
            <w:r w:rsidRPr="00BB756B">
              <w:rPr>
                <w:sz w:val="28"/>
                <w:szCs w:val="28"/>
                <w:lang w:val="uk-UA"/>
              </w:rPr>
              <w:t>Фесенко Г.В.</w:t>
            </w:r>
          </w:p>
          <w:p w:rsidR="002D7C59" w:rsidRPr="00BB756B" w:rsidRDefault="002D7C59" w:rsidP="009079E9">
            <w:pPr>
              <w:spacing w:line="276" w:lineRule="auto"/>
              <w:rPr>
                <w:sz w:val="28"/>
                <w:szCs w:val="28"/>
                <w:lang w:val="uk-UA"/>
              </w:rPr>
            </w:pPr>
            <w:r w:rsidRPr="00BB756B">
              <w:rPr>
                <w:sz w:val="28"/>
                <w:szCs w:val="28"/>
                <w:lang w:val="uk-UA" w:eastAsia="en-US"/>
              </w:rPr>
              <w:t>вихователі</w:t>
            </w:r>
            <w:r w:rsidRPr="00BB756B">
              <w:rPr>
                <w:sz w:val="28"/>
                <w:szCs w:val="28"/>
                <w:lang w:val="uk-UA"/>
              </w:rPr>
              <w:t xml:space="preserve"> Верб</w:t>
            </w:r>
            <w:r w:rsidRPr="00BB756B">
              <w:rPr>
                <w:sz w:val="28"/>
                <w:szCs w:val="28"/>
              </w:rPr>
              <w:t>i</w:t>
            </w:r>
            <w:r w:rsidRPr="00BB756B">
              <w:rPr>
                <w:sz w:val="28"/>
                <w:szCs w:val="28"/>
                <w:lang w:val="uk-UA"/>
              </w:rPr>
              <w:t>цька Д.О.</w:t>
            </w:r>
          </w:p>
          <w:p w:rsidR="002D7C59" w:rsidRPr="00BB756B" w:rsidRDefault="002D7C59" w:rsidP="009079E9">
            <w:pPr>
              <w:spacing w:line="276" w:lineRule="auto"/>
              <w:rPr>
                <w:sz w:val="28"/>
                <w:szCs w:val="28"/>
                <w:lang w:val="uk-UA"/>
              </w:rPr>
            </w:pPr>
            <w:r w:rsidRPr="00BB756B">
              <w:rPr>
                <w:sz w:val="28"/>
                <w:szCs w:val="28"/>
                <w:lang w:val="uk-UA"/>
              </w:rPr>
              <w:t>Клеша Н.М.</w:t>
            </w:r>
          </w:p>
        </w:tc>
        <w:tc>
          <w:tcPr>
            <w:tcW w:w="1842" w:type="dxa"/>
            <w:shd w:val="clear" w:color="auto" w:fill="auto"/>
          </w:tcPr>
          <w:p w:rsidR="002D7C59" w:rsidRPr="00BB756B" w:rsidRDefault="002D7C59" w:rsidP="009079E9">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hd w:val="clear" w:color="auto" w:fill="FFFFFF"/>
              <w:spacing w:line="276" w:lineRule="auto"/>
              <w:ind w:left="54" w:right="54"/>
              <w:textAlignment w:val="bottom"/>
              <w:rPr>
                <w:sz w:val="28"/>
                <w:szCs w:val="28"/>
                <w:lang w:val="uk-UA"/>
              </w:rPr>
            </w:pPr>
            <w:r w:rsidRPr="00BB756B">
              <w:rPr>
                <w:sz w:val="28"/>
                <w:szCs w:val="28"/>
                <w:lang w:val="uk-UA"/>
              </w:rPr>
              <w:lastRenderedPageBreak/>
              <w:t>Музична розвага</w:t>
            </w:r>
          </w:p>
        </w:tc>
        <w:tc>
          <w:tcPr>
            <w:tcW w:w="6379" w:type="dxa"/>
            <w:shd w:val="clear" w:color="auto" w:fill="auto"/>
          </w:tcPr>
          <w:p w:rsidR="002D7C59" w:rsidRPr="00BB756B" w:rsidRDefault="002D7C59" w:rsidP="009079E9">
            <w:pPr>
              <w:tabs>
                <w:tab w:val="left" w:pos="3095"/>
              </w:tabs>
              <w:spacing w:line="276" w:lineRule="auto"/>
              <w:rPr>
                <w:sz w:val="28"/>
                <w:szCs w:val="28"/>
                <w:lang w:val="uk-UA"/>
              </w:rPr>
            </w:pPr>
            <w:r w:rsidRPr="00BB756B">
              <w:rPr>
                <w:sz w:val="28"/>
                <w:szCs w:val="28"/>
                <w:lang w:val="uk-UA"/>
              </w:rPr>
              <w:t>«Пригоди курчат» (вокально -рухлива творчість)</w:t>
            </w:r>
          </w:p>
          <w:p w:rsidR="002D7C59" w:rsidRPr="00BB756B" w:rsidRDefault="002D7C59" w:rsidP="009079E9">
            <w:pPr>
              <w:tabs>
                <w:tab w:val="left" w:pos="3095"/>
              </w:tabs>
              <w:spacing w:line="276" w:lineRule="auto"/>
              <w:rPr>
                <w:sz w:val="28"/>
                <w:szCs w:val="28"/>
                <w:lang w:val="uk-UA"/>
              </w:rPr>
            </w:pPr>
            <w:r>
              <w:rPr>
                <w:sz w:val="28"/>
                <w:szCs w:val="28"/>
                <w:lang w:val="uk-UA"/>
              </w:rPr>
              <w:t xml:space="preserve"> Молодша група</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05</w:t>
            </w:r>
            <w:r w:rsidRPr="00BB756B">
              <w:rPr>
                <w:sz w:val="28"/>
                <w:szCs w:val="28"/>
                <w:lang w:val="uk-UA"/>
              </w:rPr>
              <w:t>.05.20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Муз.керівник</w:t>
            </w:r>
          </w:p>
          <w:p w:rsidR="002D7C59" w:rsidRPr="00BB756B" w:rsidRDefault="002D7C59" w:rsidP="009079E9">
            <w:pPr>
              <w:spacing w:line="276" w:lineRule="auto"/>
              <w:rPr>
                <w:sz w:val="28"/>
                <w:szCs w:val="28"/>
                <w:lang w:val="uk-UA"/>
              </w:rPr>
            </w:pPr>
            <w:r w:rsidRPr="00BB756B">
              <w:rPr>
                <w:sz w:val="28"/>
                <w:szCs w:val="28"/>
                <w:lang w:val="uk-UA"/>
              </w:rPr>
              <w:t>Фесенко Г.В.,</w:t>
            </w:r>
          </w:p>
          <w:p w:rsidR="002D7C59" w:rsidRPr="00BB756B" w:rsidRDefault="002D7C59" w:rsidP="009079E9">
            <w:pPr>
              <w:spacing w:line="276" w:lineRule="auto"/>
              <w:rPr>
                <w:sz w:val="28"/>
                <w:szCs w:val="28"/>
                <w:lang w:val="uk-UA"/>
              </w:rPr>
            </w:pPr>
            <w:r w:rsidRPr="00BB756B">
              <w:rPr>
                <w:sz w:val="28"/>
                <w:szCs w:val="28"/>
                <w:lang w:val="uk-UA"/>
              </w:rPr>
              <w:t>вихователі</w:t>
            </w:r>
          </w:p>
          <w:p w:rsidR="002D7C59" w:rsidRDefault="002D7C59" w:rsidP="009079E9">
            <w:pPr>
              <w:spacing w:line="276" w:lineRule="auto"/>
              <w:rPr>
                <w:sz w:val="28"/>
                <w:szCs w:val="28"/>
                <w:lang w:val="uk-UA"/>
              </w:rPr>
            </w:pPr>
            <w:r>
              <w:rPr>
                <w:sz w:val="28"/>
                <w:szCs w:val="28"/>
                <w:lang w:val="uk-UA"/>
              </w:rPr>
              <w:t>Шевчук С.В.</w:t>
            </w:r>
          </w:p>
          <w:p w:rsidR="002D7C59" w:rsidRPr="00BB756B" w:rsidRDefault="002D7C59" w:rsidP="009079E9">
            <w:pPr>
              <w:spacing w:line="276" w:lineRule="auto"/>
              <w:rPr>
                <w:sz w:val="28"/>
                <w:szCs w:val="28"/>
                <w:lang w:val="uk-UA"/>
              </w:rPr>
            </w:pPr>
            <w:r w:rsidRPr="00BB756B">
              <w:rPr>
                <w:sz w:val="28"/>
                <w:szCs w:val="28"/>
                <w:lang w:val="uk-UA"/>
              </w:rPr>
              <w:t>Верб</w:t>
            </w:r>
            <w:r w:rsidRPr="00BB756B">
              <w:rPr>
                <w:sz w:val="28"/>
                <w:szCs w:val="28"/>
              </w:rPr>
              <w:t>i</w:t>
            </w:r>
            <w:r w:rsidRPr="00BB756B">
              <w:rPr>
                <w:sz w:val="28"/>
                <w:szCs w:val="28"/>
                <w:lang w:val="uk-UA"/>
              </w:rPr>
              <w:t>цька Д.О.</w:t>
            </w:r>
          </w:p>
        </w:tc>
        <w:tc>
          <w:tcPr>
            <w:tcW w:w="1842" w:type="dxa"/>
            <w:shd w:val="clear" w:color="auto" w:fill="auto"/>
          </w:tcPr>
          <w:p w:rsidR="002D7C59" w:rsidRPr="00BB756B" w:rsidRDefault="002D7C59" w:rsidP="00AA5D5A">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Тематичне заняття</w:t>
            </w:r>
          </w:p>
        </w:tc>
        <w:tc>
          <w:tcPr>
            <w:tcW w:w="6379" w:type="dxa"/>
            <w:shd w:val="clear" w:color="auto" w:fill="auto"/>
          </w:tcPr>
          <w:p w:rsidR="002D7C59" w:rsidRPr="00BB756B" w:rsidRDefault="002D7C59" w:rsidP="009079E9">
            <w:pPr>
              <w:shd w:val="clear" w:color="auto" w:fill="FFFFFF"/>
              <w:spacing w:line="276" w:lineRule="auto"/>
              <w:ind w:left="54" w:right="54"/>
              <w:textAlignment w:val="bottom"/>
              <w:rPr>
                <w:sz w:val="28"/>
                <w:szCs w:val="28"/>
                <w:lang w:val="uk-UA"/>
              </w:rPr>
            </w:pPr>
            <w:r w:rsidRPr="00BB756B">
              <w:rPr>
                <w:sz w:val="28"/>
                <w:szCs w:val="28"/>
                <w:lang w:val="uk-UA"/>
              </w:rPr>
              <w:t xml:space="preserve">«Вклоняємось героям» (музика і війна. До дня Перемоги) </w:t>
            </w:r>
          </w:p>
          <w:p w:rsidR="002D7C59" w:rsidRPr="00BB756B" w:rsidRDefault="002D7C59" w:rsidP="009079E9">
            <w:pPr>
              <w:shd w:val="clear" w:color="auto" w:fill="FFFFFF"/>
              <w:spacing w:line="276" w:lineRule="auto"/>
              <w:ind w:left="54" w:right="54"/>
              <w:textAlignment w:val="bottom"/>
              <w:rPr>
                <w:sz w:val="28"/>
                <w:szCs w:val="28"/>
                <w:lang w:val="uk-UA"/>
              </w:rPr>
            </w:pPr>
            <w:r w:rsidRPr="00BB756B">
              <w:rPr>
                <w:sz w:val="28"/>
                <w:szCs w:val="28"/>
                <w:lang w:val="uk-UA"/>
              </w:rPr>
              <w:t>Старша, середня групи</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12</w:t>
            </w:r>
            <w:r w:rsidRPr="00BB756B">
              <w:rPr>
                <w:sz w:val="28"/>
                <w:szCs w:val="28"/>
                <w:lang w:val="uk-UA"/>
              </w:rPr>
              <w:t>.05.20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Муз.керівник</w:t>
            </w:r>
          </w:p>
          <w:p w:rsidR="002D7C59" w:rsidRPr="00BB756B" w:rsidRDefault="002D7C59" w:rsidP="009079E9">
            <w:pPr>
              <w:spacing w:line="276" w:lineRule="auto"/>
              <w:rPr>
                <w:sz w:val="28"/>
                <w:szCs w:val="28"/>
                <w:lang w:val="uk-UA"/>
              </w:rPr>
            </w:pPr>
            <w:r w:rsidRPr="00BB756B">
              <w:rPr>
                <w:sz w:val="28"/>
                <w:szCs w:val="28"/>
                <w:lang w:val="uk-UA"/>
              </w:rPr>
              <w:t>Фесенко Г.В., вихователі</w:t>
            </w:r>
          </w:p>
          <w:p w:rsidR="002D7C59" w:rsidRDefault="002D7C59" w:rsidP="009079E9">
            <w:pPr>
              <w:spacing w:line="276" w:lineRule="auto"/>
              <w:rPr>
                <w:sz w:val="28"/>
                <w:szCs w:val="28"/>
                <w:lang w:val="uk-UA"/>
              </w:rPr>
            </w:pPr>
            <w:r>
              <w:rPr>
                <w:sz w:val="28"/>
                <w:szCs w:val="28"/>
                <w:lang w:val="uk-UA"/>
              </w:rPr>
              <w:t>Клеша Н.М.,</w:t>
            </w:r>
          </w:p>
          <w:p w:rsidR="002D7C59" w:rsidRPr="00BB756B" w:rsidRDefault="002D7C59" w:rsidP="009079E9">
            <w:pPr>
              <w:spacing w:line="276" w:lineRule="auto"/>
              <w:rPr>
                <w:sz w:val="28"/>
                <w:szCs w:val="28"/>
                <w:lang w:val="uk-UA"/>
              </w:rPr>
            </w:pPr>
            <w:r>
              <w:rPr>
                <w:sz w:val="28"/>
                <w:szCs w:val="28"/>
                <w:lang w:val="uk-UA"/>
              </w:rPr>
              <w:t>Шевчук С.В.</w:t>
            </w:r>
          </w:p>
        </w:tc>
        <w:tc>
          <w:tcPr>
            <w:tcW w:w="1842" w:type="dxa"/>
            <w:shd w:val="clear" w:color="auto" w:fill="auto"/>
          </w:tcPr>
          <w:p w:rsidR="002D7C59" w:rsidRPr="00BB756B" w:rsidRDefault="002D7C59" w:rsidP="00AA5D5A">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hd w:val="clear" w:color="auto" w:fill="FFFFFF"/>
              <w:spacing w:line="276" w:lineRule="auto"/>
              <w:ind w:left="54" w:right="54"/>
              <w:textAlignment w:val="bottom"/>
              <w:rPr>
                <w:sz w:val="28"/>
                <w:szCs w:val="28"/>
                <w:lang w:val="uk-UA"/>
              </w:rPr>
            </w:pPr>
            <w:r w:rsidRPr="00BB756B">
              <w:rPr>
                <w:sz w:val="28"/>
                <w:szCs w:val="28"/>
                <w:lang w:val="uk-UA"/>
              </w:rPr>
              <w:t>Спортивна розвага</w:t>
            </w:r>
          </w:p>
        </w:tc>
        <w:tc>
          <w:tcPr>
            <w:tcW w:w="6379" w:type="dxa"/>
            <w:shd w:val="clear" w:color="auto" w:fill="auto"/>
          </w:tcPr>
          <w:p w:rsidR="002D7C59" w:rsidRPr="00BB756B" w:rsidRDefault="002D7C59" w:rsidP="009079E9">
            <w:pPr>
              <w:shd w:val="clear" w:color="auto" w:fill="FFFFFF"/>
              <w:spacing w:line="276" w:lineRule="auto"/>
              <w:ind w:left="54" w:right="54"/>
              <w:textAlignment w:val="bottom"/>
              <w:rPr>
                <w:sz w:val="28"/>
                <w:szCs w:val="28"/>
                <w:lang w:val="uk-UA"/>
              </w:rPr>
            </w:pPr>
            <w:r w:rsidRPr="00BB756B">
              <w:rPr>
                <w:sz w:val="28"/>
                <w:szCs w:val="28"/>
                <w:lang w:val="uk-UA"/>
              </w:rPr>
              <w:t xml:space="preserve">«У дружньому колі» (безпека життєдіяльності) </w:t>
            </w:r>
          </w:p>
          <w:p w:rsidR="002D7C59" w:rsidRPr="00BB756B" w:rsidRDefault="002D7C59" w:rsidP="009079E9">
            <w:pPr>
              <w:shd w:val="clear" w:color="auto" w:fill="FFFFFF"/>
              <w:spacing w:line="276" w:lineRule="auto"/>
              <w:ind w:left="54" w:right="54"/>
              <w:textAlignment w:val="bottom"/>
              <w:rPr>
                <w:sz w:val="28"/>
                <w:szCs w:val="28"/>
                <w:lang w:val="uk-UA"/>
              </w:rPr>
            </w:pPr>
            <w:r w:rsidRPr="00BB756B">
              <w:rPr>
                <w:sz w:val="28"/>
                <w:szCs w:val="28"/>
                <w:lang w:val="uk-UA"/>
              </w:rPr>
              <w:t>Молод</w:t>
            </w:r>
            <w:r>
              <w:rPr>
                <w:sz w:val="28"/>
                <w:szCs w:val="28"/>
                <w:lang w:val="uk-UA"/>
              </w:rPr>
              <w:t>ша група</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19</w:t>
            </w:r>
            <w:r w:rsidRPr="00BB756B">
              <w:rPr>
                <w:sz w:val="28"/>
                <w:szCs w:val="28"/>
                <w:lang w:val="uk-UA"/>
              </w:rPr>
              <w:t>.05.2</w:t>
            </w:r>
            <w:r>
              <w:rPr>
                <w:sz w:val="28"/>
                <w:szCs w:val="28"/>
                <w:lang w:val="uk-UA"/>
              </w:rPr>
              <w:t>021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Вихователі</w:t>
            </w:r>
          </w:p>
          <w:p w:rsidR="002D7C59" w:rsidRPr="00BB756B" w:rsidRDefault="002D7C59" w:rsidP="009079E9">
            <w:pPr>
              <w:spacing w:line="276" w:lineRule="auto"/>
              <w:rPr>
                <w:sz w:val="28"/>
                <w:szCs w:val="28"/>
                <w:lang w:val="uk-UA"/>
              </w:rPr>
            </w:pPr>
            <w:r w:rsidRPr="00BB756B">
              <w:rPr>
                <w:sz w:val="28"/>
                <w:szCs w:val="28"/>
                <w:lang w:val="uk-UA"/>
              </w:rPr>
              <w:t>Верб</w:t>
            </w:r>
            <w:r w:rsidRPr="00BB756B">
              <w:rPr>
                <w:sz w:val="28"/>
                <w:szCs w:val="28"/>
              </w:rPr>
              <w:t>i</w:t>
            </w:r>
            <w:r>
              <w:rPr>
                <w:sz w:val="28"/>
                <w:szCs w:val="28"/>
                <w:lang w:val="uk-UA"/>
              </w:rPr>
              <w:t>цька Д.О.</w:t>
            </w:r>
          </w:p>
        </w:tc>
        <w:tc>
          <w:tcPr>
            <w:tcW w:w="1842" w:type="dxa"/>
            <w:shd w:val="clear" w:color="auto" w:fill="auto"/>
          </w:tcPr>
          <w:p w:rsidR="002D7C59" w:rsidRPr="00BB756B" w:rsidRDefault="002D7C59" w:rsidP="00AA5D5A">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Спортивна розвага</w:t>
            </w:r>
          </w:p>
          <w:p w:rsidR="002D7C59" w:rsidRPr="00BB756B" w:rsidRDefault="002D7C59" w:rsidP="009079E9">
            <w:pPr>
              <w:spacing w:line="276" w:lineRule="auto"/>
              <w:rPr>
                <w:sz w:val="28"/>
                <w:szCs w:val="28"/>
                <w:lang w:val="uk-UA"/>
              </w:rPr>
            </w:pPr>
          </w:p>
        </w:tc>
        <w:tc>
          <w:tcPr>
            <w:tcW w:w="6379"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«Головне для всіх у світі, щоб здорові були діти»</w:t>
            </w:r>
          </w:p>
          <w:p w:rsidR="002D7C59" w:rsidRPr="00BB756B" w:rsidRDefault="002D7C59" w:rsidP="009079E9">
            <w:pPr>
              <w:spacing w:line="276" w:lineRule="auto"/>
              <w:rPr>
                <w:sz w:val="28"/>
                <w:szCs w:val="28"/>
                <w:lang w:val="uk-UA"/>
              </w:rPr>
            </w:pPr>
            <w:r w:rsidRPr="00BB756B">
              <w:rPr>
                <w:sz w:val="28"/>
                <w:szCs w:val="28"/>
                <w:lang w:val="uk-UA"/>
              </w:rPr>
              <w:t>Старша, середня групи</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19</w:t>
            </w:r>
            <w:r w:rsidRPr="00BB756B">
              <w:rPr>
                <w:sz w:val="28"/>
                <w:szCs w:val="28"/>
                <w:lang w:val="uk-UA"/>
              </w:rPr>
              <w:t>.05.20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Вихователі</w:t>
            </w:r>
          </w:p>
          <w:p w:rsidR="002D7C59" w:rsidRPr="00BB756B" w:rsidRDefault="002D7C59" w:rsidP="009079E9">
            <w:pPr>
              <w:spacing w:line="276" w:lineRule="auto"/>
              <w:rPr>
                <w:sz w:val="28"/>
                <w:szCs w:val="28"/>
                <w:lang w:val="uk-UA"/>
              </w:rPr>
            </w:pPr>
            <w:r w:rsidRPr="00BB756B">
              <w:rPr>
                <w:sz w:val="28"/>
                <w:szCs w:val="28"/>
                <w:lang w:val="uk-UA"/>
              </w:rPr>
              <w:t xml:space="preserve">Шевчук С.В. </w:t>
            </w:r>
          </w:p>
          <w:p w:rsidR="002D7C59" w:rsidRPr="00BB756B" w:rsidRDefault="002D7C59" w:rsidP="009079E9">
            <w:pPr>
              <w:spacing w:line="276" w:lineRule="auto"/>
              <w:rPr>
                <w:sz w:val="28"/>
                <w:szCs w:val="28"/>
                <w:lang w:val="uk-UA"/>
              </w:rPr>
            </w:pPr>
            <w:r w:rsidRPr="00BB756B">
              <w:rPr>
                <w:sz w:val="28"/>
                <w:szCs w:val="28"/>
                <w:lang w:val="uk-UA"/>
              </w:rPr>
              <w:t>Мальованець Т.А.</w:t>
            </w:r>
          </w:p>
        </w:tc>
        <w:tc>
          <w:tcPr>
            <w:tcW w:w="1842" w:type="dxa"/>
            <w:shd w:val="clear" w:color="auto" w:fill="auto"/>
          </w:tcPr>
          <w:p w:rsidR="002D7C59" w:rsidRPr="00BB756B" w:rsidRDefault="002D7C59" w:rsidP="00AA5D5A">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Музична розвага</w:t>
            </w:r>
          </w:p>
        </w:tc>
        <w:tc>
          <w:tcPr>
            <w:tcW w:w="6379"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 xml:space="preserve">«Травневий хоровод!» (пісні, хороводи, ігри) </w:t>
            </w:r>
          </w:p>
          <w:p w:rsidR="002D7C59" w:rsidRPr="00BB756B" w:rsidRDefault="002D7C59" w:rsidP="009079E9">
            <w:pPr>
              <w:spacing w:line="276" w:lineRule="auto"/>
              <w:rPr>
                <w:sz w:val="28"/>
                <w:szCs w:val="28"/>
                <w:lang w:val="uk-UA"/>
              </w:rPr>
            </w:pPr>
            <w:r>
              <w:rPr>
                <w:sz w:val="28"/>
                <w:szCs w:val="28"/>
                <w:lang w:val="uk-UA"/>
              </w:rPr>
              <w:t>Молодша група</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26</w:t>
            </w:r>
            <w:r w:rsidRPr="00BB756B">
              <w:rPr>
                <w:sz w:val="28"/>
                <w:szCs w:val="28"/>
                <w:lang w:val="uk-UA"/>
              </w:rPr>
              <w:t>.05.20</w:t>
            </w:r>
            <w:r>
              <w:rPr>
                <w:sz w:val="28"/>
                <w:szCs w:val="28"/>
                <w:lang w:val="uk-UA"/>
              </w:rPr>
              <w:t>21</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Вихователі</w:t>
            </w:r>
          </w:p>
          <w:p w:rsidR="002D7C59" w:rsidRDefault="002D7C59" w:rsidP="009079E9">
            <w:pPr>
              <w:spacing w:line="276" w:lineRule="auto"/>
              <w:rPr>
                <w:sz w:val="28"/>
                <w:szCs w:val="28"/>
                <w:lang w:val="uk-UA"/>
              </w:rPr>
            </w:pPr>
            <w:r>
              <w:rPr>
                <w:sz w:val="28"/>
                <w:szCs w:val="28"/>
                <w:lang w:val="uk-UA"/>
              </w:rPr>
              <w:t>Шевчук С.В.</w:t>
            </w:r>
          </w:p>
          <w:p w:rsidR="002D7C59" w:rsidRPr="00F91E3E" w:rsidRDefault="002D7C59" w:rsidP="009079E9">
            <w:pPr>
              <w:spacing w:line="276" w:lineRule="auto"/>
              <w:rPr>
                <w:sz w:val="28"/>
                <w:szCs w:val="28"/>
                <w:lang w:val="uk-UA"/>
              </w:rPr>
            </w:pPr>
            <w:r w:rsidRPr="00F91E3E">
              <w:rPr>
                <w:sz w:val="28"/>
                <w:szCs w:val="28"/>
                <w:lang w:val="uk-UA"/>
              </w:rPr>
              <w:t>Верб</w:t>
            </w:r>
            <w:r w:rsidRPr="00BB756B">
              <w:rPr>
                <w:sz w:val="28"/>
                <w:szCs w:val="28"/>
              </w:rPr>
              <w:t>i</w:t>
            </w:r>
            <w:r w:rsidRPr="00F91E3E">
              <w:rPr>
                <w:sz w:val="28"/>
                <w:szCs w:val="28"/>
                <w:lang w:val="uk-UA"/>
              </w:rPr>
              <w:t>цька Д.О.</w:t>
            </w:r>
          </w:p>
          <w:p w:rsidR="002D7C59" w:rsidRPr="00BB756B" w:rsidRDefault="002D7C59" w:rsidP="009079E9">
            <w:pPr>
              <w:spacing w:line="276" w:lineRule="auto"/>
              <w:rPr>
                <w:sz w:val="28"/>
                <w:szCs w:val="28"/>
                <w:lang w:val="uk-UA"/>
              </w:rPr>
            </w:pPr>
            <w:r w:rsidRPr="00BB756B">
              <w:rPr>
                <w:sz w:val="28"/>
                <w:szCs w:val="28"/>
                <w:lang w:val="uk-UA"/>
              </w:rPr>
              <w:t>Муз.керівник</w:t>
            </w:r>
          </w:p>
          <w:p w:rsidR="002D7C59" w:rsidRPr="00BB756B" w:rsidRDefault="002D7C59" w:rsidP="009079E9">
            <w:pPr>
              <w:spacing w:line="276" w:lineRule="auto"/>
              <w:rPr>
                <w:sz w:val="28"/>
                <w:szCs w:val="28"/>
                <w:lang w:val="uk-UA"/>
              </w:rPr>
            </w:pPr>
            <w:r w:rsidRPr="00BB756B">
              <w:rPr>
                <w:sz w:val="28"/>
                <w:szCs w:val="28"/>
                <w:lang w:val="uk-UA"/>
              </w:rPr>
              <w:t>Фесенко Г.В</w:t>
            </w:r>
          </w:p>
        </w:tc>
        <w:tc>
          <w:tcPr>
            <w:tcW w:w="1842" w:type="dxa"/>
            <w:shd w:val="clear" w:color="auto" w:fill="auto"/>
          </w:tcPr>
          <w:p w:rsidR="002D7C59" w:rsidRPr="00BB756B" w:rsidRDefault="002D7C59" w:rsidP="00AA5D5A">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Свято</w:t>
            </w:r>
          </w:p>
        </w:tc>
        <w:tc>
          <w:tcPr>
            <w:tcW w:w="6379"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«Прощавай, садок»</w:t>
            </w:r>
          </w:p>
          <w:p w:rsidR="002D7C59" w:rsidRPr="00BB756B" w:rsidRDefault="002D7C59" w:rsidP="009079E9">
            <w:pPr>
              <w:spacing w:line="276" w:lineRule="auto"/>
              <w:rPr>
                <w:sz w:val="28"/>
                <w:szCs w:val="28"/>
                <w:lang w:val="uk-UA"/>
              </w:rPr>
            </w:pPr>
            <w:r w:rsidRPr="00BB756B">
              <w:rPr>
                <w:sz w:val="28"/>
                <w:szCs w:val="28"/>
                <w:lang w:val="uk-UA"/>
              </w:rPr>
              <w:t xml:space="preserve"> Старша група</w:t>
            </w:r>
          </w:p>
        </w:tc>
        <w:tc>
          <w:tcPr>
            <w:tcW w:w="1701" w:type="dxa"/>
            <w:shd w:val="clear" w:color="auto" w:fill="auto"/>
          </w:tcPr>
          <w:p w:rsidR="002D7C59" w:rsidRPr="00BB756B" w:rsidRDefault="002D7C59" w:rsidP="009079E9">
            <w:pPr>
              <w:spacing w:line="276" w:lineRule="auto"/>
              <w:rPr>
                <w:sz w:val="28"/>
                <w:szCs w:val="28"/>
                <w:lang w:val="uk-UA"/>
              </w:rPr>
            </w:pPr>
            <w:r>
              <w:rPr>
                <w:sz w:val="28"/>
                <w:szCs w:val="28"/>
                <w:lang w:val="uk-UA"/>
              </w:rPr>
              <w:t>26</w:t>
            </w:r>
            <w:r w:rsidRPr="00BB756B">
              <w:rPr>
                <w:sz w:val="28"/>
                <w:szCs w:val="28"/>
                <w:lang w:val="uk-UA"/>
              </w:rPr>
              <w:t>.05.20</w:t>
            </w:r>
            <w:r>
              <w:rPr>
                <w:sz w:val="28"/>
                <w:szCs w:val="28"/>
                <w:lang w:val="uk-UA"/>
              </w:rPr>
              <w:t>20</w:t>
            </w:r>
          </w:p>
        </w:tc>
        <w:tc>
          <w:tcPr>
            <w:tcW w:w="2552" w:type="dxa"/>
            <w:shd w:val="clear" w:color="auto" w:fill="auto"/>
          </w:tcPr>
          <w:p w:rsidR="002D7C59" w:rsidRPr="00BB756B" w:rsidRDefault="002D7C59" w:rsidP="009079E9">
            <w:pPr>
              <w:spacing w:line="276" w:lineRule="auto"/>
              <w:rPr>
                <w:sz w:val="28"/>
                <w:szCs w:val="28"/>
                <w:lang w:val="uk-UA"/>
              </w:rPr>
            </w:pPr>
            <w:r w:rsidRPr="00BB756B">
              <w:rPr>
                <w:sz w:val="28"/>
                <w:szCs w:val="28"/>
                <w:lang w:val="uk-UA"/>
              </w:rPr>
              <w:t>Вихователі</w:t>
            </w:r>
          </w:p>
          <w:p w:rsidR="002D7C59" w:rsidRPr="00BB756B" w:rsidRDefault="002D7C59" w:rsidP="009079E9">
            <w:pPr>
              <w:spacing w:line="276" w:lineRule="auto"/>
              <w:rPr>
                <w:sz w:val="28"/>
                <w:szCs w:val="28"/>
                <w:lang w:val="uk-UA"/>
              </w:rPr>
            </w:pPr>
            <w:r>
              <w:rPr>
                <w:sz w:val="28"/>
                <w:szCs w:val="28"/>
                <w:lang w:val="uk-UA"/>
              </w:rPr>
              <w:t>Клеша Н.М.</w:t>
            </w:r>
          </w:p>
        </w:tc>
        <w:tc>
          <w:tcPr>
            <w:tcW w:w="1842" w:type="dxa"/>
            <w:shd w:val="clear" w:color="auto" w:fill="auto"/>
          </w:tcPr>
          <w:p w:rsidR="002D7C59" w:rsidRPr="00BB756B" w:rsidRDefault="002D7C59" w:rsidP="00AA5D5A">
            <w:pPr>
              <w:spacing w:line="276" w:lineRule="auto"/>
              <w:rPr>
                <w:sz w:val="28"/>
                <w:szCs w:val="28"/>
                <w:lang w:val="uk-UA" w:eastAsia="en-US"/>
              </w:rPr>
            </w:pPr>
          </w:p>
        </w:tc>
      </w:tr>
      <w:tr w:rsidR="002D7C59" w:rsidRPr="007B238E" w:rsidTr="00847B33">
        <w:trPr>
          <w:trHeight w:val="568"/>
        </w:trPr>
        <w:tc>
          <w:tcPr>
            <w:tcW w:w="1984" w:type="dxa"/>
            <w:shd w:val="clear" w:color="auto" w:fill="auto"/>
          </w:tcPr>
          <w:p w:rsidR="002D7C59" w:rsidRPr="00BB756B" w:rsidRDefault="002D7C59" w:rsidP="009079E9">
            <w:pPr>
              <w:spacing w:line="276" w:lineRule="auto"/>
              <w:rPr>
                <w:sz w:val="28"/>
                <w:szCs w:val="28"/>
                <w:lang w:val="uk-UA" w:eastAsia="en-US"/>
              </w:rPr>
            </w:pPr>
            <w:r w:rsidRPr="00BB756B">
              <w:rPr>
                <w:sz w:val="28"/>
                <w:szCs w:val="28"/>
                <w:lang w:val="uk-UA" w:eastAsia="en-US"/>
              </w:rPr>
              <w:t xml:space="preserve">Конкурс </w:t>
            </w:r>
          </w:p>
        </w:tc>
        <w:tc>
          <w:tcPr>
            <w:tcW w:w="6379" w:type="dxa"/>
            <w:shd w:val="clear" w:color="auto" w:fill="auto"/>
          </w:tcPr>
          <w:p w:rsidR="002D7C59" w:rsidRPr="00BB756B" w:rsidRDefault="002D7C59" w:rsidP="009079E9">
            <w:pPr>
              <w:spacing w:line="276" w:lineRule="auto"/>
              <w:rPr>
                <w:sz w:val="28"/>
                <w:szCs w:val="28"/>
                <w:lang w:val="uk-UA" w:eastAsia="en-US"/>
              </w:rPr>
            </w:pPr>
            <w:r w:rsidRPr="00BB756B">
              <w:rPr>
                <w:sz w:val="28"/>
                <w:szCs w:val="28"/>
                <w:lang w:val="uk-UA" w:eastAsia="en-US"/>
              </w:rPr>
              <w:t>Залучити батьків до проведення ремонту, благоустрою ДНЗ «Облаштуємо ігровий майданчик».</w:t>
            </w:r>
          </w:p>
        </w:tc>
        <w:tc>
          <w:tcPr>
            <w:tcW w:w="1701" w:type="dxa"/>
            <w:shd w:val="clear" w:color="auto" w:fill="auto"/>
          </w:tcPr>
          <w:p w:rsidR="002D7C59" w:rsidRPr="00BB756B" w:rsidRDefault="002D7C59" w:rsidP="009079E9">
            <w:pPr>
              <w:spacing w:line="276" w:lineRule="auto"/>
              <w:rPr>
                <w:sz w:val="28"/>
                <w:szCs w:val="28"/>
                <w:lang w:val="uk-UA" w:eastAsia="en-US"/>
              </w:rPr>
            </w:pPr>
            <w:r w:rsidRPr="00BB756B">
              <w:rPr>
                <w:sz w:val="28"/>
                <w:szCs w:val="28"/>
                <w:lang w:val="uk-UA" w:eastAsia="en-US"/>
              </w:rPr>
              <w:t>2.05-24.05.20</w:t>
            </w:r>
            <w:r>
              <w:rPr>
                <w:sz w:val="28"/>
                <w:szCs w:val="28"/>
                <w:lang w:val="uk-UA" w:eastAsia="en-US"/>
              </w:rPr>
              <w:t>21</w:t>
            </w:r>
          </w:p>
        </w:tc>
        <w:tc>
          <w:tcPr>
            <w:tcW w:w="2552" w:type="dxa"/>
            <w:shd w:val="clear" w:color="auto" w:fill="auto"/>
          </w:tcPr>
          <w:p w:rsidR="002D7C59" w:rsidRPr="00BB756B" w:rsidRDefault="002D7C59" w:rsidP="009079E9">
            <w:pPr>
              <w:spacing w:line="276" w:lineRule="auto"/>
              <w:rPr>
                <w:sz w:val="28"/>
                <w:szCs w:val="28"/>
                <w:lang w:val="uk-UA" w:eastAsia="en-US"/>
              </w:rPr>
            </w:pPr>
            <w:r w:rsidRPr="00BB756B">
              <w:rPr>
                <w:sz w:val="28"/>
                <w:szCs w:val="28"/>
                <w:lang w:val="uk-UA" w:eastAsia="en-US"/>
              </w:rPr>
              <w:t>Вихователі</w:t>
            </w:r>
          </w:p>
          <w:p w:rsidR="002D7C59" w:rsidRPr="00BB756B" w:rsidRDefault="002D7C59" w:rsidP="009079E9">
            <w:pPr>
              <w:spacing w:line="276" w:lineRule="auto"/>
              <w:rPr>
                <w:sz w:val="28"/>
                <w:szCs w:val="28"/>
                <w:lang w:val="uk-UA" w:eastAsia="en-US"/>
              </w:rPr>
            </w:pPr>
            <w:r w:rsidRPr="00BB756B">
              <w:rPr>
                <w:sz w:val="28"/>
                <w:szCs w:val="28"/>
                <w:lang w:val="uk-UA" w:eastAsia="en-US"/>
              </w:rPr>
              <w:t>всіх вікових груп та батьки</w:t>
            </w:r>
          </w:p>
        </w:tc>
        <w:tc>
          <w:tcPr>
            <w:tcW w:w="1842" w:type="dxa"/>
            <w:shd w:val="clear" w:color="auto" w:fill="auto"/>
          </w:tcPr>
          <w:p w:rsidR="002D7C59" w:rsidRPr="00BB756B" w:rsidRDefault="002D7C59" w:rsidP="00AA5D5A">
            <w:pPr>
              <w:spacing w:line="276" w:lineRule="auto"/>
              <w:rPr>
                <w:sz w:val="28"/>
                <w:szCs w:val="28"/>
                <w:lang w:val="uk-UA" w:eastAsia="en-US"/>
              </w:rPr>
            </w:pPr>
          </w:p>
        </w:tc>
      </w:tr>
    </w:tbl>
    <w:p w:rsidR="002D7C59" w:rsidRDefault="002D7C59" w:rsidP="007B238E">
      <w:pPr>
        <w:rPr>
          <w:sz w:val="28"/>
          <w:szCs w:val="28"/>
          <w:lang w:val="uk-UA"/>
        </w:rPr>
      </w:pPr>
    </w:p>
    <w:p w:rsidR="002D7C59" w:rsidRDefault="002D7C59" w:rsidP="007B238E">
      <w:pPr>
        <w:rPr>
          <w:sz w:val="28"/>
          <w:szCs w:val="28"/>
          <w:lang w:val="uk-UA"/>
        </w:rPr>
      </w:pPr>
    </w:p>
    <w:p w:rsidR="00F45024" w:rsidRPr="007B238E" w:rsidRDefault="002D7C59" w:rsidP="007B238E">
      <w:pPr>
        <w:rPr>
          <w:sz w:val="28"/>
          <w:szCs w:val="28"/>
          <w:lang w:val="uk-UA"/>
        </w:rPr>
      </w:pPr>
      <w:r>
        <w:rPr>
          <w:sz w:val="28"/>
          <w:szCs w:val="28"/>
          <w:lang w:val="uk-UA"/>
        </w:rPr>
        <w:t>Вихователь- методист                                                                                           І.Л. Токаренко</w:t>
      </w:r>
    </w:p>
    <w:p w:rsidR="00F45024" w:rsidRPr="007B238E" w:rsidRDefault="00620A61" w:rsidP="007B238E">
      <w:pPr>
        <w:rPr>
          <w:sz w:val="28"/>
          <w:szCs w:val="28"/>
          <w:lang w:val="uk-UA"/>
        </w:rPr>
      </w:pPr>
      <w:r>
        <w:rPr>
          <w:sz w:val="28"/>
          <w:szCs w:val="28"/>
          <w:lang w:val="uk-UA"/>
        </w:rPr>
        <w:t>Музичний керівник                                                                                                Г.В. Фесенко</w:t>
      </w:r>
    </w:p>
    <w:p w:rsidR="00821854" w:rsidRDefault="00821854" w:rsidP="00821854">
      <w:pPr>
        <w:rPr>
          <w:lang w:val="uk-UA"/>
        </w:rPr>
      </w:pPr>
    </w:p>
    <w:p w:rsidR="00821854" w:rsidRDefault="00821854" w:rsidP="00821854">
      <w:pPr>
        <w:rPr>
          <w:lang w:val="uk-UA"/>
        </w:rPr>
      </w:pPr>
    </w:p>
    <w:p w:rsidR="00821854" w:rsidRDefault="00821854" w:rsidP="00821854">
      <w:pPr>
        <w:rPr>
          <w:lang w:val="uk-UA"/>
        </w:rPr>
      </w:pPr>
    </w:p>
    <w:p w:rsidR="00CF31DC" w:rsidRDefault="00CF31DC" w:rsidP="00821854">
      <w:pPr>
        <w:rPr>
          <w:lang w:val="uk-UA"/>
        </w:rPr>
      </w:pPr>
    </w:p>
    <w:p w:rsidR="00304D25" w:rsidRDefault="00304D25" w:rsidP="00E72803">
      <w:pPr>
        <w:spacing w:line="276" w:lineRule="auto"/>
        <w:jc w:val="center"/>
        <w:rPr>
          <w:lang w:val="uk-UA"/>
        </w:rPr>
      </w:pPr>
    </w:p>
    <w:p w:rsidR="00304D25" w:rsidRDefault="00304D25" w:rsidP="00E72803">
      <w:pPr>
        <w:spacing w:line="276" w:lineRule="auto"/>
        <w:jc w:val="center"/>
        <w:rPr>
          <w:lang w:val="uk-UA"/>
        </w:rPr>
      </w:pPr>
    </w:p>
    <w:p w:rsidR="002A5BC2" w:rsidRDefault="002A5BC2" w:rsidP="00E72803">
      <w:pPr>
        <w:spacing w:line="276" w:lineRule="auto"/>
        <w:jc w:val="center"/>
        <w:rPr>
          <w:lang w:val="uk-UA"/>
        </w:rPr>
      </w:pPr>
    </w:p>
    <w:p w:rsidR="002A5BC2" w:rsidRDefault="002A5BC2" w:rsidP="00E72803">
      <w:pPr>
        <w:spacing w:line="276" w:lineRule="auto"/>
        <w:jc w:val="center"/>
        <w:rPr>
          <w:lang w:val="uk-UA"/>
        </w:rPr>
      </w:pPr>
    </w:p>
    <w:p w:rsidR="002A5BC2" w:rsidRDefault="002A5BC2" w:rsidP="00E72803">
      <w:pPr>
        <w:spacing w:line="276" w:lineRule="auto"/>
        <w:jc w:val="center"/>
        <w:rPr>
          <w:lang w:val="uk-UA"/>
        </w:rPr>
      </w:pPr>
    </w:p>
    <w:p w:rsidR="002A5BC2" w:rsidRDefault="002A5BC2" w:rsidP="00E72803">
      <w:pPr>
        <w:spacing w:line="276" w:lineRule="auto"/>
        <w:jc w:val="center"/>
        <w:rPr>
          <w:lang w:val="uk-UA"/>
        </w:rPr>
      </w:pPr>
    </w:p>
    <w:p w:rsidR="002A5BC2" w:rsidRDefault="002A5BC2" w:rsidP="00E72803">
      <w:pPr>
        <w:spacing w:line="276" w:lineRule="auto"/>
        <w:jc w:val="center"/>
        <w:rPr>
          <w:lang w:val="uk-UA"/>
        </w:rPr>
      </w:pPr>
    </w:p>
    <w:p w:rsidR="002A5BC2" w:rsidRDefault="002A5BC2" w:rsidP="00E72803">
      <w:pPr>
        <w:spacing w:line="276" w:lineRule="auto"/>
        <w:jc w:val="center"/>
        <w:rPr>
          <w:lang w:val="uk-UA"/>
        </w:rPr>
      </w:pPr>
    </w:p>
    <w:p w:rsidR="002A5BC2" w:rsidRDefault="002A5BC2" w:rsidP="00E72803">
      <w:pPr>
        <w:spacing w:line="276" w:lineRule="auto"/>
        <w:jc w:val="center"/>
        <w:rPr>
          <w:lang w:val="uk-UA"/>
        </w:rPr>
      </w:pPr>
    </w:p>
    <w:p w:rsidR="002A5BC2" w:rsidRDefault="002A5BC2" w:rsidP="00E72803">
      <w:pPr>
        <w:spacing w:line="276" w:lineRule="auto"/>
        <w:jc w:val="center"/>
        <w:rPr>
          <w:lang w:val="uk-UA"/>
        </w:rPr>
      </w:pPr>
    </w:p>
    <w:p w:rsidR="002A5BC2" w:rsidRDefault="002A5BC2" w:rsidP="00E72803">
      <w:pPr>
        <w:spacing w:line="276" w:lineRule="auto"/>
        <w:jc w:val="center"/>
        <w:rPr>
          <w:lang w:val="uk-UA"/>
        </w:rPr>
      </w:pPr>
    </w:p>
    <w:p w:rsidR="002A5BC2" w:rsidRDefault="002A5BC2" w:rsidP="00E72803">
      <w:pPr>
        <w:spacing w:line="276" w:lineRule="auto"/>
        <w:jc w:val="center"/>
        <w:rPr>
          <w:lang w:val="uk-UA"/>
        </w:rPr>
      </w:pPr>
    </w:p>
    <w:p w:rsidR="002A5BC2" w:rsidRDefault="002A5BC2" w:rsidP="00E72803">
      <w:pPr>
        <w:spacing w:line="276" w:lineRule="auto"/>
        <w:jc w:val="center"/>
        <w:rPr>
          <w:lang w:val="uk-UA"/>
        </w:rPr>
      </w:pPr>
    </w:p>
    <w:p w:rsidR="002A5BC2" w:rsidRDefault="002A5BC2" w:rsidP="00E72803">
      <w:pPr>
        <w:spacing w:line="276" w:lineRule="auto"/>
        <w:jc w:val="center"/>
        <w:rPr>
          <w:lang w:val="uk-UA"/>
        </w:rPr>
      </w:pPr>
    </w:p>
    <w:p w:rsidR="002A5BC2" w:rsidRDefault="002A5BC2" w:rsidP="00E72803">
      <w:pPr>
        <w:spacing w:line="276" w:lineRule="auto"/>
        <w:jc w:val="center"/>
        <w:rPr>
          <w:lang w:val="uk-UA"/>
        </w:rPr>
      </w:pPr>
    </w:p>
    <w:p w:rsidR="00242A1B" w:rsidRDefault="00242A1B" w:rsidP="00C4100B">
      <w:pPr>
        <w:spacing w:line="276" w:lineRule="auto"/>
        <w:jc w:val="center"/>
        <w:rPr>
          <w:lang w:val="uk-UA"/>
        </w:rPr>
      </w:pPr>
    </w:p>
    <w:p w:rsidR="00C24CA8" w:rsidRDefault="00C24CA8" w:rsidP="002A5BC2">
      <w:pPr>
        <w:spacing w:line="276" w:lineRule="auto"/>
        <w:ind w:left="8931"/>
        <w:rPr>
          <w:lang w:val="uk-UA"/>
        </w:rPr>
      </w:pPr>
    </w:p>
    <w:p w:rsidR="00C24CA8" w:rsidRDefault="00C24CA8" w:rsidP="002A5BC2">
      <w:pPr>
        <w:spacing w:line="276" w:lineRule="auto"/>
        <w:ind w:left="8931"/>
        <w:rPr>
          <w:lang w:val="uk-UA"/>
        </w:rPr>
      </w:pPr>
    </w:p>
    <w:p w:rsidR="003E1FB3" w:rsidRPr="005C119F" w:rsidRDefault="003E1FB3" w:rsidP="002A5BC2">
      <w:pPr>
        <w:spacing w:line="276" w:lineRule="auto"/>
        <w:ind w:left="8931"/>
        <w:rPr>
          <w:lang w:val="uk-UA"/>
        </w:rPr>
      </w:pPr>
      <w:r>
        <w:rPr>
          <w:lang w:val="uk-UA"/>
        </w:rPr>
        <w:t>Додаток 2/1</w:t>
      </w:r>
    </w:p>
    <w:p w:rsidR="003E1FB3" w:rsidRPr="005C119F" w:rsidRDefault="003E1FB3" w:rsidP="002A5BC2">
      <w:pPr>
        <w:spacing w:line="276" w:lineRule="auto"/>
        <w:ind w:left="8931"/>
        <w:rPr>
          <w:lang w:val="uk-UA"/>
        </w:rPr>
      </w:pPr>
      <w:r w:rsidRPr="005C119F">
        <w:rPr>
          <w:lang w:val="uk-UA"/>
        </w:rPr>
        <w:t xml:space="preserve">до плану роботи дошкільного навчального закладу </w:t>
      </w:r>
    </w:p>
    <w:p w:rsidR="003E1FB3" w:rsidRPr="005C119F" w:rsidRDefault="003E1FB3" w:rsidP="002A5BC2">
      <w:pPr>
        <w:spacing w:line="276" w:lineRule="auto"/>
        <w:ind w:left="8931"/>
        <w:rPr>
          <w:lang w:val="uk-UA"/>
        </w:rPr>
      </w:pPr>
      <w:r w:rsidRPr="005C119F">
        <w:rPr>
          <w:lang w:val="uk-UA"/>
        </w:rPr>
        <w:t>ясла-садок комбінованого типу№23</w:t>
      </w:r>
    </w:p>
    <w:p w:rsidR="003E1FB3" w:rsidRPr="005C119F" w:rsidRDefault="003E1FB3" w:rsidP="002A5BC2">
      <w:pPr>
        <w:spacing w:line="276" w:lineRule="auto"/>
        <w:ind w:left="8931"/>
        <w:rPr>
          <w:lang w:val="uk-UA"/>
        </w:rPr>
      </w:pPr>
      <w:r w:rsidRPr="005C119F">
        <w:rPr>
          <w:lang w:val="uk-UA"/>
        </w:rPr>
        <w:t>м. Умань Черкаської області</w:t>
      </w:r>
    </w:p>
    <w:p w:rsidR="003E1FB3" w:rsidRDefault="00E2013D" w:rsidP="002A5BC2">
      <w:pPr>
        <w:spacing w:line="276" w:lineRule="auto"/>
        <w:ind w:left="8931"/>
        <w:rPr>
          <w:lang w:val="uk-UA"/>
        </w:rPr>
      </w:pPr>
      <w:r>
        <w:rPr>
          <w:lang w:val="uk-UA"/>
        </w:rPr>
        <w:lastRenderedPageBreak/>
        <w:t xml:space="preserve"> на 202</w:t>
      </w:r>
      <w:r w:rsidRPr="00B25E0E">
        <w:t>1</w:t>
      </w:r>
      <w:r w:rsidR="00861C0C">
        <w:rPr>
          <w:lang w:val="uk-UA"/>
        </w:rPr>
        <w:t>/2</w:t>
      </w:r>
      <w:r>
        <w:rPr>
          <w:lang w:val="uk-UA"/>
        </w:rPr>
        <w:t>02</w:t>
      </w:r>
      <w:r w:rsidRPr="00B25E0E">
        <w:t>2</w:t>
      </w:r>
      <w:r w:rsidR="003E1FB3" w:rsidRPr="005C119F">
        <w:rPr>
          <w:lang w:val="uk-UA"/>
        </w:rPr>
        <w:t>навчальний рік</w:t>
      </w:r>
    </w:p>
    <w:p w:rsidR="00304D25" w:rsidRDefault="00304D25" w:rsidP="00E72803">
      <w:pPr>
        <w:spacing w:line="276" w:lineRule="auto"/>
        <w:jc w:val="center"/>
        <w:rPr>
          <w:lang w:val="uk-UA"/>
        </w:rPr>
      </w:pPr>
    </w:p>
    <w:p w:rsidR="00A060CC" w:rsidRDefault="00A060CC" w:rsidP="00E72803">
      <w:pPr>
        <w:spacing w:line="276" w:lineRule="auto"/>
        <w:jc w:val="center"/>
        <w:rPr>
          <w:lang w:val="uk-UA"/>
        </w:rPr>
      </w:pPr>
    </w:p>
    <w:p w:rsidR="00A060CC" w:rsidRDefault="00A060CC" w:rsidP="00E72803">
      <w:pPr>
        <w:spacing w:line="276" w:lineRule="auto"/>
        <w:jc w:val="center"/>
        <w:rPr>
          <w:lang w:val="uk-UA"/>
        </w:rPr>
      </w:pPr>
    </w:p>
    <w:p w:rsidR="00A060CC" w:rsidRDefault="00A060CC" w:rsidP="00E72803">
      <w:pPr>
        <w:spacing w:line="276" w:lineRule="auto"/>
        <w:jc w:val="center"/>
        <w:rPr>
          <w:lang w:val="uk-UA"/>
        </w:rPr>
      </w:pPr>
    </w:p>
    <w:p w:rsidR="00A060CC" w:rsidRDefault="00A060CC" w:rsidP="00E72803">
      <w:pPr>
        <w:spacing w:line="276" w:lineRule="auto"/>
        <w:jc w:val="center"/>
        <w:rPr>
          <w:lang w:val="uk-UA"/>
        </w:rPr>
      </w:pPr>
    </w:p>
    <w:p w:rsidR="00A060CC" w:rsidRDefault="00A060CC" w:rsidP="00E72803">
      <w:pPr>
        <w:spacing w:line="276" w:lineRule="auto"/>
        <w:jc w:val="center"/>
        <w:rPr>
          <w:lang w:val="uk-UA"/>
        </w:rPr>
      </w:pPr>
    </w:p>
    <w:p w:rsidR="00A060CC" w:rsidRDefault="00A060CC" w:rsidP="00E72803">
      <w:pPr>
        <w:spacing w:line="276" w:lineRule="auto"/>
        <w:jc w:val="center"/>
        <w:rPr>
          <w:lang w:val="uk-UA"/>
        </w:rPr>
      </w:pPr>
    </w:p>
    <w:p w:rsidR="00A060CC" w:rsidRDefault="00A060CC" w:rsidP="00E72803">
      <w:pPr>
        <w:spacing w:line="276" w:lineRule="auto"/>
        <w:jc w:val="center"/>
        <w:rPr>
          <w:lang w:val="uk-UA"/>
        </w:rPr>
      </w:pPr>
    </w:p>
    <w:p w:rsidR="005C119F" w:rsidRPr="005C119F" w:rsidRDefault="005C119F" w:rsidP="009D565C">
      <w:pPr>
        <w:spacing w:line="276" w:lineRule="auto"/>
        <w:jc w:val="center"/>
        <w:rPr>
          <w:b/>
          <w:sz w:val="28"/>
          <w:szCs w:val="28"/>
          <w:lang w:val="uk-UA"/>
        </w:rPr>
      </w:pPr>
      <w:r w:rsidRPr="005C119F">
        <w:rPr>
          <w:b/>
          <w:sz w:val="28"/>
          <w:szCs w:val="28"/>
          <w:lang w:val="uk-UA"/>
        </w:rPr>
        <w:t>План</w:t>
      </w:r>
    </w:p>
    <w:p w:rsidR="005C119F" w:rsidRPr="005C119F" w:rsidRDefault="005C119F" w:rsidP="005C119F">
      <w:pPr>
        <w:spacing w:line="276" w:lineRule="auto"/>
        <w:jc w:val="center"/>
        <w:rPr>
          <w:b/>
          <w:sz w:val="28"/>
          <w:szCs w:val="28"/>
          <w:lang w:val="uk-UA"/>
        </w:rPr>
      </w:pPr>
      <w:r>
        <w:rPr>
          <w:b/>
          <w:sz w:val="28"/>
          <w:szCs w:val="28"/>
          <w:lang w:val="uk-UA"/>
        </w:rPr>
        <w:t>р</w:t>
      </w:r>
      <w:r w:rsidRPr="005C119F">
        <w:rPr>
          <w:b/>
          <w:sz w:val="28"/>
          <w:szCs w:val="28"/>
          <w:lang w:val="uk-UA"/>
        </w:rPr>
        <w:t>оботи гуртка «Веселі Музики»</w:t>
      </w:r>
    </w:p>
    <w:p w:rsidR="005C119F" w:rsidRDefault="005C119F" w:rsidP="005C119F">
      <w:pPr>
        <w:spacing w:line="276" w:lineRule="auto"/>
        <w:jc w:val="center"/>
        <w:rPr>
          <w:b/>
          <w:sz w:val="28"/>
          <w:szCs w:val="28"/>
          <w:lang w:val="uk-UA"/>
        </w:rPr>
      </w:pPr>
      <w:r>
        <w:rPr>
          <w:b/>
          <w:sz w:val="28"/>
          <w:szCs w:val="28"/>
          <w:lang w:val="uk-UA"/>
        </w:rPr>
        <w:t>н</w:t>
      </w:r>
      <w:r w:rsidR="00B25E0E">
        <w:rPr>
          <w:b/>
          <w:sz w:val="28"/>
          <w:szCs w:val="28"/>
          <w:lang w:val="uk-UA"/>
        </w:rPr>
        <w:t>а 202</w:t>
      </w:r>
      <w:r w:rsidR="00B25E0E" w:rsidRPr="0083407E">
        <w:rPr>
          <w:b/>
          <w:sz w:val="28"/>
          <w:szCs w:val="28"/>
        </w:rPr>
        <w:t>1</w:t>
      </w:r>
      <w:r w:rsidR="00B25E0E">
        <w:rPr>
          <w:b/>
          <w:sz w:val="28"/>
          <w:szCs w:val="28"/>
          <w:lang w:val="uk-UA"/>
        </w:rPr>
        <w:t>/202</w:t>
      </w:r>
      <w:r w:rsidR="00B25E0E" w:rsidRPr="0083407E">
        <w:rPr>
          <w:b/>
          <w:sz w:val="28"/>
          <w:szCs w:val="28"/>
        </w:rPr>
        <w:t>2</w:t>
      </w:r>
      <w:r w:rsidRPr="005C119F">
        <w:rPr>
          <w:b/>
          <w:sz w:val="28"/>
          <w:szCs w:val="28"/>
          <w:lang w:val="uk-UA"/>
        </w:rPr>
        <w:t xml:space="preserve"> навчальний рік </w:t>
      </w:r>
    </w:p>
    <w:p w:rsidR="00E72803" w:rsidRDefault="005C119F" w:rsidP="00E72803">
      <w:pPr>
        <w:jc w:val="center"/>
        <w:rPr>
          <w:b/>
          <w:bCs/>
          <w:iCs/>
        </w:rPr>
      </w:pPr>
      <w:r w:rsidRPr="005C119F">
        <w:rPr>
          <w:b/>
          <w:sz w:val="28"/>
          <w:szCs w:val="28"/>
          <w:lang w:val="uk-UA"/>
        </w:rPr>
        <w:t>для дітей старшої групи</w:t>
      </w:r>
    </w:p>
    <w:p w:rsidR="00836841" w:rsidRDefault="00836841" w:rsidP="00E72803">
      <w:pPr>
        <w:pStyle w:val="15"/>
        <w:keepNext/>
        <w:keepLines/>
        <w:shd w:val="clear" w:color="auto" w:fill="auto"/>
        <w:spacing w:after="0" w:line="240" w:lineRule="auto"/>
        <w:jc w:val="center"/>
        <w:rPr>
          <w:rStyle w:val="14"/>
          <w:color w:val="000000"/>
          <w:sz w:val="28"/>
          <w:szCs w:val="28"/>
          <w:lang w:val="ru-RU" w:eastAsia="uk-UA"/>
        </w:rPr>
      </w:pPr>
    </w:p>
    <w:p w:rsidR="00836841" w:rsidRDefault="00836841" w:rsidP="00E72803">
      <w:pPr>
        <w:pStyle w:val="15"/>
        <w:keepNext/>
        <w:keepLines/>
        <w:shd w:val="clear" w:color="auto" w:fill="auto"/>
        <w:spacing w:after="0" w:line="240" w:lineRule="auto"/>
        <w:jc w:val="center"/>
        <w:rPr>
          <w:rStyle w:val="14"/>
          <w:color w:val="000000"/>
          <w:sz w:val="28"/>
          <w:szCs w:val="28"/>
          <w:lang w:val="ru-RU" w:eastAsia="uk-UA"/>
        </w:rPr>
      </w:pPr>
    </w:p>
    <w:p w:rsidR="00836841" w:rsidRDefault="00836841" w:rsidP="00E72803">
      <w:pPr>
        <w:pStyle w:val="15"/>
        <w:keepNext/>
        <w:keepLines/>
        <w:shd w:val="clear" w:color="auto" w:fill="auto"/>
        <w:spacing w:after="0" w:line="240" w:lineRule="auto"/>
        <w:jc w:val="center"/>
        <w:rPr>
          <w:rStyle w:val="14"/>
          <w:color w:val="000000"/>
          <w:sz w:val="28"/>
          <w:szCs w:val="28"/>
          <w:lang w:val="ru-RU" w:eastAsia="uk-UA"/>
        </w:rPr>
      </w:pPr>
    </w:p>
    <w:p w:rsidR="00836841" w:rsidRDefault="00836841" w:rsidP="00E72803">
      <w:pPr>
        <w:pStyle w:val="15"/>
        <w:keepNext/>
        <w:keepLines/>
        <w:shd w:val="clear" w:color="auto" w:fill="auto"/>
        <w:spacing w:after="0" w:line="240" w:lineRule="auto"/>
        <w:jc w:val="center"/>
        <w:rPr>
          <w:rStyle w:val="14"/>
          <w:color w:val="000000"/>
          <w:sz w:val="28"/>
          <w:szCs w:val="28"/>
          <w:lang w:val="ru-RU" w:eastAsia="uk-UA"/>
        </w:rPr>
      </w:pPr>
    </w:p>
    <w:p w:rsidR="00836841" w:rsidRDefault="00836841" w:rsidP="00E72803">
      <w:pPr>
        <w:pStyle w:val="15"/>
        <w:keepNext/>
        <w:keepLines/>
        <w:shd w:val="clear" w:color="auto" w:fill="auto"/>
        <w:spacing w:after="0" w:line="240" w:lineRule="auto"/>
        <w:jc w:val="center"/>
        <w:rPr>
          <w:rStyle w:val="14"/>
          <w:color w:val="000000"/>
          <w:sz w:val="28"/>
          <w:szCs w:val="28"/>
          <w:lang w:val="ru-RU" w:eastAsia="uk-UA"/>
        </w:rPr>
      </w:pPr>
    </w:p>
    <w:p w:rsidR="00836841" w:rsidRDefault="00836841" w:rsidP="00E72803">
      <w:pPr>
        <w:pStyle w:val="15"/>
        <w:keepNext/>
        <w:keepLines/>
        <w:shd w:val="clear" w:color="auto" w:fill="auto"/>
        <w:spacing w:after="0" w:line="240" w:lineRule="auto"/>
        <w:jc w:val="center"/>
        <w:rPr>
          <w:rStyle w:val="14"/>
          <w:color w:val="000000"/>
          <w:sz w:val="28"/>
          <w:szCs w:val="28"/>
          <w:lang w:val="ru-RU" w:eastAsia="uk-UA"/>
        </w:rPr>
      </w:pPr>
    </w:p>
    <w:p w:rsidR="00836841" w:rsidRDefault="00836841" w:rsidP="00821854">
      <w:pPr>
        <w:spacing w:line="360" w:lineRule="auto"/>
        <w:jc w:val="both"/>
        <w:rPr>
          <w:rStyle w:val="13"/>
          <w:color w:val="000000"/>
          <w:sz w:val="28"/>
          <w:szCs w:val="28"/>
          <w:lang w:val="uk-UA" w:eastAsia="uk-UA"/>
        </w:rPr>
      </w:pPr>
    </w:p>
    <w:p w:rsidR="00836841" w:rsidRDefault="00836841" w:rsidP="00821854">
      <w:pPr>
        <w:spacing w:line="360" w:lineRule="auto"/>
        <w:jc w:val="both"/>
        <w:rPr>
          <w:sz w:val="28"/>
          <w:szCs w:val="28"/>
          <w:lang w:val="uk-UA"/>
        </w:rPr>
      </w:pPr>
    </w:p>
    <w:p w:rsidR="00836841" w:rsidRDefault="00836841" w:rsidP="00821854">
      <w:pPr>
        <w:spacing w:line="360" w:lineRule="auto"/>
        <w:jc w:val="both"/>
        <w:rPr>
          <w:sz w:val="28"/>
          <w:szCs w:val="28"/>
          <w:lang w:val="uk-UA"/>
        </w:rPr>
      </w:pPr>
    </w:p>
    <w:p w:rsidR="00836841" w:rsidRDefault="00836841" w:rsidP="00821854">
      <w:pPr>
        <w:spacing w:line="360" w:lineRule="auto"/>
        <w:jc w:val="both"/>
        <w:rPr>
          <w:sz w:val="28"/>
          <w:szCs w:val="28"/>
          <w:lang w:val="uk-UA"/>
        </w:rPr>
      </w:pPr>
    </w:p>
    <w:p w:rsidR="00836841" w:rsidRPr="00AC1629" w:rsidRDefault="00836841" w:rsidP="00836841">
      <w:pPr>
        <w:pStyle w:val="15"/>
        <w:keepNext/>
        <w:keepLines/>
        <w:shd w:val="clear" w:color="auto" w:fill="auto"/>
        <w:spacing w:after="0" w:line="240" w:lineRule="auto"/>
        <w:jc w:val="center"/>
        <w:rPr>
          <w:rStyle w:val="14"/>
          <w:color w:val="000000"/>
          <w:sz w:val="28"/>
          <w:szCs w:val="28"/>
          <w:lang w:val="uk-UA" w:eastAsia="uk-UA"/>
        </w:rPr>
      </w:pPr>
      <w:r w:rsidRPr="00AC1629">
        <w:rPr>
          <w:rStyle w:val="14"/>
          <w:color w:val="000000"/>
          <w:sz w:val="28"/>
          <w:szCs w:val="28"/>
          <w:lang w:val="uk-UA" w:eastAsia="uk-UA"/>
        </w:rPr>
        <w:lastRenderedPageBreak/>
        <w:t>Пояснювальна записка</w:t>
      </w:r>
    </w:p>
    <w:p w:rsidR="00836841" w:rsidRDefault="00836841" w:rsidP="002D7C59">
      <w:pPr>
        <w:pStyle w:val="15"/>
        <w:keepNext/>
        <w:keepLines/>
        <w:shd w:val="clear" w:color="auto" w:fill="auto"/>
        <w:spacing w:after="0" w:line="276" w:lineRule="auto"/>
        <w:jc w:val="center"/>
        <w:rPr>
          <w:sz w:val="28"/>
          <w:szCs w:val="28"/>
          <w:lang w:val="uk-UA"/>
        </w:rPr>
      </w:pPr>
    </w:p>
    <w:p w:rsidR="002A5BC2" w:rsidRPr="00835953" w:rsidRDefault="002A5BC2" w:rsidP="002D7C59">
      <w:pPr>
        <w:pStyle w:val="15"/>
        <w:keepNext/>
        <w:keepLines/>
        <w:shd w:val="clear" w:color="auto" w:fill="auto"/>
        <w:spacing w:after="0" w:line="276" w:lineRule="auto"/>
        <w:jc w:val="center"/>
        <w:rPr>
          <w:sz w:val="28"/>
          <w:szCs w:val="28"/>
          <w:lang w:val="uk-UA"/>
        </w:rPr>
      </w:pPr>
    </w:p>
    <w:p w:rsidR="00836841" w:rsidRPr="00821854" w:rsidRDefault="00A060CC" w:rsidP="002D7C59">
      <w:pPr>
        <w:spacing w:line="276" w:lineRule="auto"/>
        <w:jc w:val="both"/>
        <w:rPr>
          <w:color w:val="000000"/>
          <w:sz w:val="28"/>
          <w:szCs w:val="28"/>
          <w:shd w:val="clear" w:color="auto" w:fill="FFFFFF"/>
          <w:lang w:val="uk-UA" w:eastAsia="uk-UA"/>
        </w:rPr>
      </w:pPr>
      <w:r>
        <w:rPr>
          <w:rStyle w:val="13"/>
          <w:rFonts w:eastAsiaTheme="majorEastAsia"/>
          <w:color w:val="000000"/>
          <w:sz w:val="28"/>
          <w:szCs w:val="28"/>
          <w:lang w:val="uk-UA" w:eastAsia="uk-UA"/>
        </w:rPr>
        <w:t xml:space="preserve">           Робота гуртка «Веселі музики»</w:t>
      </w:r>
      <w:r w:rsidR="00836841" w:rsidRPr="00821854">
        <w:rPr>
          <w:rStyle w:val="13"/>
          <w:rFonts w:eastAsiaTheme="majorEastAsia"/>
          <w:color w:val="000000"/>
          <w:sz w:val="28"/>
          <w:szCs w:val="28"/>
          <w:lang w:val="uk-UA" w:eastAsia="uk-UA"/>
        </w:rPr>
        <w:t xml:space="preserve"> спрямована на розвиток та реалізацію у дітей творчих та музичних здібностей, </w:t>
      </w:r>
      <w:r w:rsidR="00836841" w:rsidRPr="00821854">
        <w:rPr>
          <w:sz w:val="28"/>
          <w:szCs w:val="28"/>
          <w:lang w:val="uk-UA"/>
        </w:rPr>
        <w:t>відповідно вимог парціальної програми – «Радість творчості», програма художньо-естетичного розвитку дітей раннього та дошкільного віку (авт. – Борщ Р.М., Самойлик Д.В.).</w:t>
      </w:r>
      <w:r w:rsidR="00836841" w:rsidRPr="00821854">
        <w:rPr>
          <w:rStyle w:val="13"/>
          <w:rFonts w:eastAsiaTheme="majorEastAsia"/>
          <w:color w:val="000000"/>
          <w:sz w:val="28"/>
          <w:szCs w:val="28"/>
          <w:lang w:val="uk-UA" w:eastAsia="uk-UA"/>
        </w:rPr>
        <w:t xml:space="preserve"> Сприяє розвитку тембрового слуху, ритму, високого мистецького смаку. В процесі роботи у дітей формується структура ставлення до гри на музичних інструментах : естетична інформація про звукові властивості кожного інструмента як джерела нового, цікавого переживання; активні дії, спрямовані на засвоєння уміння гри на інструментах; емоційність переживань від самого процесу звучання, виникнення асоціацій, що стимулюють музично-пізнавальні інтереси, створює у дітей почуття колективу та гармонійної співпраці, радісного середовища.</w:t>
      </w:r>
    </w:p>
    <w:p w:rsidR="00836841" w:rsidRPr="00836841" w:rsidRDefault="00836841" w:rsidP="002D7C59">
      <w:pPr>
        <w:spacing w:line="276" w:lineRule="auto"/>
        <w:jc w:val="both"/>
        <w:rPr>
          <w:color w:val="000000"/>
          <w:sz w:val="28"/>
          <w:szCs w:val="28"/>
          <w:shd w:val="clear" w:color="auto" w:fill="FFFFFF"/>
          <w:lang w:val="uk-UA" w:eastAsia="uk-UA"/>
        </w:rPr>
      </w:pPr>
      <w:bookmarkStart w:id="1" w:name="bookmark0"/>
      <w:r w:rsidRPr="00821854">
        <w:rPr>
          <w:rStyle w:val="14"/>
          <w:b w:val="0"/>
          <w:color w:val="000000"/>
          <w:sz w:val="28"/>
          <w:szCs w:val="28"/>
          <w:lang w:val="uk-UA" w:eastAsia="uk-UA"/>
        </w:rPr>
        <w:t>Мета курсу:</w:t>
      </w:r>
      <w:bookmarkEnd w:id="1"/>
      <w:r w:rsidRPr="00821854">
        <w:rPr>
          <w:rStyle w:val="13"/>
          <w:color w:val="000000"/>
          <w:sz w:val="28"/>
          <w:szCs w:val="28"/>
          <w:lang w:val="uk-UA" w:eastAsia="uk-UA"/>
        </w:rPr>
        <w:t>формування почуття колективізму, цілеспрямованості, відповідальності; прививати гарний смак до музики, бажання ії слухати і вчитись грати на муз. інструментах;</w:t>
      </w:r>
      <w:r w:rsidRPr="00821854">
        <w:rPr>
          <w:sz w:val="28"/>
          <w:szCs w:val="28"/>
          <w:lang w:val="uk-UA"/>
        </w:rPr>
        <w:t xml:space="preserve"> -</w:t>
      </w:r>
      <w:r w:rsidRPr="00821854">
        <w:rPr>
          <w:rStyle w:val="13"/>
          <w:color w:val="000000"/>
          <w:sz w:val="28"/>
          <w:szCs w:val="28"/>
          <w:lang w:val="uk-UA" w:eastAsia="uk-UA"/>
        </w:rPr>
        <w:t>познайомити дітей з різними муз, інструментами (ударні, щипкові, шумові та ін.);</w:t>
      </w:r>
      <w:r w:rsidRPr="00821854">
        <w:rPr>
          <w:sz w:val="28"/>
          <w:szCs w:val="28"/>
          <w:lang w:val="uk-UA"/>
        </w:rPr>
        <w:t xml:space="preserve"> -</w:t>
      </w:r>
      <w:r w:rsidRPr="00821854">
        <w:rPr>
          <w:rStyle w:val="13"/>
          <w:color w:val="000000"/>
          <w:sz w:val="28"/>
          <w:szCs w:val="28"/>
          <w:lang w:val="uk-UA" w:eastAsia="uk-UA"/>
        </w:rPr>
        <w:t>розширювати музичний кругозір дітей; розвивати моторну активність і слухову зосередженість, сприйнятливість до якості звучання;</w:t>
      </w:r>
      <w:r w:rsidRPr="00821854">
        <w:rPr>
          <w:sz w:val="28"/>
          <w:szCs w:val="28"/>
          <w:lang w:val="uk-UA"/>
        </w:rPr>
        <w:t xml:space="preserve"> -</w:t>
      </w:r>
      <w:r w:rsidRPr="00821854">
        <w:rPr>
          <w:rStyle w:val="13"/>
          <w:color w:val="000000"/>
          <w:sz w:val="28"/>
          <w:szCs w:val="28"/>
          <w:lang w:val="uk-UA" w:eastAsia="uk-UA"/>
        </w:rPr>
        <w:t xml:space="preserve">навчити відтворювати ритм та мелодію на доступних муз. інструментах навчити правильно видобувати звук при грі на муз. інструментах; розвивати ладовий мелодійний слух; добиватись ансамблю у виконанні; розвивати творчі здібності; </w:t>
      </w:r>
      <w:r w:rsidRPr="00821854">
        <w:rPr>
          <w:sz w:val="28"/>
          <w:szCs w:val="28"/>
          <w:lang w:val="uk-UA"/>
        </w:rPr>
        <w:t>-</w:t>
      </w:r>
      <w:r w:rsidRPr="00821854">
        <w:rPr>
          <w:rStyle w:val="13"/>
          <w:color w:val="000000"/>
          <w:sz w:val="28"/>
          <w:szCs w:val="28"/>
          <w:lang w:val="uk-UA" w:eastAsia="uk-UA"/>
        </w:rPr>
        <w:t>використовувати ігрові прийоми при навчанні на муз. інструментах; добиватись поєднання естетичного, духовного та технічного розвитку дитини.</w:t>
      </w:r>
      <w:r w:rsidRPr="00821854">
        <w:rPr>
          <w:rStyle w:val="120"/>
          <w:b w:val="0"/>
          <w:color w:val="000000"/>
          <w:sz w:val="28"/>
          <w:szCs w:val="28"/>
          <w:lang w:val="uk-UA" w:eastAsia="uk-UA"/>
        </w:rPr>
        <w:t>Завдання курсу:</w:t>
      </w:r>
      <w:r>
        <w:rPr>
          <w:rStyle w:val="13"/>
          <w:color w:val="000000"/>
          <w:sz w:val="28"/>
          <w:szCs w:val="28"/>
          <w:lang w:val="uk-UA" w:eastAsia="uk-UA"/>
        </w:rPr>
        <w:t xml:space="preserve">ознайомлення з різними музичними </w:t>
      </w:r>
      <w:r w:rsidRPr="00821854">
        <w:rPr>
          <w:rStyle w:val="13"/>
          <w:color w:val="000000"/>
          <w:sz w:val="28"/>
          <w:szCs w:val="28"/>
          <w:lang w:val="uk-UA" w:eastAsia="uk-UA"/>
        </w:rPr>
        <w:t xml:space="preserve"> інструментами; розвиток елементарного гармонійного слуху; ознайомлення з муз. термінами; розрізняти по тембру різні муз. інструменти; оволодіння навиками гри у найдоступнішій формі; формування здібностей колективного музикування і розвиток навичок ансамблевого виконання;</w:t>
      </w:r>
    </w:p>
    <w:p w:rsidR="00836841" w:rsidRDefault="00836841" w:rsidP="002D7C59">
      <w:pPr>
        <w:spacing w:line="276" w:lineRule="auto"/>
        <w:jc w:val="both"/>
        <w:rPr>
          <w:rStyle w:val="13"/>
          <w:color w:val="000000"/>
          <w:sz w:val="28"/>
          <w:szCs w:val="28"/>
          <w:lang w:val="uk-UA" w:eastAsia="uk-UA"/>
        </w:rPr>
      </w:pPr>
      <w:r w:rsidRPr="00821854">
        <w:rPr>
          <w:rStyle w:val="13"/>
          <w:color w:val="000000"/>
          <w:sz w:val="28"/>
          <w:szCs w:val="28"/>
          <w:lang w:eastAsia="uk-UA"/>
        </w:rPr>
        <w:t>формування виконавчих здібностей дітей в процесі занять, самостійного музикування, ігор, розваг.</w:t>
      </w:r>
    </w:p>
    <w:p w:rsidR="002A5BC2" w:rsidRDefault="002A5BC2" w:rsidP="002D7C59">
      <w:pPr>
        <w:spacing w:line="276" w:lineRule="auto"/>
        <w:jc w:val="both"/>
        <w:rPr>
          <w:rStyle w:val="13"/>
          <w:color w:val="000000"/>
          <w:sz w:val="28"/>
          <w:szCs w:val="28"/>
          <w:lang w:val="uk-UA" w:eastAsia="uk-UA"/>
        </w:rPr>
      </w:pPr>
    </w:p>
    <w:p w:rsidR="002A5BC2" w:rsidRDefault="002A5BC2" w:rsidP="002D7C59">
      <w:pPr>
        <w:spacing w:line="276" w:lineRule="auto"/>
        <w:jc w:val="both"/>
        <w:rPr>
          <w:rStyle w:val="13"/>
          <w:color w:val="000000"/>
          <w:sz w:val="28"/>
          <w:szCs w:val="28"/>
          <w:lang w:val="uk-UA" w:eastAsia="uk-UA"/>
        </w:rPr>
      </w:pPr>
    </w:p>
    <w:p w:rsidR="002A5BC2" w:rsidRPr="002A5BC2" w:rsidRDefault="002A5BC2" w:rsidP="002D7C59">
      <w:pPr>
        <w:spacing w:line="276" w:lineRule="auto"/>
        <w:jc w:val="both"/>
        <w:rPr>
          <w:sz w:val="28"/>
          <w:szCs w:val="28"/>
          <w:lang w:val="uk-UA"/>
        </w:rPr>
      </w:pPr>
    </w:p>
    <w:tbl>
      <w:tblPr>
        <w:tblStyle w:val="afb"/>
        <w:tblW w:w="0" w:type="auto"/>
        <w:tblLook w:val="04A0" w:firstRow="1" w:lastRow="0" w:firstColumn="1" w:lastColumn="0" w:noHBand="0" w:noVBand="1"/>
      </w:tblPr>
      <w:tblGrid>
        <w:gridCol w:w="10444"/>
        <w:gridCol w:w="1388"/>
        <w:gridCol w:w="1492"/>
        <w:gridCol w:w="1351"/>
      </w:tblGrid>
      <w:tr w:rsidR="00E72803" w:rsidTr="00E72803">
        <w:trPr>
          <w:trHeight w:val="20"/>
        </w:trPr>
        <w:tc>
          <w:tcPr>
            <w:tcW w:w="11097" w:type="dxa"/>
          </w:tcPr>
          <w:p w:rsidR="00E72803" w:rsidRPr="00D1369E" w:rsidRDefault="00E72803" w:rsidP="002D7C59">
            <w:pPr>
              <w:spacing w:line="276" w:lineRule="auto"/>
              <w:jc w:val="center"/>
              <w:rPr>
                <w:b/>
                <w:sz w:val="28"/>
                <w:szCs w:val="28"/>
                <w:lang w:val="uk-UA"/>
              </w:rPr>
            </w:pPr>
            <w:r w:rsidRPr="00D1369E">
              <w:rPr>
                <w:b/>
                <w:sz w:val="28"/>
                <w:szCs w:val="28"/>
                <w:lang w:val="uk-UA"/>
              </w:rPr>
              <w:lastRenderedPageBreak/>
              <w:t xml:space="preserve">Тема </w:t>
            </w:r>
          </w:p>
        </w:tc>
        <w:tc>
          <w:tcPr>
            <w:tcW w:w="1414" w:type="dxa"/>
          </w:tcPr>
          <w:p w:rsidR="00E72803" w:rsidRPr="00D1369E" w:rsidRDefault="00E72803" w:rsidP="002D7C59">
            <w:pPr>
              <w:spacing w:line="276" w:lineRule="auto"/>
              <w:jc w:val="center"/>
              <w:rPr>
                <w:b/>
                <w:sz w:val="28"/>
                <w:szCs w:val="28"/>
                <w:lang w:val="uk-UA"/>
              </w:rPr>
            </w:pPr>
            <w:r w:rsidRPr="00D1369E">
              <w:rPr>
                <w:b/>
                <w:sz w:val="28"/>
                <w:szCs w:val="28"/>
                <w:lang w:val="uk-UA"/>
              </w:rPr>
              <w:t xml:space="preserve">Теорія </w:t>
            </w:r>
          </w:p>
        </w:tc>
        <w:tc>
          <w:tcPr>
            <w:tcW w:w="1492" w:type="dxa"/>
          </w:tcPr>
          <w:p w:rsidR="00E72803" w:rsidRPr="00D1369E" w:rsidRDefault="00E72803" w:rsidP="002D7C59">
            <w:pPr>
              <w:spacing w:line="276" w:lineRule="auto"/>
              <w:jc w:val="center"/>
              <w:rPr>
                <w:b/>
                <w:sz w:val="28"/>
                <w:szCs w:val="28"/>
                <w:lang w:val="uk-UA"/>
              </w:rPr>
            </w:pPr>
            <w:r w:rsidRPr="00D1369E">
              <w:rPr>
                <w:b/>
                <w:sz w:val="28"/>
                <w:szCs w:val="28"/>
                <w:lang w:val="uk-UA"/>
              </w:rPr>
              <w:t xml:space="preserve">Практика </w:t>
            </w:r>
          </w:p>
        </w:tc>
        <w:tc>
          <w:tcPr>
            <w:tcW w:w="1381" w:type="dxa"/>
          </w:tcPr>
          <w:p w:rsidR="00E72803" w:rsidRPr="00D1369E" w:rsidRDefault="00E72803" w:rsidP="002D7C59">
            <w:pPr>
              <w:spacing w:line="276" w:lineRule="auto"/>
              <w:jc w:val="center"/>
              <w:rPr>
                <w:b/>
                <w:sz w:val="28"/>
                <w:szCs w:val="28"/>
                <w:lang w:val="uk-UA"/>
              </w:rPr>
            </w:pPr>
            <w:r w:rsidRPr="00D1369E">
              <w:rPr>
                <w:b/>
                <w:sz w:val="28"/>
                <w:szCs w:val="28"/>
                <w:lang w:val="uk-UA"/>
              </w:rPr>
              <w:t>Разом</w:t>
            </w:r>
          </w:p>
        </w:tc>
      </w:tr>
      <w:tr w:rsidR="00E72803" w:rsidTr="00E72803">
        <w:trPr>
          <w:trHeight w:val="20"/>
        </w:trPr>
        <w:tc>
          <w:tcPr>
            <w:tcW w:w="11097" w:type="dxa"/>
            <w:vAlign w:val="center"/>
          </w:tcPr>
          <w:p w:rsidR="00E72803" w:rsidRDefault="00E72803" w:rsidP="002D7C59">
            <w:pPr>
              <w:pStyle w:val="afc"/>
              <w:shd w:val="clear" w:color="auto" w:fill="auto"/>
              <w:spacing w:line="276" w:lineRule="auto"/>
              <w:ind w:left="60"/>
            </w:pPr>
            <w:r w:rsidRPr="00E72803">
              <w:rPr>
                <w:rStyle w:val="15pt"/>
                <w:color w:val="000000"/>
                <w:lang w:val="ru-RU" w:eastAsia="uk-UA"/>
              </w:rPr>
              <w:t xml:space="preserve">Знайомство з різними видами муз. </w:t>
            </w:r>
            <w:r>
              <w:rPr>
                <w:rStyle w:val="15pt"/>
                <w:color w:val="000000"/>
                <w:lang w:eastAsia="uk-UA"/>
              </w:rPr>
              <w:t>Інструментів та їх звучанням</w:t>
            </w:r>
          </w:p>
        </w:tc>
        <w:tc>
          <w:tcPr>
            <w:tcW w:w="1414" w:type="dxa"/>
            <w:vAlign w:val="center"/>
          </w:tcPr>
          <w:p w:rsidR="00E72803" w:rsidRDefault="00E72803" w:rsidP="002D7C59">
            <w:pPr>
              <w:pStyle w:val="afc"/>
              <w:shd w:val="clear" w:color="auto" w:fill="auto"/>
              <w:spacing w:line="276" w:lineRule="auto"/>
              <w:jc w:val="center"/>
            </w:pPr>
            <w:r>
              <w:rPr>
                <w:rStyle w:val="15pt"/>
                <w:color w:val="000000"/>
                <w:lang w:eastAsia="uk-UA"/>
              </w:rPr>
              <w:t>1</w:t>
            </w:r>
          </w:p>
        </w:tc>
        <w:tc>
          <w:tcPr>
            <w:tcW w:w="1492" w:type="dxa"/>
            <w:vAlign w:val="center"/>
          </w:tcPr>
          <w:p w:rsidR="00E72803" w:rsidRDefault="00E72803" w:rsidP="002D7C59">
            <w:pPr>
              <w:pStyle w:val="afc"/>
              <w:shd w:val="clear" w:color="auto" w:fill="auto"/>
              <w:spacing w:line="276" w:lineRule="auto"/>
              <w:jc w:val="center"/>
            </w:pPr>
            <w:r>
              <w:rPr>
                <w:rStyle w:val="51"/>
                <w:color w:val="000000"/>
                <w:lang w:eastAsia="uk-UA"/>
              </w:rPr>
              <w:t>-</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1</w:t>
            </w:r>
          </w:p>
        </w:tc>
      </w:tr>
      <w:tr w:rsidR="00E72803" w:rsidTr="00E72803">
        <w:trPr>
          <w:trHeight w:val="20"/>
        </w:trPr>
        <w:tc>
          <w:tcPr>
            <w:tcW w:w="11097" w:type="dxa"/>
            <w:vAlign w:val="center"/>
          </w:tcPr>
          <w:p w:rsidR="00E72803" w:rsidRPr="00D1369E" w:rsidRDefault="00E72803" w:rsidP="002D7C59">
            <w:pPr>
              <w:pStyle w:val="afc"/>
              <w:shd w:val="clear" w:color="auto" w:fill="auto"/>
              <w:spacing w:line="276" w:lineRule="auto"/>
              <w:ind w:left="60"/>
              <w:rPr>
                <w:lang w:val="uk-UA"/>
              </w:rPr>
            </w:pPr>
            <w:r w:rsidRPr="00D1369E">
              <w:rPr>
                <w:rStyle w:val="15pt"/>
                <w:color w:val="000000"/>
                <w:lang w:val="uk-UA" w:eastAsia="uk-UA"/>
              </w:rPr>
              <w:t>Музичні засоби виразності (звуки високі і низькі, динаміка, звуки музичні і немузичні, довгі і короткі)</w:t>
            </w:r>
          </w:p>
        </w:tc>
        <w:tc>
          <w:tcPr>
            <w:tcW w:w="1414" w:type="dxa"/>
            <w:vAlign w:val="center"/>
          </w:tcPr>
          <w:p w:rsidR="00E72803" w:rsidRPr="00D1369E" w:rsidRDefault="00E72803" w:rsidP="002D7C59">
            <w:pPr>
              <w:spacing w:line="276" w:lineRule="auto"/>
              <w:jc w:val="center"/>
              <w:rPr>
                <w:sz w:val="10"/>
                <w:szCs w:val="10"/>
                <w:lang w:val="uk-UA"/>
              </w:rPr>
            </w:pPr>
          </w:p>
        </w:tc>
        <w:tc>
          <w:tcPr>
            <w:tcW w:w="1492" w:type="dxa"/>
            <w:vAlign w:val="center"/>
          </w:tcPr>
          <w:p w:rsidR="00E72803" w:rsidRDefault="00E72803" w:rsidP="002D7C59">
            <w:pPr>
              <w:pStyle w:val="afc"/>
              <w:shd w:val="clear" w:color="auto" w:fill="auto"/>
              <w:spacing w:line="276" w:lineRule="auto"/>
              <w:jc w:val="center"/>
            </w:pPr>
            <w:r>
              <w:rPr>
                <w:rStyle w:val="15pt"/>
                <w:color w:val="000000"/>
                <w:lang w:eastAsia="uk-UA"/>
              </w:rPr>
              <w:t>4</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4</w:t>
            </w:r>
          </w:p>
        </w:tc>
      </w:tr>
      <w:tr w:rsidR="00E72803" w:rsidTr="00E72803">
        <w:trPr>
          <w:trHeight w:val="20"/>
        </w:trPr>
        <w:tc>
          <w:tcPr>
            <w:tcW w:w="11097" w:type="dxa"/>
            <w:vAlign w:val="center"/>
          </w:tcPr>
          <w:p w:rsidR="00E72803" w:rsidRPr="00E72803" w:rsidRDefault="00E72803" w:rsidP="002D7C59">
            <w:pPr>
              <w:pStyle w:val="afc"/>
              <w:shd w:val="clear" w:color="auto" w:fill="auto"/>
              <w:spacing w:line="276" w:lineRule="auto"/>
              <w:ind w:left="60"/>
              <w:rPr>
                <w:lang w:val="ru-RU"/>
              </w:rPr>
            </w:pPr>
            <w:r w:rsidRPr="00E72803">
              <w:rPr>
                <w:rStyle w:val="15pt"/>
                <w:color w:val="000000"/>
                <w:lang w:val="ru-RU" w:eastAsia="uk-UA"/>
              </w:rPr>
              <w:t>Поняття про ритм (вступ, пауза, темп, прискорення і уповільнення темпу, музичні сходинки)</w:t>
            </w:r>
          </w:p>
        </w:tc>
        <w:tc>
          <w:tcPr>
            <w:tcW w:w="1414" w:type="dxa"/>
            <w:vAlign w:val="center"/>
          </w:tcPr>
          <w:p w:rsidR="00E72803" w:rsidRDefault="00E72803" w:rsidP="002D7C59">
            <w:pPr>
              <w:pStyle w:val="afc"/>
              <w:shd w:val="clear" w:color="auto" w:fill="auto"/>
              <w:spacing w:line="276" w:lineRule="auto"/>
              <w:jc w:val="center"/>
            </w:pPr>
            <w:r>
              <w:rPr>
                <w:rStyle w:val="15pt"/>
                <w:color w:val="000000"/>
                <w:lang w:eastAsia="uk-UA"/>
              </w:rPr>
              <w:t>1</w:t>
            </w:r>
          </w:p>
        </w:tc>
        <w:tc>
          <w:tcPr>
            <w:tcW w:w="1492" w:type="dxa"/>
            <w:vAlign w:val="center"/>
          </w:tcPr>
          <w:p w:rsidR="00E72803" w:rsidRDefault="00E72803" w:rsidP="002D7C59">
            <w:pPr>
              <w:pStyle w:val="afc"/>
              <w:shd w:val="clear" w:color="auto" w:fill="auto"/>
              <w:spacing w:line="276" w:lineRule="auto"/>
              <w:jc w:val="center"/>
            </w:pPr>
            <w:r>
              <w:rPr>
                <w:rStyle w:val="15pt"/>
                <w:color w:val="000000"/>
                <w:lang w:eastAsia="uk-UA"/>
              </w:rPr>
              <w:t>4</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5</w:t>
            </w:r>
          </w:p>
        </w:tc>
      </w:tr>
      <w:tr w:rsidR="00E72803" w:rsidTr="00E72803">
        <w:trPr>
          <w:trHeight w:val="20"/>
        </w:trPr>
        <w:tc>
          <w:tcPr>
            <w:tcW w:w="11097" w:type="dxa"/>
            <w:vAlign w:val="center"/>
          </w:tcPr>
          <w:p w:rsidR="00E72803" w:rsidRDefault="00E72803" w:rsidP="002D7C59">
            <w:pPr>
              <w:pStyle w:val="afc"/>
              <w:shd w:val="clear" w:color="auto" w:fill="auto"/>
              <w:spacing w:line="276" w:lineRule="auto"/>
              <w:ind w:left="60"/>
            </w:pPr>
            <w:r w:rsidRPr="00E72803">
              <w:rPr>
                <w:rStyle w:val="15pt"/>
                <w:color w:val="000000"/>
                <w:lang w:val="ru-RU" w:eastAsia="uk-UA"/>
              </w:rPr>
              <w:t xml:space="preserve">Творчі завдання,як засіб розвитку музичних здібностей дітей. </w:t>
            </w:r>
            <w:r>
              <w:rPr>
                <w:rStyle w:val="15pt"/>
                <w:color w:val="000000"/>
                <w:lang w:eastAsia="uk-UA"/>
              </w:rPr>
              <w:t>Ігри з музичними інструментами</w:t>
            </w:r>
          </w:p>
        </w:tc>
        <w:tc>
          <w:tcPr>
            <w:tcW w:w="1414" w:type="dxa"/>
            <w:vAlign w:val="center"/>
          </w:tcPr>
          <w:p w:rsidR="00E72803" w:rsidRDefault="00E72803" w:rsidP="002D7C59">
            <w:pPr>
              <w:spacing w:line="276" w:lineRule="auto"/>
              <w:jc w:val="center"/>
              <w:rPr>
                <w:sz w:val="10"/>
                <w:szCs w:val="10"/>
              </w:rPr>
            </w:pPr>
          </w:p>
        </w:tc>
        <w:tc>
          <w:tcPr>
            <w:tcW w:w="1492" w:type="dxa"/>
            <w:vAlign w:val="center"/>
          </w:tcPr>
          <w:p w:rsidR="00E72803" w:rsidRDefault="00E72803" w:rsidP="002D7C59">
            <w:pPr>
              <w:pStyle w:val="afc"/>
              <w:shd w:val="clear" w:color="auto" w:fill="auto"/>
              <w:spacing w:line="276" w:lineRule="auto"/>
              <w:jc w:val="center"/>
            </w:pPr>
            <w:r>
              <w:rPr>
                <w:rStyle w:val="15pt"/>
                <w:color w:val="000000"/>
                <w:lang w:eastAsia="uk-UA"/>
              </w:rPr>
              <w:t>4</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4</w:t>
            </w:r>
          </w:p>
        </w:tc>
      </w:tr>
      <w:tr w:rsidR="00E72803" w:rsidTr="00E72803">
        <w:trPr>
          <w:trHeight w:val="20"/>
        </w:trPr>
        <w:tc>
          <w:tcPr>
            <w:tcW w:w="11097" w:type="dxa"/>
            <w:vAlign w:val="center"/>
          </w:tcPr>
          <w:p w:rsidR="00E72803" w:rsidRPr="00E72803" w:rsidRDefault="00E72803" w:rsidP="002D7C59">
            <w:pPr>
              <w:pStyle w:val="afc"/>
              <w:shd w:val="clear" w:color="auto" w:fill="auto"/>
              <w:spacing w:line="276" w:lineRule="auto"/>
              <w:ind w:left="60"/>
              <w:rPr>
                <w:lang w:val="ru-RU"/>
              </w:rPr>
            </w:pPr>
            <w:r w:rsidRPr="00E72803">
              <w:rPr>
                <w:rStyle w:val="15pt"/>
                <w:color w:val="000000"/>
                <w:lang w:val="ru-RU" w:eastAsia="uk-UA"/>
              </w:rPr>
              <w:t>Диригування (звукові жести, рівномірна пульсація)</w:t>
            </w:r>
          </w:p>
        </w:tc>
        <w:tc>
          <w:tcPr>
            <w:tcW w:w="1414" w:type="dxa"/>
            <w:vAlign w:val="center"/>
          </w:tcPr>
          <w:p w:rsidR="00E72803" w:rsidRDefault="00E72803" w:rsidP="002D7C59">
            <w:pPr>
              <w:spacing w:line="276" w:lineRule="auto"/>
              <w:jc w:val="center"/>
              <w:rPr>
                <w:sz w:val="10"/>
                <w:szCs w:val="10"/>
              </w:rPr>
            </w:pPr>
          </w:p>
        </w:tc>
        <w:tc>
          <w:tcPr>
            <w:tcW w:w="1492" w:type="dxa"/>
            <w:vAlign w:val="center"/>
          </w:tcPr>
          <w:p w:rsidR="00E72803" w:rsidRDefault="00E72803" w:rsidP="002D7C59">
            <w:pPr>
              <w:pStyle w:val="afc"/>
              <w:shd w:val="clear" w:color="auto" w:fill="auto"/>
              <w:spacing w:line="276" w:lineRule="auto"/>
              <w:jc w:val="center"/>
            </w:pPr>
            <w:r>
              <w:rPr>
                <w:rStyle w:val="15pt"/>
                <w:color w:val="000000"/>
                <w:lang w:eastAsia="uk-UA"/>
              </w:rPr>
              <w:t>2</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2</w:t>
            </w:r>
          </w:p>
        </w:tc>
      </w:tr>
      <w:tr w:rsidR="00E72803" w:rsidTr="00E72803">
        <w:trPr>
          <w:trHeight w:val="20"/>
        </w:trPr>
        <w:tc>
          <w:tcPr>
            <w:tcW w:w="11097" w:type="dxa"/>
            <w:vAlign w:val="center"/>
          </w:tcPr>
          <w:p w:rsidR="00E72803" w:rsidRPr="00D1369E" w:rsidRDefault="00E72803" w:rsidP="002D7C59">
            <w:pPr>
              <w:pStyle w:val="afc"/>
              <w:shd w:val="clear" w:color="auto" w:fill="auto"/>
              <w:spacing w:line="276" w:lineRule="auto"/>
              <w:ind w:left="60"/>
              <w:rPr>
                <w:lang w:val="uk-UA"/>
              </w:rPr>
            </w:pPr>
            <w:r w:rsidRPr="00D1369E">
              <w:rPr>
                <w:rStyle w:val="15pt"/>
                <w:color w:val="000000"/>
                <w:lang w:val="uk-UA" w:eastAsia="uk-UA"/>
              </w:rPr>
              <w:t>Індивідуальне музикування (шумові інструменти, дерев’яні, металеві, ударні)</w:t>
            </w:r>
          </w:p>
        </w:tc>
        <w:tc>
          <w:tcPr>
            <w:tcW w:w="1414" w:type="dxa"/>
            <w:vAlign w:val="center"/>
          </w:tcPr>
          <w:p w:rsidR="00E72803" w:rsidRPr="00D1369E" w:rsidRDefault="00E72803" w:rsidP="002D7C59">
            <w:pPr>
              <w:spacing w:line="276" w:lineRule="auto"/>
              <w:jc w:val="center"/>
              <w:rPr>
                <w:sz w:val="10"/>
                <w:szCs w:val="10"/>
                <w:lang w:val="uk-UA"/>
              </w:rPr>
            </w:pPr>
          </w:p>
        </w:tc>
        <w:tc>
          <w:tcPr>
            <w:tcW w:w="1492" w:type="dxa"/>
            <w:vAlign w:val="center"/>
          </w:tcPr>
          <w:p w:rsidR="00E72803" w:rsidRDefault="00E72803" w:rsidP="002D7C59">
            <w:pPr>
              <w:pStyle w:val="afc"/>
              <w:shd w:val="clear" w:color="auto" w:fill="auto"/>
              <w:spacing w:line="276" w:lineRule="auto"/>
              <w:jc w:val="center"/>
            </w:pPr>
            <w:r>
              <w:rPr>
                <w:rStyle w:val="15pt"/>
                <w:color w:val="000000"/>
                <w:lang w:eastAsia="uk-UA"/>
              </w:rPr>
              <w:t>3</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3</w:t>
            </w:r>
          </w:p>
        </w:tc>
      </w:tr>
      <w:tr w:rsidR="00E72803" w:rsidTr="00E72803">
        <w:trPr>
          <w:trHeight w:val="20"/>
        </w:trPr>
        <w:tc>
          <w:tcPr>
            <w:tcW w:w="11097" w:type="dxa"/>
            <w:vAlign w:val="center"/>
          </w:tcPr>
          <w:p w:rsidR="00E72803" w:rsidRPr="00E72803" w:rsidRDefault="00E72803" w:rsidP="002D7C59">
            <w:pPr>
              <w:pStyle w:val="afc"/>
              <w:shd w:val="clear" w:color="auto" w:fill="auto"/>
              <w:spacing w:line="276" w:lineRule="auto"/>
              <w:ind w:left="60"/>
              <w:rPr>
                <w:lang w:val="ru-RU"/>
              </w:rPr>
            </w:pPr>
            <w:r w:rsidRPr="00E72803">
              <w:rPr>
                <w:rStyle w:val="15pt"/>
                <w:color w:val="000000"/>
                <w:lang w:val="ru-RU" w:eastAsia="uk-UA"/>
              </w:rPr>
              <w:t>Музична драбинка (рух мелодії вгору і вниз, нотний стан, назва звуків)</w:t>
            </w:r>
          </w:p>
        </w:tc>
        <w:tc>
          <w:tcPr>
            <w:tcW w:w="1414" w:type="dxa"/>
            <w:vAlign w:val="center"/>
          </w:tcPr>
          <w:p w:rsidR="00E72803" w:rsidRDefault="00E72803" w:rsidP="002D7C59">
            <w:pPr>
              <w:spacing w:line="276" w:lineRule="auto"/>
              <w:jc w:val="center"/>
              <w:rPr>
                <w:sz w:val="10"/>
                <w:szCs w:val="10"/>
              </w:rPr>
            </w:pPr>
          </w:p>
        </w:tc>
        <w:tc>
          <w:tcPr>
            <w:tcW w:w="1492" w:type="dxa"/>
            <w:vAlign w:val="center"/>
          </w:tcPr>
          <w:p w:rsidR="00E72803" w:rsidRDefault="00E72803" w:rsidP="002D7C59">
            <w:pPr>
              <w:pStyle w:val="afc"/>
              <w:shd w:val="clear" w:color="auto" w:fill="auto"/>
              <w:spacing w:line="276" w:lineRule="auto"/>
              <w:jc w:val="center"/>
            </w:pPr>
            <w:r>
              <w:rPr>
                <w:rStyle w:val="15pt"/>
                <w:color w:val="000000"/>
                <w:lang w:eastAsia="uk-UA"/>
              </w:rPr>
              <w:t>2</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2</w:t>
            </w:r>
          </w:p>
        </w:tc>
      </w:tr>
      <w:tr w:rsidR="00E72803" w:rsidTr="00E72803">
        <w:trPr>
          <w:trHeight w:val="20"/>
        </w:trPr>
        <w:tc>
          <w:tcPr>
            <w:tcW w:w="11097" w:type="dxa"/>
            <w:vAlign w:val="center"/>
          </w:tcPr>
          <w:p w:rsidR="00E72803" w:rsidRPr="00E72803" w:rsidRDefault="00E72803" w:rsidP="002D7C59">
            <w:pPr>
              <w:pStyle w:val="afc"/>
              <w:shd w:val="clear" w:color="auto" w:fill="auto"/>
              <w:spacing w:line="276" w:lineRule="auto"/>
              <w:ind w:left="60"/>
              <w:rPr>
                <w:lang w:val="ru-RU"/>
              </w:rPr>
            </w:pPr>
            <w:r w:rsidRPr="00E72803">
              <w:rPr>
                <w:rStyle w:val="15pt"/>
                <w:color w:val="000000"/>
                <w:lang w:val="ru-RU" w:eastAsia="uk-UA"/>
              </w:rPr>
              <w:t>Колективне музикування, розвиток ансамблевого виконання (початок і кінець твору)</w:t>
            </w:r>
          </w:p>
        </w:tc>
        <w:tc>
          <w:tcPr>
            <w:tcW w:w="1414" w:type="dxa"/>
            <w:vAlign w:val="center"/>
          </w:tcPr>
          <w:p w:rsidR="00E72803" w:rsidRDefault="00E72803" w:rsidP="002D7C59">
            <w:pPr>
              <w:spacing w:line="276" w:lineRule="auto"/>
              <w:jc w:val="center"/>
              <w:rPr>
                <w:sz w:val="10"/>
                <w:szCs w:val="10"/>
              </w:rPr>
            </w:pPr>
          </w:p>
        </w:tc>
        <w:tc>
          <w:tcPr>
            <w:tcW w:w="1492" w:type="dxa"/>
            <w:vAlign w:val="center"/>
          </w:tcPr>
          <w:p w:rsidR="00E72803" w:rsidRDefault="00E72803" w:rsidP="002D7C59">
            <w:pPr>
              <w:pStyle w:val="afc"/>
              <w:shd w:val="clear" w:color="auto" w:fill="auto"/>
              <w:spacing w:line="276" w:lineRule="auto"/>
              <w:jc w:val="center"/>
            </w:pPr>
            <w:r>
              <w:rPr>
                <w:rStyle w:val="15pt"/>
                <w:color w:val="000000"/>
                <w:lang w:eastAsia="uk-UA"/>
              </w:rPr>
              <w:t>2</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2</w:t>
            </w:r>
          </w:p>
        </w:tc>
      </w:tr>
      <w:tr w:rsidR="00E72803" w:rsidTr="00E72803">
        <w:trPr>
          <w:trHeight w:val="20"/>
        </w:trPr>
        <w:tc>
          <w:tcPr>
            <w:tcW w:w="11097" w:type="dxa"/>
            <w:vAlign w:val="center"/>
          </w:tcPr>
          <w:p w:rsidR="00E72803" w:rsidRPr="00E72803" w:rsidRDefault="00374CFF" w:rsidP="002D7C59">
            <w:pPr>
              <w:pStyle w:val="afc"/>
              <w:shd w:val="clear" w:color="auto" w:fill="auto"/>
              <w:spacing w:line="276" w:lineRule="auto"/>
              <w:ind w:left="60"/>
              <w:rPr>
                <w:lang w:val="ru-RU"/>
              </w:rPr>
            </w:pPr>
            <w:r>
              <w:rPr>
                <w:rStyle w:val="15pt"/>
                <w:color w:val="000000"/>
                <w:lang w:val="ru-RU" w:eastAsia="uk-UA"/>
              </w:rPr>
              <w:t>Ознайомлення з поняттям «партитура»</w:t>
            </w:r>
            <w:r w:rsidR="00E72803" w:rsidRPr="00E72803">
              <w:rPr>
                <w:rStyle w:val="15pt"/>
                <w:color w:val="000000"/>
                <w:lang w:val="ru-RU" w:eastAsia="uk-UA"/>
              </w:rPr>
              <w:t xml:space="preserve"> (запис на аркуші, граємо разом, солісти).</w:t>
            </w:r>
          </w:p>
        </w:tc>
        <w:tc>
          <w:tcPr>
            <w:tcW w:w="1414" w:type="dxa"/>
            <w:vAlign w:val="center"/>
          </w:tcPr>
          <w:p w:rsidR="00E72803" w:rsidRDefault="00E72803" w:rsidP="002D7C59">
            <w:pPr>
              <w:pStyle w:val="afc"/>
              <w:shd w:val="clear" w:color="auto" w:fill="auto"/>
              <w:spacing w:line="276" w:lineRule="auto"/>
              <w:jc w:val="center"/>
            </w:pPr>
            <w:r>
              <w:rPr>
                <w:rStyle w:val="15pt"/>
                <w:color w:val="000000"/>
                <w:lang w:eastAsia="uk-UA"/>
              </w:rPr>
              <w:t>1</w:t>
            </w:r>
          </w:p>
        </w:tc>
        <w:tc>
          <w:tcPr>
            <w:tcW w:w="1492" w:type="dxa"/>
            <w:vAlign w:val="center"/>
          </w:tcPr>
          <w:p w:rsidR="00E72803" w:rsidRDefault="00E72803" w:rsidP="002D7C59">
            <w:pPr>
              <w:pStyle w:val="afc"/>
              <w:shd w:val="clear" w:color="auto" w:fill="auto"/>
              <w:spacing w:line="276" w:lineRule="auto"/>
              <w:jc w:val="center"/>
            </w:pPr>
            <w:r>
              <w:rPr>
                <w:rStyle w:val="15pt"/>
                <w:color w:val="000000"/>
                <w:lang w:eastAsia="uk-UA"/>
              </w:rPr>
              <w:t>2</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3</w:t>
            </w:r>
          </w:p>
        </w:tc>
      </w:tr>
      <w:tr w:rsidR="00E72803" w:rsidTr="00E72803">
        <w:trPr>
          <w:trHeight w:val="20"/>
        </w:trPr>
        <w:tc>
          <w:tcPr>
            <w:tcW w:w="11097" w:type="dxa"/>
            <w:vAlign w:val="center"/>
          </w:tcPr>
          <w:p w:rsidR="00E72803" w:rsidRDefault="00E72803" w:rsidP="002D7C59">
            <w:pPr>
              <w:pStyle w:val="afc"/>
              <w:shd w:val="clear" w:color="auto" w:fill="auto"/>
              <w:spacing w:line="276" w:lineRule="auto"/>
              <w:ind w:left="60"/>
            </w:pPr>
            <w:r>
              <w:rPr>
                <w:rStyle w:val="15pt"/>
                <w:color w:val="000000"/>
                <w:lang w:eastAsia="uk-UA"/>
              </w:rPr>
              <w:t>Формування навичок виразного виконання</w:t>
            </w:r>
          </w:p>
        </w:tc>
        <w:tc>
          <w:tcPr>
            <w:tcW w:w="1414" w:type="dxa"/>
            <w:vAlign w:val="center"/>
          </w:tcPr>
          <w:p w:rsidR="00E72803" w:rsidRDefault="00E72803" w:rsidP="002D7C59">
            <w:pPr>
              <w:spacing w:line="276" w:lineRule="auto"/>
              <w:jc w:val="center"/>
              <w:rPr>
                <w:sz w:val="10"/>
                <w:szCs w:val="10"/>
              </w:rPr>
            </w:pPr>
          </w:p>
        </w:tc>
        <w:tc>
          <w:tcPr>
            <w:tcW w:w="1492" w:type="dxa"/>
            <w:vAlign w:val="center"/>
          </w:tcPr>
          <w:p w:rsidR="00E72803" w:rsidRDefault="00E72803" w:rsidP="002D7C59">
            <w:pPr>
              <w:pStyle w:val="afc"/>
              <w:shd w:val="clear" w:color="auto" w:fill="auto"/>
              <w:spacing w:line="276" w:lineRule="auto"/>
              <w:jc w:val="center"/>
            </w:pPr>
            <w:r>
              <w:rPr>
                <w:rStyle w:val="15pt"/>
                <w:color w:val="000000"/>
                <w:lang w:eastAsia="uk-UA"/>
              </w:rPr>
              <w:t>1</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1</w:t>
            </w:r>
          </w:p>
        </w:tc>
      </w:tr>
      <w:tr w:rsidR="00E72803" w:rsidTr="00E72803">
        <w:trPr>
          <w:trHeight w:val="20"/>
        </w:trPr>
        <w:tc>
          <w:tcPr>
            <w:tcW w:w="11097" w:type="dxa"/>
            <w:vAlign w:val="center"/>
          </w:tcPr>
          <w:p w:rsidR="00E72803" w:rsidRPr="00E72803" w:rsidRDefault="00E72803" w:rsidP="002D7C59">
            <w:pPr>
              <w:pStyle w:val="afc"/>
              <w:shd w:val="clear" w:color="auto" w:fill="auto"/>
              <w:spacing w:line="276" w:lineRule="auto"/>
              <w:ind w:left="60"/>
              <w:rPr>
                <w:lang w:val="ru-RU"/>
              </w:rPr>
            </w:pPr>
            <w:r w:rsidRPr="00E72803">
              <w:rPr>
                <w:rStyle w:val="15pt"/>
                <w:color w:val="000000"/>
                <w:lang w:val="ru-RU" w:eastAsia="uk-UA"/>
              </w:rPr>
              <w:t>Ми - маленькі артисти (граємо в театр)</w:t>
            </w:r>
          </w:p>
        </w:tc>
        <w:tc>
          <w:tcPr>
            <w:tcW w:w="1414" w:type="dxa"/>
            <w:vAlign w:val="center"/>
          </w:tcPr>
          <w:p w:rsidR="00E72803" w:rsidRDefault="00E72803" w:rsidP="002D7C59">
            <w:pPr>
              <w:spacing w:line="276" w:lineRule="auto"/>
              <w:jc w:val="center"/>
              <w:rPr>
                <w:sz w:val="10"/>
                <w:szCs w:val="10"/>
              </w:rPr>
            </w:pPr>
          </w:p>
        </w:tc>
        <w:tc>
          <w:tcPr>
            <w:tcW w:w="1492" w:type="dxa"/>
            <w:vAlign w:val="center"/>
          </w:tcPr>
          <w:p w:rsidR="00E72803" w:rsidRDefault="00E72803" w:rsidP="002D7C59">
            <w:pPr>
              <w:pStyle w:val="afc"/>
              <w:shd w:val="clear" w:color="auto" w:fill="auto"/>
              <w:spacing w:line="276" w:lineRule="auto"/>
              <w:jc w:val="center"/>
            </w:pPr>
            <w:r>
              <w:rPr>
                <w:rStyle w:val="15pt"/>
                <w:color w:val="000000"/>
                <w:lang w:eastAsia="uk-UA"/>
              </w:rPr>
              <w:t>2</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2</w:t>
            </w:r>
          </w:p>
        </w:tc>
      </w:tr>
      <w:tr w:rsidR="00E72803" w:rsidTr="00E72803">
        <w:trPr>
          <w:trHeight w:val="20"/>
        </w:trPr>
        <w:tc>
          <w:tcPr>
            <w:tcW w:w="11097" w:type="dxa"/>
            <w:vAlign w:val="center"/>
          </w:tcPr>
          <w:p w:rsidR="00E72803" w:rsidRPr="00A060CC" w:rsidRDefault="00A060CC" w:rsidP="002D7C59">
            <w:pPr>
              <w:pStyle w:val="afc"/>
              <w:shd w:val="clear" w:color="auto" w:fill="auto"/>
              <w:spacing w:line="276" w:lineRule="auto"/>
              <w:ind w:left="60"/>
              <w:rPr>
                <w:lang w:val="uk-UA"/>
              </w:rPr>
            </w:pPr>
            <w:r>
              <w:rPr>
                <w:rStyle w:val="15pt"/>
                <w:color w:val="000000"/>
                <w:lang w:val="uk-UA" w:eastAsia="uk-UA"/>
              </w:rPr>
              <w:t>«</w:t>
            </w:r>
            <w:r w:rsidR="00E72803">
              <w:rPr>
                <w:rStyle w:val="15pt"/>
                <w:color w:val="000000"/>
                <w:lang w:eastAsia="uk-UA"/>
              </w:rPr>
              <w:t>Фантазуємо і імпровізуємо</w:t>
            </w:r>
            <w:r>
              <w:rPr>
                <w:rStyle w:val="15pt"/>
                <w:color w:val="000000"/>
                <w:lang w:val="uk-UA" w:eastAsia="uk-UA"/>
              </w:rPr>
              <w:t>»</w:t>
            </w:r>
          </w:p>
        </w:tc>
        <w:tc>
          <w:tcPr>
            <w:tcW w:w="1414" w:type="dxa"/>
            <w:vAlign w:val="center"/>
          </w:tcPr>
          <w:p w:rsidR="00E72803" w:rsidRDefault="00E72803" w:rsidP="002D7C59">
            <w:pPr>
              <w:spacing w:line="276" w:lineRule="auto"/>
              <w:jc w:val="center"/>
              <w:rPr>
                <w:sz w:val="10"/>
                <w:szCs w:val="10"/>
              </w:rPr>
            </w:pPr>
          </w:p>
        </w:tc>
        <w:tc>
          <w:tcPr>
            <w:tcW w:w="1492" w:type="dxa"/>
            <w:vAlign w:val="center"/>
          </w:tcPr>
          <w:p w:rsidR="00E72803" w:rsidRDefault="00E72803" w:rsidP="002D7C59">
            <w:pPr>
              <w:pStyle w:val="afc"/>
              <w:shd w:val="clear" w:color="auto" w:fill="auto"/>
              <w:spacing w:line="276" w:lineRule="auto"/>
              <w:jc w:val="center"/>
            </w:pPr>
            <w:r>
              <w:rPr>
                <w:rStyle w:val="15pt"/>
                <w:color w:val="000000"/>
                <w:lang w:eastAsia="uk-UA"/>
              </w:rPr>
              <w:t>3</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3</w:t>
            </w:r>
          </w:p>
        </w:tc>
      </w:tr>
      <w:tr w:rsidR="00E72803" w:rsidTr="00E72803">
        <w:trPr>
          <w:trHeight w:val="20"/>
        </w:trPr>
        <w:tc>
          <w:tcPr>
            <w:tcW w:w="11097" w:type="dxa"/>
            <w:vAlign w:val="center"/>
          </w:tcPr>
          <w:p w:rsidR="00E72803" w:rsidRPr="00E72803" w:rsidRDefault="00E72803" w:rsidP="002D7C59">
            <w:pPr>
              <w:pStyle w:val="afc"/>
              <w:shd w:val="clear" w:color="auto" w:fill="auto"/>
              <w:spacing w:line="276" w:lineRule="auto"/>
              <w:ind w:left="60"/>
              <w:rPr>
                <w:lang w:val="ru-RU"/>
              </w:rPr>
            </w:pPr>
            <w:r w:rsidRPr="00E72803">
              <w:rPr>
                <w:rStyle w:val="15pt"/>
                <w:color w:val="000000"/>
                <w:lang w:val="ru-RU" w:eastAsia="uk-UA"/>
              </w:rPr>
              <w:t>Прилучаємось до музичної скарбниці (концерт учнів муз. школи)</w:t>
            </w:r>
          </w:p>
        </w:tc>
        <w:tc>
          <w:tcPr>
            <w:tcW w:w="1414" w:type="dxa"/>
            <w:vAlign w:val="center"/>
          </w:tcPr>
          <w:p w:rsidR="00E72803" w:rsidRDefault="00E72803" w:rsidP="002D7C59">
            <w:pPr>
              <w:pStyle w:val="afc"/>
              <w:shd w:val="clear" w:color="auto" w:fill="auto"/>
              <w:spacing w:line="276" w:lineRule="auto"/>
              <w:jc w:val="center"/>
            </w:pPr>
            <w:r>
              <w:rPr>
                <w:rStyle w:val="15pt"/>
                <w:color w:val="000000"/>
                <w:lang w:eastAsia="uk-UA"/>
              </w:rPr>
              <w:t>1</w:t>
            </w:r>
          </w:p>
        </w:tc>
        <w:tc>
          <w:tcPr>
            <w:tcW w:w="1492" w:type="dxa"/>
            <w:vAlign w:val="center"/>
          </w:tcPr>
          <w:p w:rsidR="00E72803" w:rsidRDefault="00E72803" w:rsidP="002D7C59">
            <w:pPr>
              <w:pStyle w:val="afc"/>
              <w:shd w:val="clear" w:color="auto" w:fill="auto"/>
              <w:spacing w:line="276" w:lineRule="auto"/>
              <w:jc w:val="center"/>
            </w:pPr>
            <w:r>
              <w:rPr>
                <w:rStyle w:val="15pt"/>
                <w:color w:val="000000"/>
                <w:lang w:eastAsia="uk-UA"/>
              </w:rPr>
              <w:t>2</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3</w:t>
            </w:r>
          </w:p>
        </w:tc>
      </w:tr>
      <w:tr w:rsidR="00E72803" w:rsidTr="00E72803">
        <w:trPr>
          <w:trHeight w:val="20"/>
        </w:trPr>
        <w:tc>
          <w:tcPr>
            <w:tcW w:w="11097" w:type="dxa"/>
            <w:vAlign w:val="center"/>
          </w:tcPr>
          <w:p w:rsidR="00E72803" w:rsidRDefault="00E72803" w:rsidP="002D7C59">
            <w:pPr>
              <w:pStyle w:val="afc"/>
              <w:shd w:val="clear" w:color="auto" w:fill="auto"/>
              <w:spacing w:line="276" w:lineRule="auto"/>
              <w:ind w:left="60"/>
            </w:pPr>
            <w:r>
              <w:rPr>
                <w:rStyle w:val="15pt"/>
                <w:color w:val="000000"/>
                <w:lang w:eastAsia="uk-UA"/>
              </w:rPr>
              <w:t>“Весняний дивограй”</w:t>
            </w:r>
          </w:p>
        </w:tc>
        <w:tc>
          <w:tcPr>
            <w:tcW w:w="1414" w:type="dxa"/>
            <w:vAlign w:val="center"/>
          </w:tcPr>
          <w:p w:rsidR="00E72803" w:rsidRDefault="00E72803" w:rsidP="002D7C59">
            <w:pPr>
              <w:spacing w:line="276" w:lineRule="auto"/>
              <w:jc w:val="center"/>
              <w:rPr>
                <w:sz w:val="10"/>
                <w:szCs w:val="10"/>
              </w:rPr>
            </w:pPr>
          </w:p>
        </w:tc>
        <w:tc>
          <w:tcPr>
            <w:tcW w:w="1492" w:type="dxa"/>
            <w:vAlign w:val="center"/>
          </w:tcPr>
          <w:p w:rsidR="00E72803" w:rsidRDefault="00E72803" w:rsidP="002D7C59">
            <w:pPr>
              <w:pStyle w:val="afc"/>
              <w:shd w:val="clear" w:color="auto" w:fill="auto"/>
              <w:spacing w:line="276" w:lineRule="auto"/>
              <w:jc w:val="center"/>
            </w:pPr>
            <w:r>
              <w:rPr>
                <w:rStyle w:val="15pt"/>
                <w:color w:val="000000"/>
                <w:lang w:eastAsia="uk-UA"/>
              </w:rPr>
              <w:t>2</w:t>
            </w:r>
          </w:p>
        </w:tc>
        <w:tc>
          <w:tcPr>
            <w:tcW w:w="1381" w:type="dxa"/>
            <w:vAlign w:val="center"/>
          </w:tcPr>
          <w:p w:rsidR="00E72803" w:rsidRDefault="00E72803" w:rsidP="002D7C59">
            <w:pPr>
              <w:pStyle w:val="afc"/>
              <w:shd w:val="clear" w:color="auto" w:fill="auto"/>
              <w:spacing w:line="276" w:lineRule="auto"/>
              <w:jc w:val="center"/>
            </w:pPr>
            <w:r>
              <w:rPr>
                <w:rStyle w:val="15pt"/>
                <w:color w:val="000000"/>
                <w:lang w:eastAsia="uk-UA"/>
              </w:rPr>
              <w:t>2</w:t>
            </w:r>
          </w:p>
        </w:tc>
      </w:tr>
      <w:tr w:rsidR="00E72803" w:rsidTr="00E72803">
        <w:trPr>
          <w:trHeight w:val="20"/>
        </w:trPr>
        <w:tc>
          <w:tcPr>
            <w:tcW w:w="11097" w:type="dxa"/>
            <w:vAlign w:val="center"/>
          </w:tcPr>
          <w:p w:rsidR="00E72803" w:rsidRDefault="00E72803" w:rsidP="002D7C59">
            <w:pPr>
              <w:pStyle w:val="afc"/>
              <w:shd w:val="clear" w:color="auto" w:fill="auto"/>
              <w:spacing w:line="276" w:lineRule="auto"/>
              <w:ind w:left="60"/>
              <w:rPr>
                <w:rStyle w:val="15pt"/>
                <w:color w:val="000000"/>
                <w:lang w:eastAsia="uk-UA"/>
              </w:rPr>
            </w:pPr>
          </w:p>
        </w:tc>
        <w:tc>
          <w:tcPr>
            <w:tcW w:w="1414" w:type="dxa"/>
            <w:vAlign w:val="center"/>
          </w:tcPr>
          <w:p w:rsidR="00E72803" w:rsidRPr="00195042" w:rsidRDefault="00E72803" w:rsidP="002D7C59">
            <w:pPr>
              <w:spacing w:line="276" w:lineRule="auto"/>
              <w:jc w:val="center"/>
              <w:rPr>
                <w:sz w:val="28"/>
                <w:szCs w:val="28"/>
                <w:lang w:val="uk-UA"/>
              </w:rPr>
            </w:pPr>
            <w:r w:rsidRPr="00195042">
              <w:rPr>
                <w:sz w:val="28"/>
                <w:szCs w:val="28"/>
                <w:lang w:val="uk-UA"/>
              </w:rPr>
              <w:t>4</w:t>
            </w:r>
          </w:p>
        </w:tc>
        <w:tc>
          <w:tcPr>
            <w:tcW w:w="1492" w:type="dxa"/>
            <w:vAlign w:val="center"/>
          </w:tcPr>
          <w:p w:rsidR="00E72803" w:rsidRPr="00195042" w:rsidRDefault="00E72803" w:rsidP="002D7C59">
            <w:pPr>
              <w:pStyle w:val="afc"/>
              <w:shd w:val="clear" w:color="auto" w:fill="auto"/>
              <w:spacing w:line="276" w:lineRule="auto"/>
              <w:jc w:val="center"/>
              <w:rPr>
                <w:rStyle w:val="15pt"/>
                <w:color w:val="000000"/>
                <w:sz w:val="28"/>
                <w:szCs w:val="28"/>
                <w:lang w:val="uk-UA" w:eastAsia="uk-UA"/>
              </w:rPr>
            </w:pPr>
            <w:r>
              <w:rPr>
                <w:rStyle w:val="15pt"/>
                <w:color w:val="000000"/>
                <w:sz w:val="28"/>
                <w:szCs w:val="28"/>
                <w:lang w:val="uk-UA" w:eastAsia="uk-UA"/>
              </w:rPr>
              <w:t>33</w:t>
            </w:r>
          </w:p>
        </w:tc>
        <w:tc>
          <w:tcPr>
            <w:tcW w:w="1381" w:type="dxa"/>
            <w:vAlign w:val="center"/>
          </w:tcPr>
          <w:p w:rsidR="00E72803" w:rsidRPr="00195042" w:rsidRDefault="00E72803" w:rsidP="002D7C59">
            <w:pPr>
              <w:pStyle w:val="afc"/>
              <w:shd w:val="clear" w:color="auto" w:fill="auto"/>
              <w:spacing w:line="276" w:lineRule="auto"/>
              <w:jc w:val="center"/>
              <w:rPr>
                <w:rStyle w:val="15pt"/>
                <w:color w:val="000000"/>
                <w:sz w:val="28"/>
                <w:szCs w:val="28"/>
                <w:lang w:val="uk-UA" w:eastAsia="uk-UA"/>
              </w:rPr>
            </w:pPr>
            <w:r>
              <w:rPr>
                <w:rStyle w:val="15pt"/>
                <w:color w:val="000000"/>
                <w:sz w:val="28"/>
                <w:szCs w:val="28"/>
                <w:lang w:val="uk-UA" w:eastAsia="uk-UA"/>
              </w:rPr>
              <w:t>37</w:t>
            </w:r>
          </w:p>
        </w:tc>
      </w:tr>
    </w:tbl>
    <w:p w:rsidR="009D565C" w:rsidRDefault="009D565C" w:rsidP="002D7C59">
      <w:pPr>
        <w:spacing w:line="276" w:lineRule="auto"/>
        <w:jc w:val="both"/>
        <w:rPr>
          <w:sz w:val="28"/>
          <w:szCs w:val="28"/>
          <w:lang w:val="uk-UA"/>
        </w:rPr>
      </w:pPr>
    </w:p>
    <w:p w:rsidR="00821854" w:rsidRDefault="00836841" w:rsidP="002D7C59">
      <w:pPr>
        <w:spacing w:line="276" w:lineRule="auto"/>
        <w:jc w:val="both"/>
        <w:rPr>
          <w:sz w:val="28"/>
          <w:szCs w:val="28"/>
          <w:lang w:val="uk-UA"/>
        </w:rPr>
      </w:pPr>
      <w:r>
        <w:rPr>
          <w:sz w:val="28"/>
          <w:szCs w:val="28"/>
          <w:lang w:val="uk-UA"/>
        </w:rPr>
        <w:t>Керівник гуртка                                                                                                             Г.В.Фесенко</w:t>
      </w:r>
    </w:p>
    <w:p w:rsidR="00836841" w:rsidRDefault="00836841" w:rsidP="002D7C59">
      <w:pPr>
        <w:spacing w:line="276" w:lineRule="auto"/>
        <w:jc w:val="both"/>
        <w:rPr>
          <w:sz w:val="28"/>
          <w:szCs w:val="28"/>
          <w:lang w:val="uk-UA"/>
        </w:rPr>
      </w:pPr>
      <w:r>
        <w:rPr>
          <w:sz w:val="28"/>
          <w:szCs w:val="28"/>
          <w:lang w:val="uk-UA"/>
        </w:rPr>
        <w:t>Вихователь-методист                                                                                                     І.Л.Токаренко</w:t>
      </w:r>
    </w:p>
    <w:p w:rsidR="003E1FB3" w:rsidRDefault="003E1FB3" w:rsidP="002D7C59">
      <w:pPr>
        <w:spacing w:line="276" w:lineRule="auto"/>
        <w:jc w:val="both"/>
        <w:rPr>
          <w:sz w:val="28"/>
          <w:szCs w:val="28"/>
          <w:lang w:val="uk-UA"/>
        </w:rPr>
      </w:pPr>
    </w:p>
    <w:p w:rsidR="009D565C" w:rsidRDefault="009D565C" w:rsidP="00E72803">
      <w:pPr>
        <w:spacing w:line="276" w:lineRule="auto"/>
        <w:jc w:val="both"/>
        <w:rPr>
          <w:sz w:val="28"/>
          <w:szCs w:val="28"/>
          <w:lang w:val="uk-UA"/>
        </w:rPr>
      </w:pPr>
    </w:p>
    <w:p w:rsidR="004B13EE" w:rsidRPr="00836841" w:rsidRDefault="004B13EE" w:rsidP="002A5BC2">
      <w:pPr>
        <w:spacing w:line="276" w:lineRule="auto"/>
        <w:ind w:left="8505"/>
        <w:rPr>
          <w:sz w:val="28"/>
          <w:szCs w:val="28"/>
          <w:lang w:val="uk-UA"/>
        </w:rPr>
      </w:pPr>
      <w:r>
        <w:rPr>
          <w:lang w:val="uk-UA"/>
        </w:rPr>
        <w:t>Додаток 2/2</w:t>
      </w:r>
    </w:p>
    <w:p w:rsidR="004B13EE" w:rsidRPr="005C119F" w:rsidRDefault="004B13EE" w:rsidP="002A5BC2">
      <w:pPr>
        <w:spacing w:line="276" w:lineRule="auto"/>
        <w:ind w:left="8505"/>
        <w:rPr>
          <w:lang w:val="uk-UA"/>
        </w:rPr>
      </w:pPr>
      <w:r w:rsidRPr="005C119F">
        <w:rPr>
          <w:lang w:val="uk-UA"/>
        </w:rPr>
        <w:t xml:space="preserve">до плану роботи </w:t>
      </w:r>
      <w:r w:rsidR="00D16BEA">
        <w:rPr>
          <w:lang w:val="uk-UA"/>
        </w:rPr>
        <w:t>закладу дошкільної освіти</w:t>
      </w:r>
    </w:p>
    <w:p w:rsidR="004B13EE" w:rsidRPr="005C119F" w:rsidRDefault="004B13EE" w:rsidP="002A5BC2">
      <w:pPr>
        <w:spacing w:line="276" w:lineRule="auto"/>
        <w:ind w:left="8505"/>
        <w:rPr>
          <w:lang w:val="uk-UA"/>
        </w:rPr>
      </w:pPr>
      <w:r w:rsidRPr="005C119F">
        <w:rPr>
          <w:lang w:val="uk-UA"/>
        </w:rPr>
        <w:t>ясла-садок комбінованого типу№23</w:t>
      </w:r>
    </w:p>
    <w:p w:rsidR="004B13EE" w:rsidRPr="005C119F" w:rsidRDefault="004B13EE" w:rsidP="002A5BC2">
      <w:pPr>
        <w:spacing w:line="276" w:lineRule="auto"/>
        <w:ind w:left="8505"/>
        <w:rPr>
          <w:lang w:val="uk-UA"/>
        </w:rPr>
      </w:pPr>
      <w:r w:rsidRPr="005C119F">
        <w:rPr>
          <w:lang w:val="uk-UA"/>
        </w:rPr>
        <w:t>м. Умань Черкаської області</w:t>
      </w:r>
    </w:p>
    <w:p w:rsidR="004B13EE" w:rsidRDefault="00E2013D" w:rsidP="002A5BC2">
      <w:pPr>
        <w:spacing w:line="276" w:lineRule="auto"/>
        <w:ind w:left="8505"/>
        <w:rPr>
          <w:lang w:val="uk-UA"/>
        </w:rPr>
      </w:pPr>
      <w:r>
        <w:rPr>
          <w:lang w:val="uk-UA"/>
        </w:rPr>
        <w:t>на 202</w:t>
      </w:r>
      <w:r w:rsidRPr="00B25E0E">
        <w:t>1</w:t>
      </w:r>
      <w:r>
        <w:rPr>
          <w:lang w:val="uk-UA"/>
        </w:rPr>
        <w:t>/202</w:t>
      </w:r>
      <w:r w:rsidRPr="00B25E0E">
        <w:t xml:space="preserve">2 </w:t>
      </w:r>
      <w:r w:rsidR="004B13EE" w:rsidRPr="005C119F">
        <w:rPr>
          <w:lang w:val="uk-UA"/>
        </w:rPr>
        <w:t>навчальний рік</w:t>
      </w:r>
    </w:p>
    <w:p w:rsidR="00836841" w:rsidRDefault="00836841" w:rsidP="004B13EE">
      <w:pPr>
        <w:spacing w:line="276" w:lineRule="auto"/>
        <w:jc w:val="center"/>
        <w:rPr>
          <w:b/>
          <w:sz w:val="28"/>
          <w:szCs w:val="28"/>
          <w:lang w:val="uk-UA"/>
        </w:rPr>
      </w:pPr>
    </w:p>
    <w:p w:rsidR="00836841" w:rsidRDefault="00836841" w:rsidP="004B13EE">
      <w:pPr>
        <w:spacing w:line="276" w:lineRule="auto"/>
        <w:jc w:val="center"/>
        <w:rPr>
          <w:b/>
          <w:sz w:val="28"/>
          <w:szCs w:val="28"/>
          <w:lang w:val="uk-UA"/>
        </w:rPr>
      </w:pPr>
    </w:p>
    <w:p w:rsidR="00836841" w:rsidRDefault="00836841" w:rsidP="004B13EE">
      <w:pPr>
        <w:spacing w:line="276" w:lineRule="auto"/>
        <w:jc w:val="center"/>
        <w:rPr>
          <w:b/>
          <w:sz w:val="28"/>
          <w:szCs w:val="28"/>
          <w:lang w:val="uk-UA"/>
        </w:rPr>
      </w:pPr>
    </w:p>
    <w:p w:rsidR="004B13EE" w:rsidRPr="005C119F" w:rsidRDefault="004B13EE" w:rsidP="004B13EE">
      <w:pPr>
        <w:spacing w:line="276" w:lineRule="auto"/>
        <w:jc w:val="center"/>
        <w:rPr>
          <w:b/>
          <w:sz w:val="28"/>
          <w:szCs w:val="28"/>
          <w:lang w:val="uk-UA"/>
        </w:rPr>
      </w:pPr>
      <w:r w:rsidRPr="005C119F">
        <w:rPr>
          <w:b/>
          <w:sz w:val="28"/>
          <w:szCs w:val="28"/>
          <w:lang w:val="uk-UA"/>
        </w:rPr>
        <w:t>План</w:t>
      </w:r>
    </w:p>
    <w:p w:rsidR="004B13EE" w:rsidRPr="005C119F" w:rsidRDefault="004B13EE" w:rsidP="004B13EE">
      <w:pPr>
        <w:spacing w:line="276" w:lineRule="auto"/>
        <w:jc w:val="center"/>
        <w:rPr>
          <w:b/>
          <w:sz w:val="28"/>
          <w:szCs w:val="28"/>
          <w:lang w:val="uk-UA"/>
        </w:rPr>
      </w:pPr>
      <w:r>
        <w:rPr>
          <w:b/>
          <w:sz w:val="28"/>
          <w:szCs w:val="28"/>
          <w:lang w:val="uk-UA"/>
        </w:rPr>
        <w:t>р</w:t>
      </w:r>
      <w:r w:rsidRPr="005C119F">
        <w:rPr>
          <w:b/>
          <w:sz w:val="28"/>
          <w:szCs w:val="28"/>
          <w:lang w:val="uk-UA"/>
        </w:rPr>
        <w:t>оботи гуртка «</w:t>
      </w:r>
      <w:r>
        <w:rPr>
          <w:b/>
          <w:sz w:val="28"/>
          <w:szCs w:val="28"/>
          <w:lang w:val="uk-UA"/>
        </w:rPr>
        <w:t>Паперова пластика</w:t>
      </w:r>
      <w:r w:rsidRPr="005C119F">
        <w:rPr>
          <w:b/>
          <w:sz w:val="28"/>
          <w:szCs w:val="28"/>
          <w:lang w:val="uk-UA"/>
        </w:rPr>
        <w:t>»</w:t>
      </w:r>
    </w:p>
    <w:p w:rsidR="004B13EE" w:rsidRDefault="004B13EE" w:rsidP="004B13EE">
      <w:pPr>
        <w:spacing w:line="276" w:lineRule="auto"/>
        <w:jc w:val="center"/>
        <w:rPr>
          <w:b/>
          <w:sz w:val="28"/>
          <w:szCs w:val="28"/>
          <w:lang w:val="uk-UA"/>
        </w:rPr>
      </w:pPr>
      <w:r>
        <w:rPr>
          <w:b/>
          <w:sz w:val="28"/>
          <w:szCs w:val="28"/>
          <w:lang w:val="uk-UA"/>
        </w:rPr>
        <w:t>н</w:t>
      </w:r>
      <w:r w:rsidRPr="005C119F">
        <w:rPr>
          <w:b/>
          <w:sz w:val="28"/>
          <w:szCs w:val="28"/>
          <w:lang w:val="uk-UA"/>
        </w:rPr>
        <w:t>а 2</w:t>
      </w:r>
      <w:r w:rsidR="00E2013D">
        <w:rPr>
          <w:b/>
          <w:sz w:val="28"/>
          <w:szCs w:val="28"/>
          <w:lang w:val="uk-UA"/>
        </w:rPr>
        <w:t>021</w:t>
      </w:r>
      <w:r w:rsidR="00BF2826">
        <w:rPr>
          <w:b/>
          <w:sz w:val="28"/>
          <w:szCs w:val="28"/>
          <w:lang w:val="uk-UA"/>
        </w:rPr>
        <w:t>/</w:t>
      </w:r>
      <w:r w:rsidR="00E2013D">
        <w:rPr>
          <w:b/>
          <w:sz w:val="28"/>
          <w:szCs w:val="28"/>
          <w:lang w:val="uk-UA"/>
        </w:rPr>
        <w:t>2022</w:t>
      </w:r>
      <w:r w:rsidRPr="005C119F">
        <w:rPr>
          <w:b/>
          <w:sz w:val="28"/>
          <w:szCs w:val="28"/>
          <w:lang w:val="uk-UA"/>
        </w:rPr>
        <w:t xml:space="preserve"> навчальний рік </w:t>
      </w:r>
    </w:p>
    <w:p w:rsidR="00472885" w:rsidRPr="00E2013D" w:rsidRDefault="004B13EE" w:rsidP="00472885">
      <w:pPr>
        <w:jc w:val="center"/>
        <w:rPr>
          <w:b/>
          <w:sz w:val="28"/>
          <w:szCs w:val="28"/>
          <w:lang w:val="uk-UA"/>
        </w:rPr>
      </w:pPr>
      <w:r w:rsidRPr="005C119F">
        <w:rPr>
          <w:b/>
          <w:sz w:val="28"/>
          <w:szCs w:val="28"/>
          <w:lang w:val="uk-UA"/>
        </w:rPr>
        <w:t>для дітей</w:t>
      </w:r>
      <w:r w:rsidR="00E2013D">
        <w:rPr>
          <w:b/>
          <w:sz w:val="28"/>
          <w:szCs w:val="28"/>
          <w:lang w:val="uk-UA"/>
        </w:rPr>
        <w:t xml:space="preserve"> </w:t>
      </w:r>
      <w:r w:rsidR="00E2013D">
        <w:rPr>
          <w:b/>
          <w:sz w:val="28"/>
          <w:szCs w:val="28"/>
          <w:lang w:val="en-US"/>
        </w:rPr>
        <w:t>c</w:t>
      </w:r>
      <w:r w:rsidR="00E2013D">
        <w:rPr>
          <w:b/>
          <w:sz w:val="28"/>
          <w:szCs w:val="28"/>
          <w:lang w:val="uk-UA"/>
        </w:rPr>
        <w:t>таршого віку</w:t>
      </w:r>
    </w:p>
    <w:p w:rsidR="00472885" w:rsidRDefault="00472885" w:rsidP="00E72803">
      <w:pPr>
        <w:pStyle w:val="afc"/>
        <w:shd w:val="clear" w:color="auto" w:fill="auto"/>
        <w:ind w:left="260"/>
        <w:jc w:val="both"/>
        <w:rPr>
          <w:rStyle w:val="13"/>
          <w:b/>
          <w:color w:val="000000"/>
          <w:sz w:val="28"/>
          <w:szCs w:val="28"/>
          <w:lang w:val="uk-UA" w:eastAsia="uk-UA"/>
        </w:rPr>
      </w:pPr>
    </w:p>
    <w:p w:rsidR="00836841" w:rsidRDefault="00836841" w:rsidP="00821854">
      <w:pPr>
        <w:pStyle w:val="afc"/>
        <w:shd w:val="clear" w:color="auto" w:fill="auto"/>
        <w:spacing w:line="360" w:lineRule="auto"/>
        <w:ind w:left="260"/>
        <w:jc w:val="center"/>
        <w:rPr>
          <w:rStyle w:val="13"/>
          <w:color w:val="000000"/>
          <w:sz w:val="28"/>
          <w:szCs w:val="28"/>
          <w:lang w:val="ru-RU" w:eastAsia="uk-UA"/>
        </w:rPr>
      </w:pPr>
    </w:p>
    <w:p w:rsidR="00836841" w:rsidRDefault="00836841" w:rsidP="00821854">
      <w:pPr>
        <w:pStyle w:val="afc"/>
        <w:shd w:val="clear" w:color="auto" w:fill="auto"/>
        <w:spacing w:line="360" w:lineRule="auto"/>
        <w:ind w:left="260"/>
        <w:jc w:val="center"/>
        <w:rPr>
          <w:rStyle w:val="13"/>
          <w:color w:val="000000"/>
          <w:sz w:val="28"/>
          <w:szCs w:val="28"/>
          <w:lang w:val="ru-RU" w:eastAsia="uk-UA"/>
        </w:rPr>
      </w:pPr>
    </w:p>
    <w:p w:rsidR="00836841" w:rsidRDefault="00836841" w:rsidP="00821854">
      <w:pPr>
        <w:pStyle w:val="afc"/>
        <w:shd w:val="clear" w:color="auto" w:fill="auto"/>
        <w:spacing w:line="360" w:lineRule="auto"/>
        <w:ind w:left="260"/>
        <w:jc w:val="center"/>
        <w:rPr>
          <w:rStyle w:val="13"/>
          <w:color w:val="000000"/>
          <w:sz w:val="28"/>
          <w:szCs w:val="28"/>
          <w:lang w:val="ru-RU" w:eastAsia="uk-UA"/>
        </w:rPr>
      </w:pPr>
    </w:p>
    <w:p w:rsidR="00836841" w:rsidRDefault="00836841" w:rsidP="00821854">
      <w:pPr>
        <w:pStyle w:val="afc"/>
        <w:shd w:val="clear" w:color="auto" w:fill="auto"/>
        <w:spacing w:line="360" w:lineRule="auto"/>
        <w:ind w:left="260"/>
        <w:jc w:val="center"/>
        <w:rPr>
          <w:rStyle w:val="13"/>
          <w:color w:val="000000"/>
          <w:sz w:val="28"/>
          <w:szCs w:val="28"/>
          <w:lang w:val="ru-RU" w:eastAsia="uk-UA"/>
        </w:rPr>
      </w:pPr>
    </w:p>
    <w:p w:rsidR="00836841" w:rsidRDefault="00836841" w:rsidP="00821854">
      <w:pPr>
        <w:pStyle w:val="afc"/>
        <w:shd w:val="clear" w:color="auto" w:fill="auto"/>
        <w:spacing w:line="360" w:lineRule="auto"/>
        <w:ind w:left="260"/>
        <w:jc w:val="center"/>
        <w:rPr>
          <w:rStyle w:val="13"/>
          <w:color w:val="000000"/>
          <w:sz w:val="28"/>
          <w:szCs w:val="28"/>
          <w:lang w:val="ru-RU" w:eastAsia="uk-UA"/>
        </w:rPr>
      </w:pPr>
    </w:p>
    <w:p w:rsidR="00836841" w:rsidRDefault="00836841" w:rsidP="00821854">
      <w:pPr>
        <w:pStyle w:val="afc"/>
        <w:shd w:val="clear" w:color="auto" w:fill="auto"/>
        <w:spacing w:line="360" w:lineRule="auto"/>
        <w:ind w:left="260"/>
        <w:jc w:val="center"/>
        <w:rPr>
          <w:rStyle w:val="13"/>
          <w:color w:val="000000"/>
          <w:sz w:val="28"/>
          <w:szCs w:val="28"/>
          <w:lang w:val="ru-RU" w:eastAsia="uk-UA"/>
        </w:rPr>
      </w:pPr>
    </w:p>
    <w:p w:rsidR="00836841" w:rsidRDefault="00836841" w:rsidP="00821854">
      <w:pPr>
        <w:pStyle w:val="afc"/>
        <w:shd w:val="clear" w:color="auto" w:fill="auto"/>
        <w:spacing w:line="360" w:lineRule="auto"/>
        <w:ind w:left="260"/>
        <w:jc w:val="center"/>
        <w:rPr>
          <w:rStyle w:val="13"/>
          <w:color w:val="000000"/>
          <w:sz w:val="28"/>
          <w:szCs w:val="28"/>
          <w:lang w:val="ru-RU" w:eastAsia="uk-UA"/>
        </w:rPr>
      </w:pPr>
    </w:p>
    <w:p w:rsidR="00836841" w:rsidRDefault="00836841" w:rsidP="00821854">
      <w:pPr>
        <w:pStyle w:val="afc"/>
        <w:shd w:val="clear" w:color="auto" w:fill="auto"/>
        <w:spacing w:line="360" w:lineRule="auto"/>
        <w:ind w:left="260"/>
        <w:jc w:val="center"/>
        <w:rPr>
          <w:rStyle w:val="13"/>
          <w:color w:val="000000"/>
          <w:sz w:val="28"/>
          <w:szCs w:val="28"/>
          <w:lang w:val="ru-RU" w:eastAsia="uk-UA"/>
        </w:rPr>
      </w:pPr>
    </w:p>
    <w:p w:rsidR="00836841" w:rsidRDefault="00836841" w:rsidP="00821854">
      <w:pPr>
        <w:pStyle w:val="afc"/>
        <w:shd w:val="clear" w:color="auto" w:fill="auto"/>
        <w:spacing w:line="360" w:lineRule="auto"/>
        <w:ind w:left="260"/>
        <w:jc w:val="center"/>
        <w:rPr>
          <w:rStyle w:val="13"/>
          <w:color w:val="000000"/>
          <w:sz w:val="28"/>
          <w:szCs w:val="28"/>
          <w:lang w:val="ru-RU" w:eastAsia="uk-UA"/>
        </w:rPr>
      </w:pPr>
    </w:p>
    <w:p w:rsidR="009D565C" w:rsidRDefault="009D565C" w:rsidP="002A5BC2">
      <w:pPr>
        <w:pStyle w:val="afc"/>
        <w:shd w:val="clear" w:color="auto" w:fill="auto"/>
        <w:spacing w:line="276" w:lineRule="auto"/>
        <w:rPr>
          <w:rStyle w:val="13"/>
          <w:color w:val="000000"/>
          <w:sz w:val="28"/>
          <w:szCs w:val="28"/>
          <w:lang w:val="ru-RU" w:eastAsia="uk-UA"/>
        </w:rPr>
      </w:pPr>
    </w:p>
    <w:p w:rsidR="00472885" w:rsidRPr="00821854" w:rsidRDefault="00472885" w:rsidP="002D7C59">
      <w:pPr>
        <w:pStyle w:val="afc"/>
        <w:shd w:val="clear" w:color="auto" w:fill="auto"/>
        <w:spacing w:line="276" w:lineRule="auto"/>
        <w:ind w:left="260"/>
        <w:jc w:val="center"/>
        <w:rPr>
          <w:sz w:val="28"/>
          <w:szCs w:val="28"/>
          <w:lang w:val="uk-UA"/>
        </w:rPr>
      </w:pPr>
      <w:r w:rsidRPr="00821854">
        <w:rPr>
          <w:rStyle w:val="13"/>
          <w:color w:val="000000"/>
          <w:sz w:val="28"/>
          <w:szCs w:val="28"/>
          <w:lang w:val="ru-RU" w:eastAsia="uk-UA"/>
        </w:rPr>
        <w:t>П</w:t>
      </w:r>
      <w:r w:rsidRPr="00821854">
        <w:rPr>
          <w:rStyle w:val="13"/>
          <w:color w:val="000000"/>
          <w:sz w:val="28"/>
          <w:szCs w:val="28"/>
          <w:lang w:val="uk-UA" w:eastAsia="uk-UA"/>
        </w:rPr>
        <w:t>ояснювальна записка</w:t>
      </w:r>
    </w:p>
    <w:p w:rsidR="00472885" w:rsidRPr="00821854" w:rsidRDefault="00472885" w:rsidP="002D7C59">
      <w:pPr>
        <w:pStyle w:val="afc"/>
        <w:shd w:val="clear" w:color="auto" w:fill="auto"/>
        <w:spacing w:line="276" w:lineRule="auto"/>
        <w:ind w:left="20" w:right="440" w:firstLine="600"/>
        <w:jc w:val="both"/>
        <w:rPr>
          <w:sz w:val="28"/>
          <w:szCs w:val="28"/>
          <w:lang w:val="ru-RU"/>
        </w:rPr>
      </w:pPr>
      <w:r w:rsidRPr="00821854">
        <w:rPr>
          <w:rStyle w:val="13"/>
          <w:color w:val="000000"/>
          <w:sz w:val="28"/>
          <w:szCs w:val="28"/>
          <w:lang w:val="ru-RU" w:eastAsia="uk-UA"/>
        </w:rPr>
        <w:t>Актуальним завданням сучасної дошкільної освіти є розвиток творчого, нестандартного просторового мислення та застосування його у практичній діяльності. Відвідування гуртка з паперопластики «Паперова пластика» дає широкі можливості для розвитку творчих здібностей дітей дошкільного віку, зокрема уміння уявляти, фантазувати, розвивати конструктивне мислення, рухову та зорову пам'ять, дрібну моторику пальців рук. Діти вчаться знаходити кольорове вирішення, дотримуватися послідовності в створенні виробу, проявляючи оригінальність та акуратність.</w:t>
      </w:r>
    </w:p>
    <w:p w:rsidR="00472885" w:rsidRPr="00821854" w:rsidRDefault="00472885" w:rsidP="002D7C59">
      <w:pPr>
        <w:pStyle w:val="afc"/>
        <w:shd w:val="clear" w:color="auto" w:fill="auto"/>
        <w:spacing w:line="276" w:lineRule="auto"/>
        <w:ind w:left="20" w:right="260" w:firstLine="260"/>
        <w:jc w:val="both"/>
        <w:rPr>
          <w:sz w:val="28"/>
          <w:szCs w:val="28"/>
          <w:lang w:val="ru-RU"/>
        </w:rPr>
      </w:pPr>
      <w:r w:rsidRPr="00821854">
        <w:rPr>
          <w:rStyle w:val="13"/>
          <w:color w:val="000000"/>
          <w:sz w:val="28"/>
          <w:szCs w:val="28"/>
          <w:lang w:val="ru-RU" w:eastAsia="uk-UA"/>
        </w:rPr>
        <w:t>Паперопластика - це конструювання об’ємних та напівоб’ємних форм з паперу шляхом його механічної обробки та трансформації. А саме: складання, скручування, згинання, вирізування, прорізування, гофрування, склеювання тощо.</w:t>
      </w:r>
    </w:p>
    <w:p w:rsidR="00472885" w:rsidRPr="00821854" w:rsidRDefault="00472885" w:rsidP="002D7C59">
      <w:pPr>
        <w:pStyle w:val="afc"/>
        <w:shd w:val="clear" w:color="auto" w:fill="auto"/>
        <w:spacing w:line="276" w:lineRule="auto"/>
        <w:ind w:left="20" w:right="440"/>
        <w:jc w:val="both"/>
        <w:rPr>
          <w:sz w:val="28"/>
          <w:szCs w:val="28"/>
          <w:lang w:val="ru-RU"/>
        </w:rPr>
      </w:pPr>
      <w:r w:rsidRPr="00821854">
        <w:rPr>
          <w:rStyle w:val="13"/>
          <w:color w:val="000000"/>
          <w:sz w:val="28"/>
          <w:szCs w:val="28"/>
          <w:lang w:val="ru-RU" w:eastAsia="uk-UA"/>
        </w:rPr>
        <w:t>Паперопластика має важливе значення для всебічного розвитку особистості. Вона більш працеємна, ніж аплікація, і нагадує скульптуру на площині, де форма складається за рахунок об'єму, через це, вироби виконані дітьми виглядають як витвори мистецтва. В них відчувається простір, образ, стиль, красота, композиція. Вони багаті за змістом і цілями до сприйняття.</w:t>
      </w:r>
    </w:p>
    <w:p w:rsidR="00472885" w:rsidRPr="00821854" w:rsidRDefault="00472885" w:rsidP="002D7C59">
      <w:pPr>
        <w:pStyle w:val="afc"/>
        <w:shd w:val="clear" w:color="auto" w:fill="auto"/>
        <w:spacing w:line="276" w:lineRule="auto"/>
        <w:ind w:left="20" w:right="440"/>
        <w:jc w:val="both"/>
        <w:rPr>
          <w:sz w:val="28"/>
          <w:szCs w:val="28"/>
          <w:lang w:val="uk-UA"/>
        </w:rPr>
      </w:pPr>
      <w:r w:rsidRPr="00821854">
        <w:rPr>
          <w:rStyle w:val="13"/>
          <w:color w:val="000000"/>
          <w:sz w:val="28"/>
          <w:szCs w:val="28"/>
          <w:lang w:val="ru-RU" w:eastAsia="uk-UA"/>
        </w:rPr>
        <w:t>Під час гурткової роботи з папером у дітей збагачується емоційна сфера, формується цікавий процес пізнання світу, яке об'єднує естетичне і трудове виховання, розвиває художньо - творчі здібності через забезпечення емоційно-образного сприйняття дійсності, естетичні почуття і уявлення, асоціативно-образне мислення, природні здібності, що сприяють вихованню творчої особистості, уявлень про красу та можливість створити даний образ власними руками. Всі форми роботи тісно переплетені з грою, адже саме завдяки їй дитина емоційніше та природніше розв'язує творчі завдання.</w:t>
      </w:r>
      <w:r w:rsidRPr="00821854">
        <w:rPr>
          <w:rStyle w:val="13"/>
          <w:color w:val="000000"/>
          <w:sz w:val="28"/>
          <w:szCs w:val="28"/>
          <w:lang w:val="uk-UA" w:eastAsia="uk-UA"/>
        </w:rPr>
        <w:t xml:space="preserve"> Гурткова робота проводиться з дітьми старшого та середнього віку відповідно до вимог </w:t>
      </w:r>
      <w:r w:rsidRPr="00821854">
        <w:rPr>
          <w:bCs/>
          <w:iCs/>
          <w:sz w:val="28"/>
          <w:szCs w:val="28"/>
          <w:lang w:val="uk-UA"/>
        </w:rPr>
        <w:t>парціальної програми – «Радість творчості», програма художньо-естетичного розвитку дітей раннього та дошкільного віку (авт. – Борщ Р.М., Самойлик Д.В.).</w:t>
      </w:r>
    </w:p>
    <w:p w:rsidR="00472885" w:rsidRPr="00821854" w:rsidRDefault="00821854" w:rsidP="002D7C59">
      <w:pPr>
        <w:pStyle w:val="afc"/>
        <w:shd w:val="clear" w:color="auto" w:fill="auto"/>
        <w:spacing w:line="276" w:lineRule="auto"/>
        <w:ind w:left="20" w:right="260" w:firstLine="260"/>
        <w:jc w:val="both"/>
        <w:rPr>
          <w:sz w:val="28"/>
          <w:szCs w:val="28"/>
          <w:lang w:val="ru-RU"/>
        </w:rPr>
      </w:pPr>
      <w:r>
        <w:rPr>
          <w:rStyle w:val="13"/>
          <w:color w:val="000000"/>
          <w:sz w:val="28"/>
          <w:szCs w:val="28"/>
          <w:lang w:val="ru-RU" w:eastAsia="uk-UA"/>
        </w:rPr>
        <w:t xml:space="preserve">Мета </w:t>
      </w:r>
      <w:r w:rsidR="00472885" w:rsidRPr="00821854">
        <w:rPr>
          <w:rStyle w:val="13"/>
          <w:color w:val="000000"/>
          <w:sz w:val="28"/>
          <w:szCs w:val="28"/>
          <w:lang w:val="uk-UA" w:eastAsia="uk-UA"/>
        </w:rPr>
        <w:t xml:space="preserve">: </w:t>
      </w:r>
      <w:r w:rsidR="00472885" w:rsidRPr="00821854">
        <w:rPr>
          <w:rStyle w:val="13"/>
          <w:color w:val="000000"/>
          <w:sz w:val="28"/>
          <w:szCs w:val="28"/>
          <w:lang w:val="ru-RU" w:eastAsia="uk-UA"/>
        </w:rPr>
        <w:t xml:space="preserve">формування художнього сприйняття оточуючого предметного середовища в процесі конструкторської діяльності </w:t>
      </w:r>
      <w:r w:rsidR="00472885" w:rsidRPr="00821854">
        <w:rPr>
          <w:rStyle w:val="13"/>
          <w:color w:val="000000"/>
          <w:sz w:val="28"/>
          <w:szCs w:val="28"/>
          <w:lang w:val="uk-UA" w:eastAsia="uk-UA"/>
        </w:rPr>
        <w:t>дітей</w:t>
      </w:r>
      <w:r w:rsidR="00472885" w:rsidRPr="00821854">
        <w:rPr>
          <w:rStyle w:val="13"/>
          <w:color w:val="000000"/>
          <w:sz w:val="28"/>
          <w:szCs w:val="28"/>
          <w:lang w:val="ru-RU" w:eastAsia="uk-UA"/>
        </w:rPr>
        <w:t xml:space="preserve">. Основна увага при цьому спрямовується на розуміння її функціональної та художньої своєрідності, на розвиток уміння усвідомленого та зацікавленого виявлення художньої сутності образу, формування </w:t>
      </w:r>
      <w:r w:rsidR="00472885" w:rsidRPr="00821854">
        <w:rPr>
          <w:rStyle w:val="13"/>
          <w:color w:val="000000"/>
          <w:sz w:val="28"/>
          <w:szCs w:val="28"/>
          <w:lang w:val="ru-RU" w:eastAsia="uk-UA"/>
        </w:rPr>
        <w:lastRenderedPageBreak/>
        <w:t>компетентності особистості у процесі створення виробів із паперу.</w:t>
      </w:r>
    </w:p>
    <w:p w:rsidR="00472885" w:rsidRPr="00821854" w:rsidRDefault="00472885" w:rsidP="002D7C59">
      <w:pPr>
        <w:pStyle w:val="afc"/>
        <w:shd w:val="clear" w:color="auto" w:fill="auto"/>
        <w:spacing w:line="276" w:lineRule="auto"/>
        <w:ind w:left="20" w:firstLine="260"/>
        <w:jc w:val="both"/>
        <w:rPr>
          <w:sz w:val="28"/>
          <w:szCs w:val="28"/>
          <w:lang w:val="ru-RU"/>
        </w:rPr>
      </w:pPr>
      <w:r w:rsidRPr="00821854">
        <w:rPr>
          <w:rStyle w:val="aff0"/>
          <w:b w:val="0"/>
          <w:color w:val="000000"/>
          <w:sz w:val="28"/>
          <w:szCs w:val="28"/>
          <w:lang w:val="ru-RU" w:eastAsia="uk-UA"/>
        </w:rPr>
        <w:t xml:space="preserve">Завдання </w:t>
      </w:r>
      <w:r w:rsidRPr="00821854">
        <w:rPr>
          <w:rStyle w:val="13"/>
          <w:color w:val="000000"/>
          <w:sz w:val="28"/>
          <w:szCs w:val="28"/>
          <w:lang w:val="ru-RU" w:eastAsia="uk-UA"/>
        </w:rPr>
        <w:t>гуртка «Паперова пластика»:</w:t>
      </w:r>
    </w:p>
    <w:p w:rsidR="00472885" w:rsidRPr="00821854" w:rsidRDefault="00472885" w:rsidP="002D7C59">
      <w:pPr>
        <w:pStyle w:val="afc"/>
        <w:shd w:val="clear" w:color="auto" w:fill="auto"/>
        <w:spacing w:line="276" w:lineRule="auto"/>
        <w:ind w:left="20" w:right="1000"/>
        <w:jc w:val="both"/>
        <w:rPr>
          <w:sz w:val="28"/>
          <w:szCs w:val="28"/>
          <w:lang w:val="ru-RU"/>
        </w:rPr>
      </w:pPr>
      <w:r w:rsidRPr="00821854">
        <w:rPr>
          <w:rStyle w:val="13"/>
          <w:color w:val="000000"/>
          <w:sz w:val="28"/>
          <w:szCs w:val="28"/>
          <w:lang w:val="ru-RU" w:eastAsia="uk-UA"/>
        </w:rPr>
        <w:t>Оволодіння знаннями про папір, його виробництво, види, властивості, способи конструювання з паперу.</w:t>
      </w:r>
    </w:p>
    <w:p w:rsidR="00472885" w:rsidRPr="00821854" w:rsidRDefault="00472885" w:rsidP="002D7C59">
      <w:pPr>
        <w:pStyle w:val="afc"/>
        <w:shd w:val="clear" w:color="auto" w:fill="auto"/>
        <w:spacing w:line="276" w:lineRule="auto"/>
        <w:ind w:left="20" w:right="440"/>
        <w:jc w:val="both"/>
        <w:rPr>
          <w:sz w:val="28"/>
          <w:szCs w:val="28"/>
          <w:lang w:val="ru-RU"/>
        </w:rPr>
      </w:pPr>
      <w:r w:rsidRPr="00821854">
        <w:rPr>
          <w:rStyle w:val="13"/>
          <w:color w:val="000000"/>
          <w:sz w:val="28"/>
          <w:szCs w:val="28"/>
          <w:lang w:val="ru-RU" w:eastAsia="uk-UA"/>
        </w:rPr>
        <w:t>Формування вмінь і навичок роботи з папером; виготовлення виробів у різних техніках, застосування основних прийомів роботи.Формування творчої особистості, емоційний, фізичний та інтелектуальний розвиток, задоволення потреби особистості у творчій самореалізації.</w:t>
      </w:r>
    </w:p>
    <w:p w:rsidR="00836841" w:rsidRPr="002A5BC2" w:rsidRDefault="00472885" w:rsidP="002A5BC2">
      <w:pPr>
        <w:pStyle w:val="afc"/>
        <w:shd w:val="clear" w:color="auto" w:fill="auto"/>
        <w:spacing w:line="276" w:lineRule="auto"/>
        <w:ind w:left="20" w:right="1000"/>
        <w:jc w:val="both"/>
        <w:rPr>
          <w:color w:val="000000"/>
          <w:sz w:val="28"/>
          <w:szCs w:val="28"/>
          <w:shd w:val="clear" w:color="auto" w:fill="FFFFFF"/>
          <w:lang w:val="ru-RU" w:eastAsia="uk-UA"/>
        </w:rPr>
      </w:pPr>
      <w:r w:rsidRPr="00821854">
        <w:rPr>
          <w:rStyle w:val="13"/>
          <w:color w:val="000000"/>
          <w:sz w:val="28"/>
          <w:szCs w:val="28"/>
          <w:lang w:val="ru-RU" w:eastAsia="uk-UA"/>
        </w:rPr>
        <w:t>Виховання культури праці; формування дружніх стосунків у дитячому колективі, відчуття відповідальності, колективізму, взаємодопомоги.Використання техніки паперопластики, орігамі, елементів витинанки на заняттях гуртка удосконалює естетичний смак у дітей. У малюківрозвивається відчуття прекрасного, підтримується творчий початок у діяльності дитини. Чим раніше діти будуть залучені до цього процесу, тим легше вони в подальшому житті будуть стверджуватися як особистість, проявляючи творчий індивідуальний потенціал.</w:t>
      </w:r>
    </w:p>
    <w:tbl>
      <w:tblPr>
        <w:tblStyle w:val="afb"/>
        <w:tblW w:w="0" w:type="auto"/>
        <w:tblLook w:val="04A0" w:firstRow="1" w:lastRow="0" w:firstColumn="1" w:lastColumn="0" w:noHBand="0" w:noVBand="1"/>
      </w:tblPr>
      <w:tblGrid>
        <w:gridCol w:w="10443"/>
        <w:gridCol w:w="1388"/>
        <w:gridCol w:w="1492"/>
        <w:gridCol w:w="1352"/>
      </w:tblGrid>
      <w:tr w:rsidR="00472885" w:rsidRPr="00D1369E" w:rsidTr="00572D17">
        <w:trPr>
          <w:trHeight w:val="20"/>
        </w:trPr>
        <w:tc>
          <w:tcPr>
            <w:tcW w:w="10573" w:type="dxa"/>
          </w:tcPr>
          <w:p w:rsidR="00472885" w:rsidRPr="00D1369E" w:rsidRDefault="00472885" w:rsidP="00E72803">
            <w:pPr>
              <w:jc w:val="center"/>
              <w:rPr>
                <w:b/>
                <w:sz w:val="28"/>
                <w:szCs w:val="28"/>
                <w:lang w:val="uk-UA"/>
              </w:rPr>
            </w:pPr>
            <w:r w:rsidRPr="00D1369E">
              <w:rPr>
                <w:b/>
                <w:sz w:val="28"/>
                <w:szCs w:val="28"/>
                <w:lang w:val="uk-UA"/>
              </w:rPr>
              <w:t xml:space="preserve">Тема </w:t>
            </w:r>
          </w:p>
        </w:tc>
        <w:tc>
          <w:tcPr>
            <w:tcW w:w="1394" w:type="dxa"/>
          </w:tcPr>
          <w:p w:rsidR="00472885" w:rsidRPr="00D1369E" w:rsidRDefault="00472885" w:rsidP="00E72803">
            <w:pPr>
              <w:jc w:val="center"/>
              <w:rPr>
                <w:b/>
                <w:sz w:val="28"/>
                <w:szCs w:val="28"/>
                <w:lang w:val="uk-UA"/>
              </w:rPr>
            </w:pPr>
            <w:r w:rsidRPr="00D1369E">
              <w:rPr>
                <w:b/>
                <w:sz w:val="28"/>
                <w:szCs w:val="28"/>
                <w:lang w:val="uk-UA"/>
              </w:rPr>
              <w:t xml:space="preserve">Теорія </w:t>
            </w:r>
          </w:p>
        </w:tc>
        <w:tc>
          <w:tcPr>
            <w:tcW w:w="1492" w:type="dxa"/>
          </w:tcPr>
          <w:p w:rsidR="00472885" w:rsidRPr="00D1369E" w:rsidRDefault="00472885" w:rsidP="00E72803">
            <w:pPr>
              <w:jc w:val="center"/>
              <w:rPr>
                <w:b/>
                <w:sz w:val="28"/>
                <w:szCs w:val="28"/>
                <w:lang w:val="uk-UA"/>
              </w:rPr>
            </w:pPr>
            <w:r w:rsidRPr="00D1369E">
              <w:rPr>
                <w:b/>
                <w:sz w:val="28"/>
                <w:szCs w:val="28"/>
                <w:lang w:val="uk-UA"/>
              </w:rPr>
              <w:t xml:space="preserve">Практика </w:t>
            </w:r>
          </w:p>
        </w:tc>
        <w:tc>
          <w:tcPr>
            <w:tcW w:w="1358" w:type="dxa"/>
          </w:tcPr>
          <w:p w:rsidR="00472885" w:rsidRPr="00D1369E" w:rsidRDefault="00472885" w:rsidP="00E72803">
            <w:pPr>
              <w:jc w:val="center"/>
              <w:rPr>
                <w:b/>
                <w:sz w:val="28"/>
                <w:szCs w:val="28"/>
                <w:lang w:val="uk-UA"/>
              </w:rPr>
            </w:pPr>
            <w:r w:rsidRPr="00D1369E">
              <w:rPr>
                <w:b/>
                <w:sz w:val="28"/>
                <w:szCs w:val="28"/>
                <w:lang w:val="uk-UA"/>
              </w:rPr>
              <w:t>Разом</w:t>
            </w:r>
          </w:p>
        </w:tc>
      </w:tr>
      <w:tr w:rsidR="00472885" w:rsidRPr="00D1369E" w:rsidTr="00572D17">
        <w:trPr>
          <w:trHeight w:val="20"/>
        </w:trPr>
        <w:tc>
          <w:tcPr>
            <w:tcW w:w="10573" w:type="dxa"/>
            <w:vAlign w:val="center"/>
          </w:tcPr>
          <w:p w:rsidR="00472885" w:rsidRPr="00472885" w:rsidRDefault="00472885" w:rsidP="00E72803">
            <w:pPr>
              <w:pStyle w:val="aff"/>
              <w:shd w:val="clear" w:color="auto" w:fill="auto"/>
              <w:tabs>
                <w:tab w:val="left" w:pos="962"/>
                <w:tab w:val="right" w:pos="8312"/>
                <w:tab w:val="right" w:pos="8938"/>
              </w:tabs>
              <w:spacing w:before="0" w:line="240" w:lineRule="auto"/>
              <w:jc w:val="left"/>
              <w:rPr>
                <w:sz w:val="28"/>
                <w:szCs w:val="28"/>
                <w:lang w:val="ru-RU"/>
              </w:rPr>
            </w:pPr>
            <w:r w:rsidRPr="00472885">
              <w:rPr>
                <w:rStyle w:val="afe"/>
                <w:color w:val="000000"/>
                <w:sz w:val="28"/>
                <w:szCs w:val="28"/>
                <w:lang w:val="ru-RU" w:eastAsia="uk-UA"/>
              </w:rPr>
              <w:t>Мета та зміст роботи гуртка.Вступний інструктажзтехніки безпеки.</w:t>
            </w:r>
            <w:r w:rsidRPr="00472885">
              <w:rPr>
                <w:rStyle w:val="afe"/>
                <w:color w:val="000000"/>
                <w:sz w:val="28"/>
                <w:szCs w:val="28"/>
                <w:lang w:val="ru-RU" w:eastAsia="uk-UA"/>
              </w:rPr>
              <w:tab/>
            </w:r>
          </w:p>
        </w:tc>
        <w:tc>
          <w:tcPr>
            <w:tcW w:w="1394" w:type="dxa"/>
            <w:vAlign w:val="center"/>
          </w:tcPr>
          <w:p w:rsidR="00472885" w:rsidRPr="00D1369E" w:rsidRDefault="00472885" w:rsidP="00E72803">
            <w:pPr>
              <w:jc w:val="center"/>
              <w:rPr>
                <w:sz w:val="28"/>
                <w:szCs w:val="28"/>
                <w:lang w:val="uk-UA"/>
              </w:rPr>
            </w:pPr>
            <w:r w:rsidRPr="00D1369E">
              <w:rPr>
                <w:sz w:val="28"/>
                <w:szCs w:val="28"/>
                <w:lang w:val="uk-UA"/>
              </w:rPr>
              <w:t>1</w:t>
            </w:r>
          </w:p>
        </w:tc>
        <w:tc>
          <w:tcPr>
            <w:tcW w:w="1492" w:type="dxa"/>
            <w:vAlign w:val="center"/>
          </w:tcPr>
          <w:p w:rsidR="00472885" w:rsidRPr="00D1369E" w:rsidRDefault="00472885" w:rsidP="00E72803">
            <w:pPr>
              <w:jc w:val="center"/>
              <w:rPr>
                <w:sz w:val="28"/>
                <w:szCs w:val="28"/>
                <w:lang w:val="uk-UA"/>
              </w:rPr>
            </w:pPr>
          </w:p>
        </w:tc>
        <w:tc>
          <w:tcPr>
            <w:tcW w:w="1358" w:type="dxa"/>
            <w:vAlign w:val="center"/>
          </w:tcPr>
          <w:p w:rsidR="00472885" w:rsidRPr="00D1369E" w:rsidRDefault="00472885" w:rsidP="00E72803">
            <w:pPr>
              <w:jc w:val="center"/>
              <w:rPr>
                <w:sz w:val="28"/>
                <w:szCs w:val="28"/>
                <w:lang w:val="uk-UA"/>
              </w:rPr>
            </w:pPr>
            <w:r w:rsidRPr="00D1369E">
              <w:rPr>
                <w:sz w:val="28"/>
                <w:szCs w:val="28"/>
                <w:lang w:val="uk-UA"/>
              </w:rPr>
              <w:t>1</w:t>
            </w:r>
          </w:p>
        </w:tc>
      </w:tr>
      <w:tr w:rsidR="00472885" w:rsidRPr="00D1369E" w:rsidTr="00572D17">
        <w:trPr>
          <w:trHeight w:val="20"/>
        </w:trPr>
        <w:tc>
          <w:tcPr>
            <w:tcW w:w="10573" w:type="dxa"/>
            <w:vAlign w:val="center"/>
          </w:tcPr>
          <w:p w:rsidR="00472885" w:rsidRPr="00D1369E" w:rsidRDefault="00472885" w:rsidP="00E72803">
            <w:pPr>
              <w:rPr>
                <w:sz w:val="28"/>
                <w:szCs w:val="28"/>
                <w:lang w:val="uk-UA"/>
              </w:rPr>
            </w:pPr>
            <w:r>
              <w:rPr>
                <w:sz w:val="28"/>
                <w:szCs w:val="28"/>
                <w:lang w:val="uk-UA"/>
              </w:rPr>
              <w:t>Бесіда про папір. Історія його виникнення. Способи виготовлення, види паперу та обробка.</w:t>
            </w:r>
          </w:p>
        </w:tc>
        <w:tc>
          <w:tcPr>
            <w:tcW w:w="1394" w:type="dxa"/>
            <w:vAlign w:val="center"/>
          </w:tcPr>
          <w:p w:rsidR="00472885" w:rsidRPr="00D1369E" w:rsidRDefault="00472885" w:rsidP="00E72803">
            <w:pPr>
              <w:jc w:val="center"/>
              <w:rPr>
                <w:sz w:val="28"/>
                <w:szCs w:val="28"/>
                <w:lang w:val="uk-UA"/>
              </w:rPr>
            </w:pPr>
            <w:r>
              <w:rPr>
                <w:sz w:val="28"/>
                <w:szCs w:val="28"/>
                <w:lang w:val="uk-UA"/>
              </w:rPr>
              <w:t>1</w:t>
            </w:r>
          </w:p>
        </w:tc>
        <w:tc>
          <w:tcPr>
            <w:tcW w:w="1492" w:type="dxa"/>
            <w:vAlign w:val="center"/>
          </w:tcPr>
          <w:p w:rsidR="00472885" w:rsidRPr="00D1369E" w:rsidRDefault="00472885" w:rsidP="00E72803">
            <w:pPr>
              <w:jc w:val="center"/>
              <w:rPr>
                <w:sz w:val="28"/>
                <w:szCs w:val="28"/>
                <w:lang w:val="uk-UA"/>
              </w:rPr>
            </w:pPr>
            <w:r>
              <w:rPr>
                <w:sz w:val="28"/>
                <w:szCs w:val="28"/>
                <w:lang w:val="uk-UA"/>
              </w:rPr>
              <w:t>5</w:t>
            </w:r>
          </w:p>
        </w:tc>
        <w:tc>
          <w:tcPr>
            <w:tcW w:w="1358" w:type="dxa"/>
            <w:vAlign w:val="center"/>
          </w:tcPr>
          <w:p w:rsidR="00472885" w:rsidRPr="00D1369E" w:rsidRDefault="00472885" w:rsidP="00E72803">
            <w:pPr>
              <w:jc w:val="center"/>
              <w:rPr>
                <w:sz w:val="28"/>
                <w:szCs w:val="28"/>
                <w:lang w:val="uk-UA"/>
              </w:rPr>
            </w:pPr>
            <w:r>
              <w:rPr>
                <w:sz w:val="28"/>
                <w:szCs w:val="28"/>
                <w:lang w:val="uk-UA"/>
              </w:rPr>
              <w:t>6</w:t>
            </w:r>
          </w:p>
        </w:tc>
      </w:tr>
      <w:tr w:rsidR="00472885" w:rsidRPr="00D1369E" w:rsidTr="00572D17">
        <w:trPr>
          <w:trHeight w:val="20"/>
        </w:trPr>
        <w:tc>
          <w:tcPr>
            <w:tcW w:w="10573" w:type="dxa"/>
            <w:vAlign w:val="center"/>
          </w:tcPr>
          <w:p w:rsidR="00472885" w:rsidRPr="00D1369E" w:rsidRDefault="00472885" w:rsidP="00E72803">
            <w:pPr>
              <w:rPr>
                <w:sz w:val="28"/>
                <w:szCs w:val="28"/>
                <w:lang w:val="uk-UA"/>
              </w:rPr>
            </w:pPr>
            <w:r>
              <w:rPr>
                <w:sz w:val="28"/>
                <w:szCs w:val="28"/>
                <w:lang w:val="uk-UA"/>
              </w:rPr>
              <w:t>«Золота та щедра осінь»</w:t>
            </w:r>
          </w:p>
        </w:tc>
        <w:tc>
          <w:tcPr>
            <w:tcW w:w="1394" w:type="dxa"/>
            <w:vAlign w:val="center"/>
          </w:tcPr>
          <w:p w:rsidR="00472885" w:rsidRPr="00D1369E" w:rsidRDefault="00472885" w:rsidP="00E72803">
            <w:pPr>
              <w:jc w:val="center"/>
              <w:rPr>
                <w:sz w:val="28"/>
                <w:szCs w:val="28"/>
                <w:lang w:val="uk-UA"/>
              </w:rPr>
            </w:pPr>
            <w:r>
              <w:rPr>
                <w:sz w:val="28"/>
                <w:szCs w:val="28"/>
                <w:lang w:val="uk-UA"/>
              </w:rPr>
              <w:t>1</w:t>
            </w:r>
          </w:p>
        </w:tc>
        <w:tc>
          <w:tcPr>
            <w:tcW w:w="1492" w:type="dxa"/>
            <w:vAlign w:val="center"/>
          </w:tcPr>
          <w:p w:rsidR="00472885" w:rsidRPr="00D1369E" w:rsidRDefault="00472885" w:rsidP="00E72803">
            <w:pPr>
              <w:jc w:val="center"/>
              <w:rPr>
                <w:sz w:val="28"/>
                <w:szCs w:val="28"/>
                <w:lang w:val="uk-UA"/>
              </w:rPr>
            </w:pPr>
            <w:r>
              <w:rPr>
                <w:sz w:val="28"/>
                <w:szCs w:val="28"/>
                <w:lang w:val="uk-UA"/>
              </w:rPr>
              <w:t>9</w:t>
            </w:r>
          </w:p>
        </w:tc>
        <w:tc>
          <w:tcPr>
            <w:tcW w:w="1358" w:type="dxa"/>
            <w:vAlign w:val="center"/>
          </w:tcPr>
          <w:p w:rsidR="00472885" w:rsidRPr="00D1369E" w:rsidRDefault="00472885" w:rsidP="00E72803">
            <w:pPr>
              <w:jc w:val="center"/>
              <w:rPr>
                <w:sz w:val="28"/>
                <w:szCs w:val="28"/>
                <w:lang w:val="uk-UA"/>
              </w:rPr>
            </w:pPr>
            <w:r>
              <w:rPr>
                <w:sz w:val="28"/>
                <w:szCs w:val="28"/>
                <w:lang w:val="uk-UA"/>
              </w:rPr>
              <w:t>10</w:t>
            </w:r>
          </w:p>
        </w:tc>
      </w:tr>
      <w:tr w:rsidR="00472885" w:rsidRPr="00D1369E" w:rsidTr="00572D17">
        <w:trPr>
          <w:trHeight w:val="20"/>
        </w:trPr>
        <w:tc>
          <w:tcPr>
            <w:tcW w:w="10573" w:type="dxa"/>
            <w:vAlign w:val="center"/>
          </w:tcPr>
          <w:p w:rsidR="00472885" w:rsidRPr="00D1369E" w:rsidRDefault="00472885" w:rsidP="00E72803">
            <w:pPr>
              <w:rPr>
                <w:sz w:val="28"/>
                <w:szCs w:val="28"/>
                <w:lang w:val="uk-UA"/>
              </w:rPr>
            </w:pPr>
            <w:r>
              <w:rPr>
                <w:sz w:val="28"/>
                <w:szCs w:val="28"/>
                <w:lang w:val="uk-UA"/>
              </w:rPr>
              <w:t>«Ой весела в нас зима!»</w:t>
            </w:r>
          </w:p>
        </w:tc>
        <w:tc>
          <w:tcPr>
            <w:tcW w:w="1394" w:type="dxa"/>
            <w:vAlign w:val="center"/>
          </w:tcPr>
          <w:p w:rsidR="00472885" w:rsidRPr="00D1369E" w:rsidRDefault="00472885" w:rsidP="00E72803">
            <w:pPr>
              <w:jc w:val="center"/>
              <w:rPr>
                <w:sz w:val="28"/>
                <w:szCs w:val="28"/>
                <w:lang w:val="uk-UA"/>
              </w:rPr>
            </w:pPr>
            <w:r>
              <w:rPr>
                <w:sz w:val="28"/>
                <w:szCs w:val="28"/>
                <w:lang w:val="uk-UA"/>
              </w:rPr>
              <w:t>1</w:t>
            </w:r>
          </w:p>
        </w:tc>
        <w:tc>
          <w:tcPr>
            <w:tcW w:w="1492" w:type="dxa"/>
            <w:vAlign w:val="center"/>
          </w:tcPr>
          <w:p w:rsidR="00472885" w:rsidRPr="00D1369E" w:rsidRDefault="00472885" w:rsidP="00E72803">
            <w:pPr>
              <w:jc w:val="center"/>
              <w:rPr>
                <w:sz w:val="28"/>
                <w:szCs w:val="28"/>
                <w:lang w:val="uk-UA"/>
              </w:rPr>
            </w:pPr>
            <w:r>
              <w:rPr>
                <w:sz w:val="28"/>
                <w:szCs w:val="28"/>
                <w:lang w:val="uk-UA"/>
              </w:rPr>
              <w:t>6</w:t>
            </w:r>
          </w:p>
        </w:tc>
        <w:tc>
          <w:tcPr>
            <w:tcW w:w="1358" w:type="dxa"/>
            <w:vAlign w:val="center"/>
          </w:tcPr>
          <w:p w:rsidR="00472885" w:rsidRPr="00D1369E" w:rsidRDefault="00472885" w:rsidP="00E72803">
            <w:pPr>
              <w:jc w:val="center"/>
              <w:rPr>
                <w:sz w:val="28"/>
                <w:szCs w:val="28"/>
                <w:lang w:val="uk-UA"/>
              </w:rPr>
            </w:pPr>
            <w:r>
              <w:rPr>
                <w:sz w:val="28"/>
                <w:szCs w:val="28"/>
                <w:lang w:val="uk-UA"/>
              </w:rPr>
              <w:t>7</w:t>
            </w:r>
          </w:p>
        </w:tc>
      </w:tr>
      <w:tr w:rsidR="00472885" w:rsidRPr="00D1369E" w:rsidTr="00572D17">
        <w:trPr>
          <w:trHeight w:val="20"/>
        </w:trPr>
        <w:tc>
          <w:tcPr>
            <w:tcW w:w="10573" w:type="dxa"/>
            <w:vAlign w:val="center"/>
          </w:tcPr>
          <w:p w:rsidR="00472885" w:rsidRPr="00D1369E" w:rsidRDefault="00472885" w:rsidP="00E72803">
            <w:pPr>
              <w:rPr>
                <w:sz w:val="28"/>
                <w:szCs w:val="28"/>
                <w:lang w:val="uk-UA"/>
              </w:rPr>
            </w:pPr>
            <w:r>
              <w:rPr>
                <w:sz w:val="28"/>
                <w:szCs w:val="28"/>
                <w:lang w:val="uk-UA"/>
              </w:rPr>
              <w:t>«Веселі казкові герої»</w:t>
            </w:r>
          </w:p>
        </w:tc>
        <w:tc>
          <w:tcPr>
            <w:tcW w:w="1394" w:type="dxa"/>
            <w:vAlign w:val="center"/>
          </w:tcPr>
          <w:p w:rsidR="00472885" w:rsidRPr="00D1369E" w:rsidRDefault="00472885" w:rsidP="00E72803">
            <w:pPr>
              <w:jc w:val="center"/>
              <w:rPr>
                <w:sz w:val="28"/>
                <w:szCs w:val="28"/>
                <w:lang w:val="uk-UA"/>
              </w:rPr>
            </w:pPr>
            <w:r>
              <w:rPr>
                <w:sz w:val="28"/>
                <w:szCs w:val="28"/>
                <w:lang w:val="uk-UA"/>
              </w:rPr>
              <w:t>1</w:t>
            </w:r>
          </w:p>
        </w:tc>
        <w:tc>
          <w:tcPr>
            <w:tcW w:w="1492" w:type="dxa"/>
            <w:vAlign w:val="center"/>
          </w:tcPr>
          <w:p w:rsidR="00472885" w:rsidRPr="00D1369E" w:rsidRDefault="00472885" w:rsidP="00E72803">
            <w:pPr>
              <w:jc w:val="center"/>
              <w:rPr>
                <w:sz w:val="28"/>
                <w:szCs w:val="28"/>
                <w:lang w:val="uk-UA"/>
              </w:rPr>
            </w:pPr>
            <w:r>
              <w:rPr>
                <w:sz w:val="28"/>
                <w:szCs w:val="28"/>
                <w:lang w:val="uk-UA"/>
              </w:rPr>
              <w:t>5</w:t>
            </w:r>
          </w:p>
        </w:tc>
        <w:tc>
          <w:tcPr>
            <w:tcW w:w="1358" w:type="dxa"/>
            <w:vAlign w:val="center"/>
          </w:tcPr>
          <w:p w:rsidR="00472885" w:rsidRPr="00D1369E" w:rsidRDefault="00472885" w:rsidP="00E72803">
            <w:pPr>
              <w:jc w:val="center"/>
              <w:rPr>
                <w:sz w:val="28"/>
                <w:szCs w:val="28"/>
                <w:lang w:val="uk-UA"/>
              </w:rPr>
            </w:pPr>
            <w:r>
              <w:rPr>
                <w:sz w:val="28"/>
                <w:szCs w:val="28"/>
                <w:lang w:val="uk-UA"/>
              </w:rPr>
              <w:t>6</w:t>
            </w:r>
          </w:p>
        </w:tc>
      </w:tr>
      <w:tr w:rsidR="00472885" w:rsidRPr="00D1369E" w:rsidTr="00572D17">
        <w:trPr>
          <w:trHeight w:val="20"/>
        </w:trPr>
        <w:tc>
          <w:tcPr>
            <w:tcW w:w="10573" w:type="dxa"/>
            <w:vAlign w:val="center"/>
          </w:tcPr>
          <w:p w:rsidR="00472885" w:rsidRPr="00D1369E" w:rsidRDefault="00472885" w:rsidP="00E72803">
            <w:pPr>
              <w:rPr>
                <w:sz w:val="28"/>
                <w:szCs w:val="28"/>
                <w:lang w:val="uk-UA"/>
              </w:rPr>
            </w:pPr>
            <w:r>
              <w:rPr>
                <w:sz w:val="28"/>
                <w:szCs w:val="28"/>
                <w:lang w:val="uk-UA"/>
              </w:rPr>
              <w:t>«Весна – красна прийшла, що ти, весно, нам принесла?»</w:t>
            </w:r>
          </w:p>
        </w:tc>
        <w:tc>
          <w:tcPr>
            <w:tcW w:w="1394" w:type="dxa"/>
            <w:vAlign w:val="center"/>
          </w:tcPr>
          <w:p w:rsidR="00472885" w:rsidRPr="00D1369E" w:rsidRDefault="00472885" w:rsidP="00E72803">
            <w:pPr>
              <w:jc w:val="center"/>
              <w:rPr>
                <w:sz w:val="28"/>
                <w:szCs w:val="28"/>
                <w:lang w:val="uk-UA"/>
              </w:rPr>
            </w:pPr>
            <w:r>
              <w:rPr>
                <w:sz w:val="28"/>
                <w:szCs w:val="28"/>
                <w:lang w:val="uk-UA"/>
              </w:rPr>
              <w:t>1</w:t>
            </w:r>
          </w:p>
        </w:tc>
        <w:tc>
          <w:tcPr>
            <w:tcW w:w="1492" w:type="dxa"/>
            <w:vAlign w:val="center"/>
          </w:tcPr>
          <w:p w:rsidR="00472885" w:rsidRPr="00D1369E" w:rsidRDefault="00472885" w:rsidP="00E72803">
            <w:pPr>
              <w:jc w:val="center"/>
              <w:rPr>
                <w:sz w:val="28"/>
                <w:szCs w:val="28"/>
                <w:lang w:val="uk-UA"/>
              </w:rPr>
            </w:pPr>
            <w:r>
              <w:rPr>
                <w:sz w:val="28"/>
                <w:szCs w:val="28"/>
                <w:lang w:val="uk-UA"/>
              </w:rPr>
              <w:t>8</w:t>
            </w:r>
          </w:p>
        </w:tc>
        <w:tc>
          <w:tcPr>
            <w:tcW w:w="1358" w:type="dxa"/>
            <w:vAlign w:val="center"/>
          </w:tcPr>
          <w:p w:rsidR="00472885" w:rsidRPr="00D1369E" w:rsidRDefault="00472885" w:rsidP="00E72803">
            <w:pPr>
              <w:jc w:val="center"/>
              <w:rPr>
                <w:sz w:val="28"/>
                <w:szCs w:val="28"/>
                <w:lang w:val="uk-UA"/>
              </w:rPr>
            </w:pPr>
            <w:r>
              <w:rPr>
                <w:sz w:val="28"/>
                <w:szCs w:val="28"/>
                <w:lang w:val="uk-UA"/>
              </w:rPr>
              <w:t>9</w:t>
            </w:r>
          </w:p>
        </w:tc>
      </w:tr>
      <w:tr w:rsidR="00472885" w:rsidRPr="00D1369E" w:rsidTr="00572D17">
        <w:trPr>
          <w:trHeight w:val="20"/>
        </w:trPr>
        <w:tc>
          <w:tcPr>
            <w:tcW w:w="10573" w:type="dxa"/>
            <w:vAlign w:val="center"/>
          </w:tcPr>
          <w:p w:rsidR="00472885" w:rsidRPr="00D1369E" w:rsidRDefault="00472885" w:rsidP="00E72803">
            <w:pPr>
              <w:rPr>
                <w:sz w:val="28"/>
                <w:szCs w:val="28"/>
                <w:lang w:val="uk-UA"/>
              </w:rPr>
            </w:pPr>
          </w:p>
        </w:tc>
        <w:tc>
          <w:tcPr>
            <w:tcW w:w="1394" w:type="dxa"/>
            <w:vAlign w:val="center"/>
          </w:tcPr>
          <w:p w:rsidR="00472885" w:rsidRPr="00D1369E" w:rsidRDefault="00472885" w:rsidP="00E72803">
            <w:pPr>
              <w:jc w:val="center"/>
              <w:rPr>
                <w:sz w:val="28"/>
                <w:szCs w:val="28"/>
                <w:lang w:val="uk-UA"/>
              </w:rPr>
            </w:pPr>
            <w:r>
              <w:rPr>
                <w:sz w:val="28"/>
                <w:szCs w:val="28"/>
                <w:lang w:val="uk-UA"/>
              </w:rPr>
              <w:t>6</w:t>
            </w:r>
          </w:p>
        </w:tc>
        <w:tc>
          <w:tcPr>
            <w:tcW w:w="1492" w:type="dxa"/>
            <w:vAlign w:val="center"/>
          </w:tcPr>
          <w:p w:rsidR="00472885" w:rsidRPr="00D1369E" w:rsidRDefault="00472885" w:rsidP="00E72803">
            <w:pPr>
              <w:jc w:val="center"/>
              <w:rPr>
                <w:sz w:val="28"/>
                <w:szCs w:val="28"/>
                <w:lang w:val="uk-UA"/>
              </w:rPr>
            </w:pPr>
            <w:r>
              <w:rPr>
                <w:sz w:val="28"/>
                <w:szCs w:val="28"/>
                <w:lang w:val="uk-UA"/>
              </w:rPr>
              <w:t>33</w:t>
            </w:r>
          </w:p>
        </w:tc>
        <w:tc>
          <w:tcPr>
            <w:tcW w:w="1358" w:type="dxa"/>
            <w:vAlign w:val="center"/>
          </w:tcPr>
          <w:p w:rsidR="00472885" w:rsidRPr="00D1369E" w:rsidRDefault="00472885" w:rsidP="00E72803">
            <w:pPr>
              <w:jc w:val="center"/>
              <w:rPr>
                <w:sz w:val="28"/>
                <w:szCs w:val="28"/>
                <w:lang w:val="uk-UA"/>
              </w:rPr>
            </w:pPr>
            <w:r>
              <w:rPr>
                <w:sz w:val="28"/>
                <w:szCs w:val="28"/>
                <w:lang w:val="uk-UA"/>
              </w:rPr>
              <w:t>39</w:t>
            </w:r>
          </w:p>
        </w:tc>
      </w:tr>
    </w:tbl>
    <w:tbl>
      <w:tblPr>
        <w:tblW w:w="18076" w:type="dxa"/>
        <w:tblLook w:val="04A0" w:firstRow="1" w:lastRow="0" w:firstColumn="1" w:lastColumn="0" w:noHBand="0" w:noVBand="1"/>
      </w:tblPr>
      <w:tblGrid>
        <w:gridCol w:w="12582"/>
        <w:gridCol w:w="5494"/>
      </w:tblGrid>
      <w:tr w:rsidR="00472885" w:rsidRPr="00D1369E" w:rsidTr="00572D17">
        <w:tc>
          <w:tcPr>
            <w:tcW w:w="12582" w:type="dxa"/>
            <w:shd w:val="clear" w:color="auto" w:fill="auto"/>
          </w:tcPr>
          <w:p w:rsidR="00472885" w:rsidRDefault="00472885" w:rsidP="00E72803">
            <w:pPr>
              <w:rPr>
                <w:sz w:val="28"/>
                <w:szCs w:val="28"/>
                <w:lang w:val="uk-UA"/>
              </w:rPr>
            </w:pPr>
          </w:p>
          <w:p w:rsidR="00821854" w:rsidRDefault="00821854" w:rsidP="00E72803">
            <w:pPr>
              <w:rPr>
                <w:sz w:val="28"/>
                <w:szCs w:val="28"/>
                <w:lang w:val="uk-UA"/>
              </w:rPr>
            </w:pPr>
          </w:p>
          <w:p w:rsidR="00472885" w:rsidRPr="00D1369E" w:rsidRDefault="00472885" w:rsidP="00E72803">
            <w:pPr>
              <w:rPr>
                <w:sz w:val="28"/>
                <w:szCs w:val="28"/>
                <w:lang w:val="uk-UA"/>
              </w:rPr>
            </w:pPr>
            <w:r w:rsidRPr="00D1369E">
              <w:rPr>
                <w:sz w:val="28"/>
                <w:szCs w:val="28"/>
                <w:lang w:val="uk-UA"/>
              </w:rPr>
              <w:t>Керівник</w:t>
            </w:r>
            <w:r>
              <w:rPr>
                <w:sz w:val="28"/>
                <w:szCs w:val="28"/>
                <w:lang w:val="uk-UA"/>
              </w:rPr>
              <w:t xml:space="preserve">  гуртка                </w:t>
            </w:r>
            <w:r w:rsidR="00E2013D">
              <w:rPr>
                <w:sz w:val="28"/>
                <w:szCs w:val="28"/>
                <w:lang w:val="uk-UA"/>
              </w:rPr>
              <w:t xml:space="preserve">                              </w:t>
            </w:r>
            <w:r w:rsidR="00F2011C">
              <w:rPr>
                <w:sz w:val="28"/>
                <w:szCs w:val="28"/>
                <w:lang w:val="uk-UA"/>
              </w:rPr>
              <w:t>І.Л. Токаренко</w:t>
            </w:r>
          </w:p>
          <w:p w:rsidR="00472885" w:rsidRPr="00D1369E" w:rsidRDefault="00472885" w:rsidP="00E72803">
            <w:pPr>
              <w:rPr>
                <w:i/>
                <w:sz w:val="28"/>
                <w:szCs w:val="28"/>
                <w:lang w:val="uk-UA"/>
              </w:rPr>
            </w:pPr>
          </w:p>
        </w:tc>
        <w:tc>
          <w:tcPr>
            <w:tcW w:w="5494" w:type="dxa"/>
            <w:shd w:val="clear" w:color="auto" w:fill="auto"/>
          </w:tcPr>
          <w:p w:rsidR="00472885" w:rsidRPr="00D1369E" w:rsidRDefault="00472885" w:rsidP="00E72803">
            <w:pPr>
              <w:rPr>
                <w:sz w:val="28"/>
                <w:szCs w:val="28"/>
                <w:lang w:val="uk-UA"/>
              </w:rPr>
            </w:pPr>
          </w:p>
        </w:tc>
      </w:tr>
    </w:tbl>
    <w:p w:rsidR="002D7C59" w:rsidRPr="002A5BC2" w:rsidRDefault="00472885" w:rsidP="002A5BC2">
      <w:pPr>
        <w:rPr>
          <w:sz w:val="28"/>
          <w:szCs w:val="28"/>
          <w:lang w:val="uk-UA"/>
        </w:rPr>
      </w:pPr>
      <w:r w:rsidRPr="00835953">
        <w:rPr>
          <w:sz w:val="28"/>
          <w:szCs w:val="28"/>
          <w:lang w:val="uk-UA"/>
        </w:rPr>
        <w:t xml:space="preserve">Вихователь-методист                                      </w:t>
      </w:r>
      <w:r>
        <w:rPr>
          <w:sz w:val="28"/>
          <w:szCs w:val="28"/>
          <w:lang w:val="uk-UA"/>
        </w:rPr>
        <w:t>І</w:t>
      </w:r>
      <w:r w:rsidRPr="00835953">
        <w:rPr>
          <w:sz w:val="28"/>
          <w:szCs w:val="28"/>
          <w:lang w:val="uk-UA"/>
        </w:rPr>
        <w:t>.</w:t>
      </w:r>
      <w:r>
        <w:rPr>
          <w:sz w:val="28"/>
          <w:szCs w:val="28"/>
          <w:lang w:val="uk-UA"/>
        </w:rPr>
        <w:t>Л.Токаренко</w:t>
      </w:r>
    </w:p>
    <w:p w:rsidR="002D7C59" w:rsidRDefault="002D7C59" w:rsidP="00D16BEA">
      <w:pPr>
        <w:spacing w:line="276" w:lineRule="auto"/>
        <w:jc w:val="both"/>
        <w:rPr>
          <w:lang w:val="uk-UA"/>
        </w:rPr>
      </w:pPr>
    </w:p>
    <w:p w:rsidR="002D7C59" w:rsidRDefault="002D7C59" w:rsidP="00D16BEA">
      <w:pPr>
        <w:spacing w:line="276" w:lineRule="auto"/>
        <w:jc w:val="both"/>
        <w:rPr>
          <w:lang w:val="uk-UA"/>
        </w:rPr>
      </w:pPr>
    </w:p>
    <w:p w:rsidR="00D16BEA" w:rsidRPr="00836841" w:rsidRDefault="00D16BEA" w:rsidP="002A5BC2">
      <w:pPr>
        <w:spacing w:line="276" w:lineRule="auto"/>
        <w:ind w:left="9781"/>
        <w:rPr>
          <w:sz w:val="28"/>
          <w:szCs w:val="28"/>
          <w:lang w:val="uk-UA"/>
        </w:rPr>
      </w:pPr>
      <w:r>
        <w:rPr>
          <w:lang w:val="uk-UA"/>
        </w:rPr>
        <w:t>Додаток 2/2</w:t>
      </w:r>
    </w:p>
    <w:p w:rsidR="00D16BEA" w:rsidRPr="005C119F" w:rsidRDefault="00D16BEA" w:rsidP="002A5BC2">
      <w:pPr>
        <w:spacing w:line="276" w:lineRule="auto"/>
        <w:ind w:left="9781"/>
        <w:rPr>
          <w:lang w:val="uk-UA"/>
        </w:rPr>
      </w:pPr>
      <w:r w:rsidRPr="005C119F">
        <w:rPr>
          <w:lang w:val="uk-UA"/>
        </w:rPr>
        <w:t xml:space="preserve">до плану роботи </w:t>
      </w:r>
      <w:r>
        <w:rPr>
          <w:lang w:val="uk-UA"/>
        </w:rPr>
        <w:t>закладу дошкільної освіти</w:t>
      </w:r>
    </w:p>
    <w:p w:rsidR="00D16BEA" w:rsidRPr="005C119F" w:rsidRDefault="00D16BEA" w:rsidP="002A5BC2">
      <w:pPr>
        <w:spacing w:line="276" w:lineRule="auto"/>
        <w:ind w:left="9781"/>
        <w:rPr>
          <w:lang w:val="uk-UA"/>
        </w:rPr>
      </w:pPr>
      <w:r w:rsidRPr="005C119F">
        <w:rPr>
          <w:lang w:val="uk-UA"/>
        </w:rPr>
        <w:t>ясла-садок комбінованого типу№23</w:t>
      </w:r>
    </w:p>
    <w:p w:rsidR="00D16BEA" w:rsidRPr="005C119F" w:rsidRDefault="00D16BEA" w:rsidP="002A5BC2">
      <w:pPr>
        <w:spacing w:line="276" w:lineRule="auto"/>
        <w:ind w:left="9781"/>
        <w:rPr>
          <w:lang w:val="uk-UA"/>
        </w:rPr>
      </w:pPr>
      <w:r w:rsidRPr="005C119F">
        <w:rPr>
          <w:lang w:val="uk-UA"/>
        </w:rPr>
        <w:t>м. Умань Черкаської області</w:t>
      </w:r>
    </w:p>
    <w:p w:rsidR="00D16BEA" w:rsidRDefault="00E2013D" w:rsidP="002A5BC2">
      <w:pPr>
        <w:spacing w:line="276" w:lineRule="auto"/>
        <w:ind w:left="9781"/>
        <w:rPr>
          <w:lang w:val="uk-UA"/>
        </w:rPr>
      </w:pPr>
      <w:r>
        <w:rPr>
          <w:lang w:val="uk-UA"/>
        </w:rPr>
        <w:t xml:space="preserve">на 2021/2022 </w:t>
      </w:r>
      <w:r w:rsidR="00D16BEA" w:rsidRPr="005C119F">
        <w:rPr>
          <w:lang w:val="uk-UA"/>
        </w:rPr>
        <w:t>навчальний рік</w:t>
      </w:r>
    </w:p>
    <w:p w:rsidR="004B13EE" w:rsidRDefault="004B13EE" w:rsidP="00D16BEA">
      <w:pPr>
        <w:rPr>
          <w:lang w:val="uk-UA"/>
        </w:rPr>
      </w:pPr>
    </w:p>
    <w:p w:rsidR="004B13EE" w:rsidRDefault="004B13EE" w:rsidP="004B13EE">
      <w:pPr>
        <w:spacing w:line="276" w:lineRule="auto"/>
        <w:jc w:val="center"/>
        <w:rPr>
          <w:b/>
          <w:sz w:val="28"/>
          <w:szCs w:val="28"/>
          <w:lang w:val="uk-UA"/>
        </w:rPr>
      </w:pPr>
    </w:p>
    <w:p w:rsidR="004B13EE" w:rsidRDefault="004B13EE" w:rsidP="004B13EE">
      <w:pPr>
        <w:spacing w:line="276" w:lineRule="auto"/>
        <w:rPr>
          <w:sz w:val="28"/>
          <w:szCs w:val="28"/>
          <w:lang w:val="uk-UA"/>
        </w:rPr>
      </w:pPr>
    </w:p>
    <w:p w:rsidR="004B13EE" w:rsidRDefault="004B13EE" w:rsidP="004B13EE">
      <w:pPr>
        <w:tabs>
          <w:tab w:val="left" w:pos="2190"/>
        </w:tabs>
        <w:spacing w:line="276" w:lineRule="auto"/>
        <w:rPr>
          <w:sz w:val="28"/>
          <w:szCs w:val="28"/>
          <w:lang w:val="uk-UA"/>
        </w:rPr>
      </w:pPr>
      <w:r>
        <w:rPr>
          <w:sz w:val="28"/>
          <w:szCs w:val="28"/>
          <w:lang w:val="uk-UA"/>
        </w:rPr>
        <w:t>ЗАТВЕРДЖУЮ                                                                                                                                 ЗАТВЕРДЖУЮ</w:t>
      </w:r>
    </w:p>
    <w:p w:rsidR="004B13EE" w:rsidRDefault="004B13EE" w:rsidP="004B13EE">
      <w:pPr>
        <w:tabs>
          <w:tab w:val="left" w:pos="34"/>
        </w:tabs>
        <w:spacing w:line="276" w:lineRule="auto"/>
        <w:ind w:left="4571" w:hanging="4571"/>
        <w:rPr>
          <w:sz w:val="28"/>
          <w:szCs w:val="28"/>
          <w:lang w:val="uk-UA"/>
        </w:rPr>
      </w:pPr>
      <w:r>
        <w:rPr>
          <w:sz w:val="28"/>
          <w:szCs w:val="28"/>
          <w:lang w:val="uk-UA"/>
        </w:rPr>
        <w:t>Директор НВК ЗОШ-ІІІ ст.                                                                                                              Завідувач дошкільним</w:t>
      </w:r>
    </w:p>
    <w:p w:rsidR="004B13EE" w:rsidRDefault="004B13EE" w:rsidP="004B13EE">
      <w:pPr>
        <w:spacing w:line="276" w:lineRule="auto"/>
        <w:rPr>
          <w:sz w:val="28"/>
          <w:szCs w:val="28"/>
          <w:lang w:val="uk-UA"/>
        </w:rPr>
      </w:pPr>
      <w:r>
        <w:rPr>
          <w:sz w:val="28"/>
          <w:szCs w:val="28"/>
          <w:lang w:val="uk-UA"/>
        </w:rPr>
        <w:t xml:space="preserve">№10 медична гімназія                                                                                                                       навчальним закладом №23                                                       </w:t>
      </w:r>
    </w:p>
    <w:p w:rsidR="004B13EE" w:rsidRDefault="00435B5B" w:rsidP="004B13EE">
      <w:pPr>
        <w:spacing w:line="276" w:lineRule="auto"/>
        <w:rPr>
          <w:sz w:val="28"/>
          <w:szCs w:val="28"/>
          <w:lang w:val="uk-UA"/>
        </w:rPr>
      </w:pPr>
      <w:r>
        <w:rPr>
          <w:sz w:val="28"/>
          <w:szCs w:val="28"/>
          <w:lang w:val="uk-UA"/>
        </w:rPr>
        <w:t xml:space="preserve">  </w:t>
      </w:r>
      <w:r w:rsidR="002A5BC2">
        <w:rPr>
          <w:sz w:val="28"/>
          <w:szCs w:val="28"/>
          <w:lang w:val="uk-UA"/>
        </w:rPr>
        <w:t xml:space="preserve">         </w:t>
      </w:r>
      <w:r>
        <w:rPr>
          <w:sz w:val="28"/>
          <w:szCs w:val="28"/>
          <w:lang w:val="uk-UA"/>
        </w:rPr>
        <w:t xml:space="preserve">    </w:t>
      </w:r>
      <w:r w:rsidR="002F26B7">
        <w:rPr>
          <w:sz w:val="28"/>
          <w:szCs w:val="28"/>
          <w:lang w:val="uk-UA"/>
        </w:rPr>
        <w:t>Г. П. Мовчан</w:t>
      </w:r>
      <w:r w:rsidR="002A5BC2">
        <w:rPr>
          <w:sz w:val="28"/>
          <w:szCs w:val="28"/>
          <w:lang w:val="uk-UA"/>
        </w:rPr>
        <w:t xml:space="preserve">               </w:t>
      </w:r>
      <w:r w:rsidR="004B13EE">
        <w:rPr>
          <w:sz w:val="28"/>
          <w:szCs w:val="28"/>
          <w:lang w:val="uk-UA"/>
        </w:rPr>
        <w:t xml:space="preserve">                                                                                     </w:t>
      </w:r>
      <w:r>
        <w:rPr>
          <w:sz w:val="28"/>
          <w:szCs w:val="28"/>
          <w:lang w:val="uk-UA"/>
        </w:rPr>
        <w:t xml:space="preserve">                                              </w:t>
      </w:r>
      <w:r w:rsidR="004B13EE">
        <w:rPr>
          <w:sz w:val="28"/>
          <w:szCs w:val="28"/>
          <w:lang w:val="uk-UA"/>
        </w:rPr>
        <w:t>Г.П.Завірюха</w:t>
      </w:r>
    </w:p>
    <w:p w:rsidR="004B13EE" w:rsidRDefault="00E2013D" w:rsidP="004B13EE">
      <w:pPr>
        <w:spacing w:line="276" w:lineRule="auto"/>
        <w:rPr>
          <w:sz w:val="28"/>
          <w:szCs w:val="28"/>
          <w:lang w:val="uk-UA"/>
        </w:rPr>
      </w:pPr>
      <w:r>
        <w:rPr>
          <w:sz w:val="28"/>
          <w:szCs w:val="28"/>
          <w:lang w:val="uk-UA"/>
        </w:rPr>
        <w:t>29.08.2021</w:t>
      </w:r>
      <w:r w:rsidR="004B13EE">
        <w:rPr>
          <w:sz w:val="28"/>
          <w:szCs w:val="28"/>
          <w:lang w:val="uk-UA"/>
        </w:rPr>
        <w:t xml:space="preserve">р.                                                                                                                   </w:t>
      </w:r>
      <w:r w:rsidR="00DA4D48">
        <w:rPr>
          <w:sz w:val="28"/>
          <w:szCs w:val="28"/>
          <w:lang w:val="uk-UA"/>
        </w:rPr>
        <w:t xml:space="preserve">                      </w:t>
      </w:r>
      <w:r>
        <w:rPr>
          <w:sz w:val="28"/>
          <w:szCs w:val="28"/>
          <w:lang w:val="uk-UA"/>
        </w:rPr>
        <w:t>30.08.2021</w:t>
      </w:r>
      <w:r w:rsidR="004B13EE">
        <w:rPr>
          <w:sz w:val="28"/>
          <w:szCs w:val="28"/>
          <w:lang w:val="uk-UA"/>
        </w:rPr>
        <w:t xml:space="preserve"> р.                                                                                                            </w:t>
      </w:r>
    </w:p>
    <w:p w:rsidR="004B13EE" w:rsidRDefault="004B13EE" w:rsidP="004B13EE">
      <w:pPr>
        <w:spacing w:line="276" w:lineRule="auto"/>
        <w:rPr>
          <w:sz w:val="28"/>
          <w:szCs w:val="28"/>
          <w:lang w:val="uk-UA"/>
        </w:rPr>
      </w:pPr>
    </w:p>
    <w:p w:rsidR="004B13EE" w:rsidRDefault="004B13EE" w:rsidP="004B13EE">
      <w:pPr>
        <w:spacing w:line="276" w:lineRule="auto"/>
        <w:jc w:val="center"/>
        <w:rPr>
          <w:b/>
          <w:sz w:val="28"/>
          <w:szCs w:val="28"/>
          <w:lang w:val="uk-UA"/>
        </w:rPr>
      </w:pPr>
      <w:r w:rsidRPr="005C119F">
        <w:rPr>
          <w:b/>
          <w:sz w:val="28"/>
          <w:szCs w:val="28"/>
          <w:lang w:val="uk-UA"/>
        </w:rPr>
        <w:t>План</w:t>
      </w:r>
    </w:p>
    <w:p w:rsidR="004B13EE" w:rsidRPr="004B13EE" w:rsidRDefault="004B13EE" w:rsidP="004B13EE">
      <w:pPr>
        <w:tabs>
          <w:tab w:val="left" w:pos="34"/>
        </w:tabs>
        <w:spacing w:line="276" w:lineRule="auto"/>
        <w:ind w:left="4571" w:hanging="4571"/>
        <w:jc w:val="center"/>
        <w:rPr>
          <w:b/>
          <w:sz w:val="28"/>
          <w:szCs w:val="28"/>
          <w:lang w:val="uk-UA"/>
        </w:rPr>
      </w:pPr>
      <w:r>
        <w:rPr>
          <w:b/>
          <w:sz w:val="28"/>
          <w:szCs w:val="28"/>
          <w:lang w:val="uk-UA"/>
        </w:rPr>
        <w:t xml:space="preserve">спільної роботи </w:t>
      </w:r>
      <w:r w:rsidR="00075728">
        <w:rPr>
          <w:b/>
          <w:sz w:val="28"/>
          <w:szCs w:val="28"/>
          <w:lang w:val="uk-UA"/>
        </w:rPr>
        <w:t xml:space="preserve">закладу дошкільної освіти </w:t>
      </w:r>
      <w:r>
        <w:rPr>
          <w:b/>
          <w:sz w:val="28"/>
          <w:szCs w:val="28"/>
          <w:lang w:val="uk-UA"/>
        </w:rPr>
        <w:t xml:space="preserve">№23та </w:t>
      </w:r>
      <w:r w:rsidRPr="004B13EE">
        <w:rPr>
          <w:b/>
          <w:sz w:val="28"/>
          <w:szCs w:val="28"/>
          <w:lang w:val="uk-UA"/>
        </w:rPr>
        <w:t>НВК ЗОШ-ІІІ ст.№10 медична гімназія</w:t>
      </w:r>
    </w:p>
    <w:p w:rsidR="00622EB9" w:rsidRPr="00821854" w:rsidRDefault="004B13EE" w:rsidP="00821854">
      <w:pPr>
        <w:spacing w:line="276" w:lineRule="auto"/>
        <w:jc w:val="center"/>
        <w:rPr>
          <w:b/>
          <w:sz w:val="28"/>
          <w:szCs w:val="28"/>
          <w:lang w:val="uk-UA"/>
        </w:rPr>
      </w:pPr>
      <w:r>
        <w:rPr>
          <w:b/>
          <w:sz w:val="28"/>
          <w:szCs w:val="28"/>
          <w:lang w:val="uk-UA"/>
        </w:rPr>
        <w:t>н</w:t>
      </w:r>
      <w:r w:rsidR="00E2013D">
        <w:rPr>
          <w:b/>
          <w:sz w:val="28"/>
          <w:szCs w:val="28"/>
          <w:lang w:val="uk-UA"/>
        </w:rPr>
        <w:t>а 2021/2022</w:t>
      </w:r>
      <w:r w:rsidRPr="005C119F">
        <w:rPr>
          <w:b/>
          <w:sz w:val="28"/>
          <w:szCs w:val="28"/>
          <w:lang w:val="uk-UA"/>
        </w:rPr>
        <w:t xml:space="preserve"> навчальний рік</w:t>
      </w:r>
    </w:p>
    <w:tbl>
      <w:tblPr>
        <w:tblW w:w="14317"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2268"/>
        <w:gridCol w:w="5670"/>
        <w:gridCol w:w="2268"/>
        <w:gridCol w:w="2552"/>
        <w:gridCol w:w="1559"/>
      </w:tblGrid>
      <w:tr w:rsidR="00E72803" w:rsidRPr="00E72803" w:rsidTr="00821854">
        <w:trPr>
          <w:trHeight w:val="640"/>
        </w:trPr>
        <w:tc>
          <w:tcPr>
            <w:tcW w:w="2268" w:type="dxa"/>
          </w:tcPr>
          <w:p w:rsidR="00E72803" w:rsidRPr="00E72803" w:rsidRDefault="00E72803" w:rsidP="00E72803">
            <w:pPr>
              <w:contextualSpacing/>
              <w:jc w:val="center"/>
              <w:rPr>
                <w:b/>
                <w:sz w:val="28"/>
                <w:szCs w:val="28"/>
              </w:rPr>
            </w:pPr>
            <w:r w:rsidRPr="00E72803">
              <w:rPr>
                <w:b/>
                <w:sz w:val="28"/>
                <w:szCs w:val="28"/>
              </w:rPr>
              <w:t>Форма проведення</w:t>
            </w:r>
          </w:p>
        </w:tc>
        <w:tc>
          <w:tcPr>
            <w:tcW w:w="5670" w:type="dxa"/>
          </w:tcPr>
          <w:p w:rsidR="00E72803" w:rsidRPr="00E72803" w:rsidRDefault="00E72803" w:rsidP="00E72803">
            <w:pPr>
              <w:contextualSpacing/>
              <w:jc w:val="center"/>
              <w:rPr>
                <w:b/>
                <w:sz w:val="28"/>
                <w:szCs w:val="28"/>
              </w:rPr>
            </w:pPr>
            <w:r w:rsidRPr="00E72803">
              <w:rPr>
                <w:b/>
                <w:sz w:val="28"/>
                <w:szCs w:val="28"/>
              </w:rPr>
              <w:t>Тема та зміст заходу</w:t>
            </w:r>
          </w:p>
        </w:tc>
        <w:tc>
          <w:tcPr>
            <w:tcW w:w="2268" w:type="dxa"/>
          </w:tcPr>
          <w:p w:rsidR="00E72803" w:rsidRPr="00E72803" w:rsidRDefault="00E72803" w:rsidP="00E72803">
            <w:pPr>
              <w:contextualSpacing/>
              <w:jc w:val="center"/>
              <w:rPr>
                <w:b/>
                <w:sz w:val="28"/>
                <w:szCs w:val="28"/>
              </w:rPr>
            </w:pPr>
            <w:r w:rsidRPr="00E72803">
              <w:rPr>
                <w:b/>
                <w:sz w:val="28"/>
                <w:szCs w:val="28"/>
              </w:rPr>
              <w:t>Термін проведення</w:t>
            </w:r>
          </w:p>
        </w:tc>
        <w:tc>
          <w:tcPr>
            <w:tcW w:w="2552" w:type="dxa"/>
            <w:tcBorders>
              <w:right w:val="single" w:sz="4" w:space="0" w:color="auto"/>
            </w:tcBorders>
          </w:tcPr>
          <w:p w:rsidR="00E72803" w:rsidRPr="00E72803" w:rsidRDefault="00E72803" w:rsidP="00E72803">
            <w:pPr>
              <w:contextualSpacing/>
              <w:jc w:val="center"/>
              <w:rPr>
                <w:b/>
                <w:sz w:val="28"/>
                <w:szCs w:val="28"/>
              </w:rPr>
            </w:pPr>
            <w:r w:rsidRPr="00E72803">
              <w:rPr>
                <w:b/>
                <w:sz w:val="28"/>
                <w:szCs w:val="28"/>
              </w:rPr>
              <w:t>Відповідальні особи</w:t>
            </w:r>
          </w:p>
        </w:tc>
        <w:tc>
          <w:tcPr>
            <w:tcW w:w="1559" w:type="dxa"/>
            <w:tcBorders>
              <w:left w:val="single" w:sz="4" w:space="0" w:color="auto"/>
            </w:tcBorders>
          </w:tcPr>
          <w:p w:rsidR="00E72803" w:rsidRPr="00E72803" w:rsidRDefault="00E72803" w:rsidP="00E72803">
            <w:pPr>
              <w:contextualSpacing/>
              <w:jc w:val="center"/>
              <w:rPr>
                <w:b/>
                <w:sz w:val="28"/>
                <w:szCs w:val="28"/>
              </w:rPr>
            </w:pPr>
            <w:r w:rsidRPr="00E72803">
              <w:rPr>
                <w:b/>
                <w:sz w:val="28"/>
                <w:szCs w:val="28"/>
              </w:rPr>
              <w:t>Примітки</w:t>
            </w:r>
          </w:p>
        </w:tc>
      </w:tr>
      <w:tr w:rsidR="00E72803" w:rsidRPr="00E72803" w:rsidTr="00821854">
        <w:trPr>
          <w:trHeight w:val="335"/>
        </w:trPr>
        <w:tc>
          <w:tcPr>
            <w:tcW w:w="2268" w:type="dxa"/>
          </w:tcPr>
          <w:p w:rsidR="00E72803" w:rsidRPr="00E72803" w:rsidRDefault="00E72803" w:rsidP="00E72803">
            <w:pPr>
              <w:contextualSpacing/>
              <w:jc w:val="center"/>
              <w:rPr>
                <w:sz w:val="28"/>
                <w:szCs w:val="28"/>
              </w:rPr>
            </w:pPr>
            <w:r w:rsidRPr="00E72803">
              <w:rPr>
                <w:sz w:val="28"/>
                <w:szCs w:val="28"/>
              </w:rPr>
              <w:t>1</w:t>
            </w:r>
          </w:p>
        </w:tc>
        <w:tc>
          <w:tcPr>
            <w:tcW w:w="5670" w:type="dxa"/>
          </w:tcPr>
          <w:p w:rsidR="00E72803" w:rsidRPr="00E72803" w:rsidRDefault="00E72803" w:rsidP="00E72803">
            <w:pPr>
              <w:contextualSpacing/>
              <w:jc w:val="center"/>
              <w:rPr>
                <w:sz w:val="28"/>
                <w:szCs w:val="28"/>
              </w:rPr>
            </w:pPr>
            <w:r w:rsidRPr="00E72803">
              <w:rPr>
                <w:sz w:val="28"/>
                <w:szCs w:val="28"/>
              </w:rPr>
              <w:t>2</w:t>
            </w:r>
          </w:p>
        </w:tc>
        <w:tc>
          <w:tcPr>
            <w:tcW w:w="2268" w:type="dxa"/>
          </w:tcPr>
          <w:p w:rsidR="00E72803" w:rsidRPr="00E72803" w:rsidRDefault="00E72803" w:rsidP="00E72803">
            <w:pPr>
              <w:contextualSpacing/>
              <w:jc w:val="center"/>
              <w:rPr>
                <w:sz w:val="28"/>
                <w:szCs w:val="28"/>
              </w:rPr>
            </w:pPr>
            <w:r w:rsidRPr="00E72803">
              <w:rPr>
                <w:sz w:val="28"/>
                <w:szCs w:val="28"/>
              </w:rPr>
              <w:t>3</w:t>
            </w:r>
          </w:p>
        </w:tc>
        <w:tc>
          <w:tcPr>
            <w:tcW w:w="2552" w:type="dxa"/>
            <w:tcBorders>
              <w:right w:val="single" w:sz="4" w:space="0" w:color="auto"/>
            </w:tcBorders>
          </w:tcPr>
          <w:p w:rsidR="00E72803" w:rsidRPr="00E72803" w:rsidRDefault="00E72803" w:rsidP="00E72803">
            <w:pPr>
              <w:contextualSpacing/>
              <w:jc w:val="center"/>
              <w:rPr>
                <w:sz w:val="28"/>
                <w:szCs w:val="28"/>
              </w:rPr>
            </w:pPr>
            <w:r w:rsidRPr="00E72803">
              <w:rPr>
                <w:sz w:val="28"/>
                <w:szCs w:val="28"/>
              </w:rPr>
              <w:t>4</w:t>
            </w:r>
          </w:p>
        </w:tc>
        <w:tc>
          <w:tcPr>
            <w:tcW w:w="1559" w:type="dxa"/>
            <w:tcBorders>
              <w:left w:val="single" w:sz="4" w:space="0" w:color="auto"/>
            </w:tcBorders>
          </w:tcPr>
          <w:p w:rsidR="00E72803" w:rsidRPr="00E72803" w:rsidRDefault="00E72803" w:rsidP="00E72803">
            <w:pPr>
              <w:contextualSpacing/>
              <w:jc w:val="center"/>
              <w:rPr>
                <w:sz w:val="28"/>
                <w:szCs w:val="28"/>
              </w:rPr>
            </w:pPr>
            <w:r w:rsidRPr="00E72803">
              <w:rPr>
                <w:sz w:val="28"/>
                <w:szCs w:val="28"/>
              </w:rPr>
              <w:t>5</w:t>
            </w:r>
          </w:p>
        </w:tc>
      </w:tr>
      <w:tr w:rsidR="00E72803" w:rsidRPr="00E72803" w:rsidTr="00821854">
        <w:trPr>
          <w:trHeight w:val="335"/>
        </w:trPr>
        <w:tc>
          <w:tcPr>
            <w:tcW w:w="14317" w:type="dxa"/>
            <w:gridSpan w:val="5"/>
            <w:tcBorders>
              <w:bottom w:val="nil"/>
            </w:tcBorders>
          </w:tcPr>
          <w:p w:rsidR="00E72803" w:rsidRPr="00821854" w:rsidRDefault="00E72803" w:rsidP="00E72803">
            <w:pPr>
              <w:contextualSpacing/>
              <w:jc w:val="center"/>
              <w:rPr>
                <w:b/>
                <w:sz w:val="28"/>
                <w:szCs w:val="28"/>
              </w:rPr>
            </w:pPr>
            <w:r w:rsidRPr="00821854">
              <w:rPr>
                <w:rStyle w:val="aff1"/>
                <w:rFonts w:eastAsiaTheme="majorEastAsia"/>
                <w:b/>
                <w:iCs/>
                <w:color w:val="000000"/>
                <w:lang w:eastAsia="uk-UA"/>
              </w:rPr>
              <w:t>Виконання Закону України «Про загальну середню освіту»</w:t>
            </w:r>
          </w:p>
        </w:tc>
      </w:tr>
      <w:tr w:rsidR="00E72803" w:rsidRPr="00E72803" w:rsidTr="00821854">
        <w:trPr>
          <w:trHeight w:val="335"/>
        </w:trPr>
        <w:tc>
          <w:tcPr>
            <w:tcW w:w="2268" w:type="dxa"/>
            <w:tcBorders>
              <w:top w:val="single" w:sz="4" w:space="0" w:color="auto"/>
            </w:tcBorders>
          </w:tcPr>
          <w:p w:rsidR="00E72803" w:rsidRPr="00E72803" w:rsidRDefault="00E72803" w:rsidP="00E72803">
            <w:pPr>
              <w:pStyle w:val="afc"/>
              <w:shd w:val="clear" w:color="auto" w:fill="auto"/>
              <w:spacing w:line="300" w:lineRule="exact"/>
              <w:rPr>
                <w:sz w:val="28"/>
                <w:szCs w:val="28"/>
              </w:rPr>
            </w:pPr>
            <w:r w:rsidRPr="00E72803">
              <w:rPr>
                <w:rStyle w:val="aff1"/>
                <w:bCs/>
                <w:color w:val="000000"/>
                <w:lang w:eastAsia="uk-UA"/>
              </w:rPr>
              <w:t>Круглий стіл</w:t>
            </w:r>
          </w:p>
        </w:tc>
        <w:tc>
          <w:tcPr>
            <w:tcW w:w="5670" w:type="dxa"/>
          </w:tcPr>
          <w:p w:rsidR="00E72803" w:rsidRPr="00E72803" w:rsidRDefault="00E72803" w:rsidP="00E72803">
            <w:pPr>
              <w:pStyle w:val="afc"/>
              <w:shd w:val="clear" w:color="auto" w:fill="auto"/>
              <w:rPr>
                <w:sz w:val="28"/>
                <w:szCs w:val="28"/>
                <w:lang w:val="ru-RU"/>
              </w:rPr>
            </w:pPr>
            <w:r w:rsidRPr="00E72803">
              <w:rPr>
                <w:rStyle w:val="aff1"/>
                <w:bCs/>
                <w:color w:val="000000"/>
                <w:lang w:val="ru-RU" w:eastAsia="uk-UA"/>
              </w:rPr>
              <w:t>Продовжити роботу із впровадження у педагогічний процес положень Закону України «Про загальну середню освіту» та «Про дошкільну освіту»</w:t>
            </w:r>
          </w:p>
        </w:tc>
        <w:tc>
          <w:tcPr>
            <w:tcW w:w="2268" w:type="dxa"/>
          </w:tcPr>
          <w:p w:rsidR="00E72803" w:rsidRPr="00392522" w:rsidRDefault="00392522" w:rsidP="00E72803">
            <w:pPr>
              <w:pStyle w:val="afc"/>
              <w:shd w:val="clear" w:color="auto" w:fill="auto"/>
              <w:spacing w:line="300" w:lineRule="exact"/>
              <w:rPr>
                <w:sz w:val="28"/>
                <w:szCs w:val="28"/>
                <w:lang w:val="uk-UA"/>
              </w:rPr>
            </w:pPr>
            <w:r>
              <w:rPr>
                <w:rStyle w:val="aff1"/>
                <w:bCs/>
                <w:color w:val="000000"/>
                <w:lang w:eastAsia="uk-UA"/>
              </w:rPr>
              <w:t>0</w:t>
            </w:r>
            <w:r>
              <w:rPr>
                <w:rStyle w:val="aff1"/>
                <w:bCs/>
                <w:color w:val="000000"/>
                <w:lang w:val="uk-UA" w:eastAsia="uk-UA"/>
              </w:rPr>
              <w:t>7</w:t>
            </w:r>
            <w:r w:rsidR="00E72803">
              <w:rPr>
                <w:rStyle w:val="aff1"/>
                <w:bCs/>
                <w:color w:val="000000"/>
                <w:lang w:eastAsia="uk-UA"/>
              </w:rPr>
              <w:t>.09.20</w:t>
            </w:r>
            <w:r>
              <w:rPr>
                <w:rStyle w:val="aff1"/>
                <w:bCs/>
                <w:color w:val="000000"/>
                <w:lang w:val="uk-UA" w:eastAsia="uk-UA"/>
              </w:rPr>
              <w:t>2</w:t>
            </w:r>
            <w:r w:rsidR="00E2013D">
              <w:rPr>
                <w:rStyle w:val="aff1"/>
                <w:bCs/>
                <w:color w:val="000000"/>
                <w:lang w:val="uk-UA" w:eastAsia="uk-UA"/>
              </w:rPr>
              <w:t>1</w:t>
            </w:r>
          </w:p>
        </w:tc>
        <w:tc>
          <w:tcPr>
            <w:tcW w:w="2552" w:type="dxa"/>
            <w:tcBorders>
              <w:right w:val="single" w:sz="4" w:space="0" w:color="auto"/>
            </w:tcBorders>
          </w:tcPr>
          <w:p w:rsidR="00E72803" w:rsidRPr="00E72803" w:rsidRDefault="00E72803" w:rsidP="00E72803">
            <w:pPr>
              <w:pStyle w:val="afc"/>
              <w:shd w:val="clear" w:color="auto" w:fill="auto"/>
              <w:rPr>
                <w:rStyle w:val="aff1"/>
                <w:bCs/>
                <w:i/>
                <w:iCs/>
                <w:color w:val="000000"/>
                <w:lang w:val="uk-UA" w:eastAsia="uk-UA"/>
              </w:rPr>
            </w:pPr>
            <w:r w:rsidRPr="00E72803">
              <w:rPr>
                <w:rStyle w:val="aff1"/>
                <w:bCs/>
                <w:color w:val="000000"/>
                <w:lang w:val="ru-RU" w:eastAsia="uk-UA"/>
              </w:rPr>
              <w:t xml:space="preserve">Завідувач </w:t>
            </w:r>
          </w:p>
          <w:p w:rsidR="00E72803" w:rsidRPr="00E72803" w:rsidRDefault="00E72803" w:rsidP="00E72803">
            <w:pPr>
              <w:pStyle w:val="afc"/>
              <w:shd w:val="clear" w:color="auto" w:fill="auto"/>
              <w:rPr>
                <w:sz w:val="28"/>
                <w:szCs w:val="28"/>
                <w:lang w:val="ru-RU"/>
              </w:rPr>
            </w:pPr>
            <w:r w:rsidRPr="00E72803">
              <w:rPr>
                <w:rStyle w:val="aff1"/>
                <w:bCs/>
                <w:color w:val="000000"/>
                <w:lang w:val="ru-RU" w:eastAsia="uk-UA"/>
              </w:rPr>
              <w:t>Завірюха Г.П., заступник директора ЗОШ</w:t>
            </w:r>
          </w:p>
          <w:p w:rsidR="00E72803" w:rsidRPr="00E72803" w:rsidRDefault="00E72803" w:rsidP="00E72803">
            <w:pPr>
              <w:pStyle w:val="afc"/>
              <w:shd w:val="clear" w:color="auto" w:fill="auto"/>
              <w:rPr>
                <w:sz w:val="28"/>
                <w:szCs w:val="28"/>
              </w:rPr>
            </w:pPr>
            <w:r w:rsidRPr="00E72803">
              <w:rPr>
                <w:rStyle w:val="aff1"/>
                <w:bCs/>
                <w:color w:val="000000"/>
                <w:lang w:eastAsia="uk-UA"/>
              </w:rPr>
              <w:t>МовчанГ.П.</w:t>
            </w: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2268" w:type="dxa"/>
          </w:tcPr>
          <w:p w:rsidR="00E72803" w:rsidRPr="00E72803" w:rsidRDefault="00E72803" w:rsidP="00E72803">
            <w:pPr>
              <w:pStyle w:val="afc"/>
              <w:shd w:val="clear" w:color="auto" w:fill="auto"/>
              <w:spacing w:line="300" w:lineRule="exact"/>
              <w:rPr>
                <w:sz w:val="28"/>
                <w:szCs w:val="28"/>
              </w:rPr>
            </w:pPr>
            <w:r w:rsidRPr="00E72803">
              <w:rPr>
                <w:rStyle w:val="aff1"/>
                <w:bCs/>
                <w:color w:val="000000"/>
                <w:lang w:eastAsia="uk-UA"/>
              </w:rPr>
              <w:lastRenderedPageBreak/>
              <w:t>Облік</w:t>
            </w:r>
          </w:p>
        </w:tc>
        <w:tc>
          <w:tcPr>
            <w:tcW w:w="5670" w:type="dxa"/>
          </w:tcPr>
          <w:p w:rsidR="00E72803" w:rsidRPr="00E72803" w:rsidRDefault="00E72803" w:rsidP="00E72803">
            <w:pPr>
              <w:pStyle w:val="afc"/>
              <w:shd w:val="clear" w:color="auto" w:fill="auto"/>
              <w:spacing w:line="324" w:lineRule="exact"/>
              <w:rPr>
                <w:sz w:val="28"/>
                <w:szCs w:val="28"/>
                <w:lang w:val="ru-RU"/>
              </w:rPr>
            </w:pPr>
            <w:r w:rsidRPr="00E72803">
              <w:rPr>
                <w:rStyle w:val="aff1"/>
                <w:bCs/>
                <w:color w:val="000000"/>
                <w:lang w:val="ru-RU" w:eastAsia="uk-UA"/>
              </w:rPr>
              <w:t>Взяти на облік дітей дошкільного віку в мікрорайоні</w:t>
            </w:r>
          </w:p>
        </w:tc>
        <w:tc>
          <w:tcPr>
            <w:tcW w:w="2268" w:type="dxa"/>
          </w:tcPr>
          <w:p w:rsidR="00E72803" w:rsidRPr="00392522" w:rsidRDefault="00E72803" w:rsidP="00E72803">
            <w:pPr>
              <w:pStyle w:val="afc"/>
              <w:shd w:val="clear" w:color="auto" w:fill="auto"/>
              <w:spacing w:after="60" w:line="300" w:lineRule="exact"/>
              <w:rPr>
                <w:sz w:val="28"/>
                <w:szCs w:val="28"/>
                <w:lang w:val="uk-UA"/>
              </w:rPr>
            </w:pPr>
            <w:r w:rsidRPr="00E72803">
              <w:rPr>
                <w:rStyle w:val="aff1"/>
                <w:bCs/>
                <w:color w:val="000000"/>
                <w:lang w:eastAsia="uk-UA"/>
              </w:rPr>
              <w:t>До</w:t>
            </w:r>
            <w:r w:rsidR="00392522">
              <w:rPr>
                <w:rStyle w:val="aff1"/>
                <w:bCs/>
                <w:color w:val="000000"/>
                <w:lang w:val="uk-UA" w:eastAsia="uk-UA"/>
              </w:rPr>
              <w:t xml:space="preserve"> </w:t>
            </w:r>
            <w:r w:rsidR="00392522">
              <w:rPr>
                <w:rStyle w:val="aff1"/>
                <w:bCs/>
                <w:color w:val="000000"/>
                <w:lang w:eastAsia="uk-UA"/>
              </w:rPr>
              <w:t>2</w:t>
            </w:r>
            <w:r w:rsidR="00392522">
              <w:rPr>
                <w:rStyle w:val="aff1"/>
                <w:bCs/>
                <w:color w:val="000000"/>
                <w:lang w:val="uk-UA" w:eastAsia="uk-UA"/>
              </w:rPr>
              <w:t>3</w:t>
            </w:r>
            <w:r w:rsidR="00392522">
              <w:rPr>
                <w:rStyle w:val="aff1"/>
                <w:bCs/>
                <w:color w:val="000000"/>
                <w:lang w:eastAsia="uk-UA"/>
              </w:rPr>
              <w:t>.0</w:t>
            </w:r>
            <w:r w:rsidR="00392522">
              <w:rPr>
                <w:rStyle w:val="aff1"/>
                <w:bCs/>
                <w:color w:val="000000"/>
                <w:lang w:val="uk-UA" w:eastAsia="uk-UA"/>
              </w:rPr>
              <w:t>9.</w:t>
            </w:r>
            <w:r>
              <w:rPr>
                <w:rStyle w:val="aff1"/>
                <w:bCs/>
                <w:color w:val="000000"/>
                <w:lang w:eastAsia="uk-UA"/>
              </w:rPr>
              <w:t>20</w:t>
            </w:r>
            <w:r w:rsidR="00392522">
              <w:rPr>
                <w:rStyle w:val="aff1"/>
                <w:bCs/>
                <w:color w:val="000000"/>
                <w:lang w:val="uk-UA" w:eastAsia="uk-UA"/>
              </w:rPr>
              <w:t>2</w:t>
            </w:r>
            <w:r w:rsidR="00E2013D">
              <w:rPr>
                <w:rStyle w:val="aff1"/>
                <w:bCs/>
                <w:color w:val="000000"/>
                <w:lang w:val="uk-UA" w:eastAsia="uk-UA"/>
              </w:rPr>
              <w:t>1</w:t>
            </w:r>
          </w:p>
        </w:tc>
        <w:tc>
          <w:tcPr>
            <w:tcW w:w="2552" w:type="dxa"/>
            <w:tcBorders>
              <w:right w:val="single" w:sz="4" w:space="0" w:color="auto"/>
            </w:tcBorders>
          </w:tcPr>
          <w:p w:rsidR="00E72803" w:rsidRPr="00AA5D5A" w:rsidRDefault="00E72803" w:rsidP="00E72803">
            <w:pPr>
              <w:pStyle w:val="afc"/>
              <w:shd w:val="clear" w:color="auto" w:fill="auto"/>
              <w:rPr>
                <w:sz w:val="28"/>
                <w:szCs w:val="28"/>
                <w:lang w:val="uk-UA"/>
              </w:rPr>
            </w:pPr>
            <w:r w:rsidRPr="00AA5D5A">
              <w:rPr>
                <w:rStyle w:val="aff1"/>
                <w:bCs/>
                <w:color w:val="000000"/>
                <w:lang w:val="uk-UA" w:eastAsia="uk-UA"/>
              </w:rPr>
              <w:t>Директор ЗОШ</w:t>
            </w:r>
            <w:r w:rsidR="00392522">
              <w:rPr>
                <w:rStyle w:val="aff1"/>
                <w:bCs/>
                <w:color w:val="000000"/>
                <w:lang w:val="uk-UA" w:eastAsia="uk-UA"/>
              </w:rPr>
              <w:t xml:space="preserve"> </w:t>
            </w:r>
            <w:r w:rsidR="00D76B8C" w:rsidRPr="00AA5D5A">
              <w:rPr>
                <w:rStyle w:val="aff1"/>
                <w:bCs/>
                <w:color w:val="000000"/>
                <w:lang w:val="uk-UA" w:eastAsia="uk-UA"/>
              </w:rPr>
              <w:t>МовчанГ.П.</w:t>
            </w:r>
          </w:p>
          <w:p w:rsidR="00E72803" w:rsidRPr="00E72803" w:rsidRDefault="00E72803" w:rsidP="00E72803">
            <w:pPr>
              <w:pStyle w:val="afc"/>
              <w:shd w:val="clear" w:color="auto" w:fill="auto"/>
              <w:rPr>
                <w:rStyle w:val="aff1"/>
                <w:bCs/>
                <w:i/>
                <w:iCs/>
                <w:color w:val="000000"/>
                <w:lang w:val="uk-UA" w:eastAsia="uk-UA"/>
              </w:rPr>
            </w:pPr>
            <w:r w:rsidRPr="00AA5D5A">
              <w:rPr>
                <w:rStyle w:val="aff1"/>
                <w:bCs/>
                <w:color w:val="000000"/>
                <w:lang w:val="uk-UA" w:eastAsia="uk-UA"/>
              </w:rPr>
              <w:t xml:space="preserve">Завідувач  </w:t>
            </w:r>
          </w:p>
          <w:p w:rsidR="00E72803" w:rsidRPr="00E72803" w:rsidRDefault="00E72803" w:rsidP="00E72803">
            <w:pPr>
              <w:pStyle w:val="afc"/>
              <w:shd w:val="clear" w:color="auto" w:fill="auto"/>
              <w:rPr>
                <w:rStyle w:val="aff1"/>
                <w:bCs/>
                <w:i/>
                <w:iCs/>
                <w:color w:val="000000"/>
                <w:lang w:val="uk-UA" w:eastAsia="uk-UA"/>
              </w:rPr>
            </w:pPr>
            <w:r w:rsidRPr="00AA5D5A">
              <w:rPr>
                <w:rStyle w:val="aff1"/>
                <w:bCs/>
                <w:color w:val="000000"/>
                <w:lang w:val="uk-UA" w:eastAsia="uk-UA"/>
              </w:rPr>
              <w:t xml:space="preserve">Завірюха Г.П., вихователі, </w:t>
            </w:r>
          </w:p>
          <w:p w:rsidR="00821854" w:rsidRPr="00821854" w:rsidRDefault="00E72803" w:rsidP="00E72803">
            <w:pPr>
              <w:pStyle w:val="afc"/>
              <w:shd w:val="clear" w:color="auto" w:fill="auto"/>
              <w:rPr>
                <w:bCs/>
                <w:color w:val="000000"/>
                <w:spacing w:val="-10"/>
                <w:sz w:val="30"/>
                <w:szCs w:val="30"/>
                <w:lang w:val="uk-UA" w:eastAsia="uk-UA"/>
              </w:rPr>
            </w:pPr>
            <w:r w:rsidRPr="00E72803">
              <w:rPr>
                <w:rStyle w:val="aff1"/>
                <w:bCs/>
                <w:color w:val="000000"/>
                <w:lang w:eastAsia="uk-UA"/>
              </w:rPr>
              <w:t>учителі ЗОШ</w:t>
            </w: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2268" w:type="dxa"/>
          </w:tcPr>
          <w:p w:rsidR="00392522" w:rsidRDefault="00E72803" w:rsidP="00E72803">
            <w:pPr>
              <w:pStyle w:val="afc"/>
              <w:shd w:val="clear" w:color="auto" w:fill="auto"/>
              <w:spacing w:after="120" w:line="300" w:lineRule="exact"/>
              <w:rPr>
                <w:rStyle w:val="aff1"/>
                <w:bCs/>
                <w:color w:val="000000"/>
                <w:lang w:val="uk-UA" w:eastAsia="uk-UA"/>
              </w:rPr>
            </w:pPr>
            <w:r w:rsidRPr="00E72803">
              <w:rPr>
                <w:rStyle w:val="aff1"/>
                <w:bCs/>
                <w:color w:val="000000"/>
                <w:lang w:eastAsia="uk-UA"/>
              </w:rPr>
              <w:t>Відвідування</w:t>
            </w:r>
          </w:p>
          <w:p w:rsidR="00E72803" w:rsidRPr="00E72803" w:rsidRDefault="00E72803" w:rsidP="00E72803">
            <w:pPr>
              <w:pStyle w:val="afc"/>
              <w:shd w:val="clear" w:color="auto" w:fill="auto"/>
              <w:spacing w:after="120" w:line="300" w:lineRule="exact"/>
              <w:rPr>
                <w:sz w:val="28"/>
                <w:szCs w:val="28"/>
              </w:rPr>
            </w:pPr>
            <w:r w:rsidRPr="00E72803">
              <w:rPr>
                <w:rStyle w:val="aff1"/>
                <w:bCs/>
                <w:color w:val="000000"/>
                <w:lang w:eastAsia="uk-UA"/>
              </w:rPr>
              <w:t>школи</w:t>
            </w:r>
          </w:p>
        </w:tc>
        <w:tc>
          <w:tcPr>
            <w:tcW w:w="5670" w:type="dxa"/>
          </w:tcPr>
          <w:p w:rsidR="00E72803" w:rsidRPr="00E72803" w:rsidRDefault="00E72803" w:rsidP="00E72803">
            <w:pPr>
              <w:pStyle w:val="afc"/>
              <w:shd w:val="clear" w:color="auto" w:fill="auto"/>
              <w:rPr>
                <w:sz w:val="28"/>
                <w:szCs w:val="28"/>
                <w:lang w:val="ru-RU"/>
              </w:rPr>
            </w:pPr>
            <w:r w:rsidRPr="00E72803">
              <w:rPr>
                <w:rStyle w:val="aff1"/>
                <w:bCs/>
                <w:color w:val="000000"/>
                <w:lang w:val="ru-RU" w:eastAsia="uk-UA"/>
              </w:rPr>
              <w:t xml:space="preserve">Ознайомити вчителів і вихователів із планом спільної роботи школи і </w:t>
            </w:r>
            <w:r w:rsidR="001C59C7">
              <w:rPr>
                <w:rStyle w:val="aff1"/>
                <w:bCs/>
                <w:color w:val="000000"/>
                <w:lang w:val="ru-RU" w:eastAsia="uk-UA"/>
              </w:rPr>
              <w:t>ЗДО</w:t>
            </w:r>
          </w:p>
        </w:tc>
        <w:tc>
          <w:tcPr>
            <w:tcW w:w="2268" w:type="dxa"/>
          </w:tcPr>
          <w:p w:rsidR="00E72803" w:rsidRPr="00392522" w:rsidRDefault="00392522" w:rsidP="00E72803">
            <w:pPr>
              <w:pStyle w:val="afc"/>
              <w:shd w:val="clear" w:color="auto" w:fill="auto"/>
              <w:spacing w:line="300" w:lineRule="exact"/>
              <w:rPr>
                <w:sz w:val="28"/>
                <w:szCs w:val="28"/>
                <w:lang w:val="uk-UA"/>
              </w:rPr>
            </w:pPr>
            <w:r>
              <w:rPr>
                <w:rStyle w:val="aff1"/>
                <w:bCs/>
                <w:color w:val="000000"/>
                <w:lang w:eastAsia="uk-UA"/>
              </w:rPr>
              <w:t>29.0</w:t>
            </w:r>
            <w:r>
              <w:rPr>
                <w:rStyle w:val="aff1"/>
                <w:bCs/>
                <w:color w:val="000000"/>
                <w:lang w:val="uk-UA" w:eastAsia="uk-UA"/>
              </w:rPr>
              <w:t>9</w:t>
            </w:r>
            <w:r w:rsidR="00E72803">
              <w:rPr>
                <w:rStyle w:val="aff1"/>
                <w:bCs/>
                <w:color w:val="000000"/>
                <w:lang w:eastAsia="uk-UA"/>
              </w:rPr>
              <w:t>.20</w:t>
            </w:r>
            <w:r>
              <w:rPr>
                <w:rStyle w:val="aff1"/>
                <w:bCs/>
                <w:color w:val="000000"/>
                <w:lang w:val="uk-UA" w:eastAsia="uk-UA"/>
              </w:rPr>
              <w:t>2</w:t>
            </w:r>
            <w:r w:rsidR="00E2013D">
              <w:rPr>
                <w:rStyle w:val="aff1"/>
                <w:bCs/>
                <w:color w:val="000000"/>
                <w:lang w:val="uk-UA" w:eastAsia="uk-UA"/>
              </w:rPr>
              <w:t>1</w:t>
            </w:r>
          </w:p>
        </w:tc>
        <w:tc>
          <w:tcPr>
            <w:tcW w:w="2552" w:type="dxa"/>
            <w:tcBorders>
              <w:right w:val="single" w:sz="4" w:space="0" w:color="auto"/>
            </w:tcBorders>
          </w:tcPr>
          <w:p w:rsidR="00E72803" w:rsidRPr="00E72803" w:rsidRDefault="00E72803" w:rsidP="00E72803">
            <w:pPr>
              <w:pStyle w:val="afc"/>
              <w:shd w:val="clear" w:color="auto" w:fill="auto"/>
              <w:rPr>
                <w:rStyle w:val="aff1"/>
                <w:bCs/>
                <w:i/>
                <w:iCs/>
                <w:color w:val="000000"/>
                <w:lang w:val="uk-UA" w:eastAsia="uk-UA"/>
              </w:rPr>
            </w:pPr>
            <w:r w:rsidRPr="00E72803">
              <w:rPr>
                <w:rStyle w:val="aff1"/>
                <w:bCs/>
                <w:color w:val="000000"/>
                <w:lang w:val="ru-RU" w:eastAsia="uk-UA"/>
              </w:rPr>
              <w:t>В</w:t>
            </w:r>
            <w:r w:rsidR="003570E8">
              <w:rPr>
                <w:rStyle w:val="aff1"/>
                <w:bCs/>
                <w:color w:val="000000"/>
                <w:lang w:val="ru-RU" w:eastAsia="uk-UA"/>
              </w:rPr>
              <w:t>ихователь - методист ДНЗ Токаренко І</w:t>
            </w:r>
            <w:r w:rsidRPr="00E72803">
              <w:rPr>
                <w:rStyle w:val="aff1"/>
                <w:bCs/>
                <w:color w:val="000000"/>
                <w:lang w:val="de-DE" w:eastAsia="de-DE"/>
              </w:rPr>
              <w:t>.</w:t>
            </w:r>
            <w:r w:rsidR="003570E8">
              <w:rPr>
                <w:rStyle w:val="aff1"/>
                <w:bCs/>
                <w:color w:val="000000"/>
                <w:lang w:val="uk-UA" w:eastAsia="de-DE"/>
              </w:rPr>
              <w:t xml:space="preserve"> Л.</w:t>
            </w:r>
            <w:r w:rsidRPr="00E72803">
              <w:rPr>
                <w:rStyle w:val="aff1"/>
                <w:bCs/>
                <w:color w:val="000000"/>
                <w:lang w:val="de-DE" w:eastAsia="de-DE"/>
              </w:rPr>
              <w:t xml:space="preserve">, </w:t>
            </w:r>
            <w:r w:rsidRPr="00E72803">
              <w:rPr>
                <w:rStyle w:val="aff1"/>
                <w:bCs/>
                <w:color w:val="000000"/>
                <w:lang w:val="ru-RU" w:eastAsia="uk-UA"/>
              </w:rPr>
              <w:t xml:space="preserve">заступник </w:t>
            </w:r>
          </w:p>
          <w:p w:rsidR="00821854" w:rsidRDefault="00E72803" w:rsidP="00E72803">
            <w:pPr>
              <w:pStyle w:val="afc"/>
              <w:shd w:val="clear" w:color="auto" w:fill="auto"/>
              <w:rPr>
                <w:rStyle w:val="aff1"/>
                <w:bCs/>
                <w:color w:val="000000"/>
                <w:lang w:val="ru-RU" w:eastAsia="uk-UA"/>
              </w:rPr>
            </w:pPr>
            <w:r w:rsidRPr="00E72803">
              <w:rPr>
                <w:rStyle w:val="aff1"/>
                <w:bCs/>
                <w:color w:val="000000"/>
                <w:lang w:val="ru-RU" w:eastAsia="uk-UA"/>
              </w:rPr>
              <w:t>директора ЗОШ</w:t>
            </w:r>
          </w:p>
          <w:p w:rsidR="002A5BC2" w:rsidRPr="00243D22" w:rsidRDefault="002A5BC2" w:rsidP="00E72803">
            <w:pPr>
              <w:pStyle w:val="afc"/>
              <w:shd w:val="clear" w:color="auto" w:fill="auto"/>
              <w:rPr>
                <w:sz w:val="28"/>
                <w:szCs w:val="28"/>
                <w:lang w:val="ru-RU"/>
              </w:rPr>
            </w:pP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2268" w:type="dxa"/>
          </w:tcPr>
          <w:p w:rsidR="00E72803" w:rsidRPr="003570E8" w:rsidRDefault="00E72803" w:rsidP="00E72803">
            <w:pPr>
              <w:pStyle w:val="afc"/>
              <w:shd w:val="clear" w:color="auto" w:fill="auto"/>
              <w:spacing w:line="324" w:lineRule="exact"/>
              <w:rPr>
                <w:sz w:val="28"/>
                <w:szCs w:val="28"/>
                <w:lang w:val="ru-RU"/>
              </w:rPr>
            </w:pPr>
            <w:r w:rsidRPr="003570E8">
              <w:rPr>
                <w:rStyle w:val="aff1"/>
                <w:bCs/>
                <w:color w:val="000000"/>
                <w:lang w:val="ru-RU" w:eastAsia="uk-UA"/>
              </w:rPr>
              <w:t>День</w:t>
            </w:r>
          </w:p>
          <w:p w:rsidR="00E72803" w:rsidRPr="003570E8" w:rsidRDefault="00E72803" w:rsidP="00E72803">
            <w:pPr>
              <w:pStyle w:val="afc"/>
              <w:shd w:val="clear" w:color="auto" w:fill="auto"/>
              <w:spacing w:line="324" w:lineRule="exact"/>
              <w:rPr>
                <w:sz w:val="28"/>
                <w:szCs w:val="28"/>
                <w:lang w:val="ru-RU"/>
              </w:rPr>
            </w:pPr>
            <w:r w:rsidRPr="003570E8">
              <w:rPr>
                <w:rStyle w:val="aff1"/>
                <w:bCs/>
                <w:color w:val="000000"/>
                <w:lang w:val="ru-RU" w:eastAsia="uk-UA"/>
              </w:rPr>
              <w:t>відкритих</w:t>
            </w:r>
          </w:p>
          <w:p w:rsidR="00E72803" w:rsidRPr="003570E8" w:rsidRDefault="00E72803" w:rsidP="00E72803">
            <w:pPr>
              <w:pStyle w:val="afc"/>
              <w:shd w:val="clear" w:color="auto" w:fill="auto"/>
              <w:spacing w:line="324" w:lineRule="exact"/>
              <w:rPr>
                <w:sz w:val="28"/>
                <w:szCs w:val="28"/>
                <w:lang w:val="ru-RU"/>
              </w:rPr>
            </w:pPr>
            <w:r w:rsidRPr="003570E8">
              <w:rPr>
                <w:rStyle w:val="aff1"/>
                <w:bCs/>
                <w:color w:val="000000"/>
                <w:lang w:val="ru-RU" w:eastAsia="uk-UA"/>
              </w:rPr>
              <w:t>дверей</w:t>
            </w:r>
          </w:p>
        </w:tc>
        <w:tc>
          <w:tcPr>
            <w:tcW w:w="5670" w:type="dxa"/>
          </w:tcPr>
          <w:p w:rsidR="00E72803" w:rsidRPr="00E72803" w:rsidRDefault="00E72803" w:rsidP="00E72803">
            <w:pPr>
              <w:pStyle w:val="afc"/>
              <w:shd w:val="clear" w:color="auto" w:fill="auto"/>
              <w:rPr>
                <w:sz w:val="28"/>
                <w:szCs w:val="28"/>
                <w:lang w:val="ru-RU"/>
              </w:rPr>
            </w:pPr>
            <w:r w:rsidRPr="00E72803">
              <w:rPr>
                <w:rStyle w:val="aff1"/>
                <w:bCs/>
                <w:color w:val="000000"/>
                <w:lang w:val="ru-RU" w:eastAsia="uk-UA"/>
              </w:rPr>
              <w:t>Провести День відкритих дверей у ДНЗ «Свято дошкілля»</w:t>
            </w:r>
          </w:p>
        </w:tc>
        <w:tc>
          <w:tcPr>
            <w:tcW w:w="2268" w:type="dxa"/>
          </w:tcPr>
          <w:p w:rsidR="00E72803" w:rsidRPr="00E72803" w:rsidRDefault="00374CFF" w:rsidP="00E72803">
            <w:pPr>
              <w:pStyle w:val="afc"/>
              <w:shd w:val="clear" w:color="auto" w:fill="auto"/>
              <w:spacing w:line="300" w:lineRule="exact"/>
              <w:rPr>
                <w:sz w:val="28"/>
                <w:szCs w:val="28"/>
                <w:lang w:val="uk-UA"/>
              </w:rPr>
            </w:pPr>
            <w:r>
              <w:rPr>
                <w:rStyle w:val="aff1"/>
                <w:bCs/>
                <w:color w:val="000000"/>
                <w:lang w:val="ru-RU" w:eastAsia="uk-UA"/>
              </w:rPr>
              <w:t>27</w:t>
            </w:r>
            <w:r w:rsidR="00E72803" w:rsidRPr="003570E8">
              <w:rPr>
                <w:rStyle w:val="aff1"/>
                <w:bCs/>
                <w:color w:val="000000"/>
                <w:lang w:val="ru-RU" w:eastAsia="uk-UA"/>
              </w:rPr>
              <w:t>.09.20</w:t>
            </w:r>
            <w:r w:rsidR="00392522">
              <w:rPr>
                <w:rStyle w:val="aff1"/>
                <w:bCs/>
                <w:color w:val="000000"/>
                <w:lang w:val="ru-RU" w:eastAsia="uk-UA"/>
              </w:rPr>
              <w:t>2</w:t>
            </w:r>
            <w:r w:rsidR="00E2013D">
              <w:rPr>
                <w:rStyle w:val="aff1"/>
                <w:bCs/>
                <w:color w:val="000000"/>
                <w:lang w:val="ru-RU" w:eastAsia="uk-UA"/>
              </w:rPr>
              <w:t>1</w:t>
            </w:r>
          </w:p>
        </w:tc>
        <w:tc>
          <w:tcPr>
            <w:tcW w:w="2552" w:type="dxa"/>
            <w:tcBorders>
              <w:right w:val="single" w:sz="4" w:space="0" w:color="auto"/>
            </w:tcBorders>
          </w:tcPr>
          <w:p w:rsidR="00E72803" w:rsidRPr="00E72803" w:rsidRDefault="00E72803" w:rsidP="00E72803">
            <w:pPr>
              <w:pStyle w:val="afc"/>
              <w:shd w:val="clear" w:color="auto" w:fill="auto"/>
              <w:rPr>
                <w:rStyle w:val="aff1"/>
                <w:bCs/>
                <w:i/>
                <w:iCs/>
                <w:color w:val="000000"/>
                <w:lang w:val="uk-UA" w:eastAsia="uk-UA"/>
              </w:rPr>
            </w:pPr>
            <w:r w:rsidRPr="00E72803">
              <w:rPr>
                <w:rStyle w:val="aff1"/>
                <w:bCs/>
                <w:color w:val="000000"/>
                <w:lang w:val="ru-RU" w:eastAsia="uk-UA"/>
              </w:rPr>
              <w:t xml:space="preserve">Вихователь - методист  </w:t>
            </w:r>
            <w:r w:rsidR="003570E8">
              <w:rPr>
                <w:rStyle w:val="aff1"/>
                <w:bCs/>
                <w:color w:val="000000"/>
                <w:lang w:val="ru-RU" w:eastAsia="uk-UA"/>
              </w:rPr>
              <w:t>Токаренко І</w:t>
            </w:r>
            <w:r w:rsidR="003570E8" w:rsidRPr="00E72803">
              <w:rPr>
                <w:rStyle w:val="aff1"/>
                <w:bCs/>
                <w:color w:val="000000"/>
                <w:lang w:val="de-DE" w:eastAsia="de-DE"/>
              </w:rPr>
              <w:t>.</w:t>
            </w:r>
            <w:r w:rsidR="003570E8">
              <w:rPr>
                <w:rStyle w:val="aff1"/>
                <w:bCs/>
                <w:color w:val="000000"/>
                <w:lang w:val="uk-UA" w:eastAsia="de-DE"/>
              </w:rPr>
              <w:t xml:space="preserve"> Л.</w:t>
            </w:r>
            <w:r w:rsidR="003570E8" w:rsidRPr="00E72803">
              <w:rPr>
                <w:rStyle w:val="aff1"/>
                <w:bCs/>
                <w:color w:val="000000"/>
                <w:lang w:val="de-DE" w:eastAsia="de-DE"/>
              </w:rPr>
              <w:t>,</w:t>
            </w:r>
          </w:p>
          <w:p w:rsidR="00E72803" w:rsidRPr="00E72803" w:rsidRDefault="00E72803" w:rsidP="00E72803">
            <w:pPr>
              <w:pStyle w:val="afc"/>
              <w:shd w:val="clear" w:color="auto" w:fill="auto"/>
              <w:rPr>
                <w:rStyle w:val="aff1"/>
                <w:bCs/>
                <w:i/>
                <w:iCs/>
                <w:color w:val="000000"/>
                <w:lang w:val="uk-UA" w:eastAsia="uk-UA"/>
              </w:rPr>
            </w:pPr>
            <w:r w:rsidRPr="00E72803">
              <w:rPr>
                <w:rStyle w:val="aff1"/>
                <w:bCs/>
                <w:color w:val="000000"/>
                <w:lang w:val="ru-RU" w:eastAsia="uk-UA"/>
              </w:rPr>
              <w:t xml:space="preserve">заступник </w:t>
            </w:r>
          </w:p>
          <w:p w:rsidR="00E72803" w:rsidRPr="00D16BEA" w:rsidRDefault="00E72803" w:rsidP="00E72803">
            <w:pPr>
              <w:pStyle w:val="afc"/>
              <w:shd w:val="clear" w:color="auto" w:fill="auto"/>
              <w:rPr>
                <w:sz w:val="28"/>
                <w:szCs w:val="28"/>
                <w:lang w:val="ru-RU"/>
              </w:rPr>
            </w:pPr>
            <w:r w:rsidRPr="00E72803">
              <w:rPr>
                <w:rStyle w:val="aff1"/>
                <w:bCs/>
                <w:color w:val="000000"/>
                <w:lang w:val="ru-RU" w:eastAsia="uk-UA"/>
              </w:rPr>
              <w:t>директора ЗОШ</w:t>
            </w: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14317" w:type="dxa"/>
            <w:gridSpan w:val="5"/>
            <w:tcBorders>
              <w:bottom w:val="nil"/>
            </w:tcBorders>
          </w:tcPr>
          <w:p w:rsidR="002A5BC2" w:rsidRDefault="002A5BC2" w:rsidP="00E72803">
            <w:pPr>
              <w:jc w:val="center"/>
              <w:rPr>
                <w:rStyle w:val="aff1"/>
                <w:rFonts w:eastAsiaTheme="majorEastAsia"/>
                <w:b/>
                <w:iCs/>
                <w:color w:val="000000"/>
                <w:lang w:val="uk-UA" w:eastAsia="uk-UA"/>
              </w:rPr>
            </w:pPr>
          </w:p>
          <w:p w:rsidR="00E72803" w:rsidRPr="00821854" w:rsidRDefault="00E72803" w:rsidP="00E72803">
            <w:pPr>
              <w:jc w:val="center"/>
              <w:rPr>
                <w:b/>
                <w:sz w:val="28"/>
                <w:szCs w:val="28"/>
              </w:rPr>
            </w:pPr>
            <w:r w:rsidRPr="00821854">
              <w:rPr>
                <w:rStyle w:val="aff1"/>
                <w:rFonts w:eastAsiaTheme="majorEastAsia"/>
                <w:b/>
                <w:iCs/>
                <w:color w:val="000000"/>
                <w:lang w:eastAsia="uk-UA"/>
              </w:rPr>
              <w:t>Методична робота</w:t>
            </w:r>
          </w:p>
        </w:tc>
      </w:tr>
      <w:tr w:rsidR="00E72803" w:rsidRPr="00E72803" w:rsidTr="00821854">
        <w:trPr>
          <w:trHeight w:val="335"/>
        </w:trPr>
        <w:tc>
          <w:tcPr>
            <w:tcW w:w="2268" w:type="dxa"/>
            <w:tcBorders>
              <w:top w:val="single" w:sz="4" w:space="0" w:color="auto"/>
            </w:tcBorders>
          </w:tcPr>
          <w:p w:rsidR="00E72803" w:rsidRPr="00E72803" w:rsidRDefault="00E72803" w:rsidP="00E72803">
            <w:pPr>
              <w:pStyle w:val="afc"/>
              <w:shd w:val="clear" w:color="auto" w:fill="auto"/>
              <w:spacing w:line="290" w:lineRule="exact"/>
              <w:rPr>
                <w:i/>
                <w:sz w:val="28"/>
                <w:szCs w:val="28"/>
                <w:lang w:val="uk-UA"/>
              </w:rPr>
            </w:pPr>
            <w:r w:rsidRPr="00E72803">
              <w:rPr>
                <w:rStyle w:val="51"/>
                <w:b w:val="0"/>
                <w:color w:val="000000"/>
                <w:sz w:val="28"/>
                <w:szCs w:val="28"/>
                <w:lang w:eastAsia="uk-UA"/>
              </w:rPr>
              <w:t>Консультація</w:t>
            </w:r>
          </w:p>
        </w:tc>
        <w:tc>
          <w:tcPr>
            <w:tcW w:w="5670" w:type="dxa"/>
          </w:tcPr>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«Старший дошкільник</w:t>
            </w:r>
            <w:r w:rsidR="00E2013D">
              <w:rPr>
                <w:rStyle w:val="51"/>
                <w:b w:val="0"/>
                <w:color w:val="000000"/>
                <w:sz w:val="28"/>
                <w:szCs w:val="28"/>
                <w:lang w:val="ru-RU" w:eastAsia="uk-UA"/>
              </w:rPr>
              <w:t xml:space="preserve"> </w:t>
            </w:r>
            <w:r w:rsidRPr="00E72803">
              <w:rPr>
                <w:rStyle w:val="51"/>
                <w:b w:val="0"/>
                <w:color w:val="000000"/>
                <w:sz w:val="28"/>
                <w:szCs w:val="28"/>
                <w:lang w:val="ru-RU" w:eastAsia="uk-UA"/>
              </w:rPr>
              <w:t>який він і</w:t>
            </w:r>
            <w:r w:rsidR="00392522">
              <w:rPr>
                <w:rStyle w:val="51"/>
                <w:b w:val="0"/>
                <w:color w:val="000000"/>
                <w:sz w:val="28"/>
                <w:szCs w:val="28"/>
                <w:lang w:val="ru-RU" w:eastAsia="uk-UA"/>
              </w:rPr>
              <w:t xml:space="preserve"> </w:t>
            </w:r>
            <w:r w:rsidRPr="00E72803">
              <w:rPr>
                <w:rStyle w:val="51"/>
                <w:b w:val="0"/>
                <w:color w:val="000000"/>
                <w:sz w:val="28"/>
                <w:szCs w:val="28"/>
                <w:lang w:val="ru-RU" w:eastAsia="uk-UA"/>
              </w:rPr>
              <w:t>як зним спілкуватися»</w:t>
            </w:r>
          </w:p>
        </w:tc>
        <w:tc>
          <w:tcPr>
            <w:tcW w:w="2268" w:type="dxa"/>
          </w:tcPr>
          <w:p w:rsidR="00E72803" w:rsidRPr="00374CFF" w:rsidRDefault="00374CFF" w:rsidP="00E72803">
            <w:pPr>
              <w:pStyle w:val="afc"/>
              <w:shd w:val="clear" w:color="auto" w:fill="auto"/>
              <w:spacing w:line="290" w:lineRule="exact"/>
              <w:ind w:left="140"/>
              <w:rPr>
                <w:i/>
                <w:sz w:val="28"/>
                <w:szCs w:val="28"/>
                <w:lang w:val="uk-UA"/>
              </w:rPr>
            </w:pPr>
            <w:r>
              <w:rPr>
                <w:rStyle w:val="51"/>
                <w:b w:val="0"/>
                <w:color w:val="000000"/>
                <w:sz w:val="28"/>
                <w:szCs w:val="28"/>
                <w:lang w:eastAsia="uk-UA"/>
              </w:rPr>
              <w:t>1</w:t>
            </w:r>
            <w:r>
              <w:rPr>
                <w:rStyle w:val="51"/>
                <w:b w:val="0"/>
                <w:color w:val="000000"/>
                <w:sz w:val="28"/>
                <w:szCs w:val="28"/>
                <w:lang w:val="uk-UA" w:eastAsia="uk-UA"/>
              </w:rPr>
              <w:t>2</w:t>
            </w:r>
            <w:r w:rsidR="00E72803" w:rsidRPr="00E72803">
              <w:rPr>
                <w:rStyle w:val="51"/>
                <w:b w:val="0"/>
                <w:color w:val="000000"/>
                <w:sz w:val="28"/>
                <w:szCs w:val="28"/>
                <w:lang w:eastAsia="uk-UA"/>
              </w:rPr>
              <w:t>.10.20</w:t>
            </w:r>
            <w:r w:rsidR="00392522">
              <w:rPr>
                <w:rStyle w:val="51"/>
                <w:b w:val="0"/>
                <w:color w:val="000000"/>
                <w:sz w:val="28"/>
                <w:szCs w:val="28"/>
                <w:lang w:val="uk-UA" w:eastAsia="uk-UA"/>
              </w:rPr>
              <w:t>2</w:t>
            </w:r>
            <w:r w:rsidR="00E2013D">
              <w:rPr>
                <w:rStyle w:val="51"/>
                <w:b w:val="0"/>
                <w:color w:val="000000"/>
                <w:sz w:val="28"/>
                <w:szCs w:val="28"/>
                <w:lang w:val="uk-UA" w:eastAsia="uk-UA"/>
              </w:rPr>
              <w:t>1</w:t>
            </w:r>
          </w:p>
        </w:tc>
        <w:tc>
          <w:tcPr>
            <w:tcW w:w="2552" w:type="dxa"/>
            <w:tcBorders>
              <w:right w:val="single" w:sz="4" w:space="0" w:color="auto"/>
            </w:tcBorders>
          </w:tcPr>
          <w:p w:rsidR="00E72803" w:rsidRPr="00E72803" w:rsidRDefault="00E72803" w:rsidP="00E72803">
            <w:pPr>
              <w:pStyle w:val="afc"/>
              <w:shd w:val="clear" w:color="auto" w:fill="auto"/>
              <w:rPr>
                <w:rStyle w:val="51"/>
                <w:b w:val="0"/>
                <w:color w:val="000000"/>
                <w:sz w:val="28"/>
                <w:szCs w:val="28"/>
                <w:lang w:val="uk-UA" w:eastAsia="uk-UA"/>
              </w:rPr>
            </w:pPr>
            <w:r w:rsidRPr="00E72803">
              <w:rPr>
                <w:rStyle w:val="51"/>
                <w:b w:val="0"/>
                <w:color w:val="000000"/>
                <w:sz w:val="28"/>
                <w:szCs w:val="28"/>
                <w:lang w:val="ru-RU" w:eastAsia="uk-UA"/>
              </w:rPr>
              <w:t xml:space="preserve">Вихователь - методист </w:t>
            </w:r>
            <w:r w:rsidR="003570E8">
              <w:rPr>
                <w:rStyle w:val="aff1"/>
                <w:bCs/>
                <w:color w:val="000000"/>
                <w:lang w:val="ru-RU" w:eastAsia="uk-UA"/>
              </w:rPr>
              <w:t>Токаренко І</w:t>
            </w:r>
            <w:r w:rsidR="003570E8" w:rsidRPr="00E72803">
              <w:rPr>
                <w:rStyle w:val="aff1"/>
                <w:bCs/>
                <w:color w:val="000000"/>
                <w:lang w:val="de-DE" w:eastAsia="de-DE"/>
              </w:rPr>
              <w:t>.</w:t>
            </w:r>
            <w:r w:rsidR="003570E8">
              <w:rPr>
                <w:rStyle w:val="aff1"/>
                <w:bCs/>
                <w:color w:val="000000"/>
                <w:lang w:val="uk-UA" w:eastAsia="de-DE"/>
              </w:rPr>
              <w:t xml:space="preserve"> Л.</w:t>
            </w:r>
            <w:r w:rsidR="003570E8" w:rsidRPr="00E72803">
              <w:rPr>
                <w:rStyle w:val="aff1"/>
                <w:bCs/>
                <w:color w:val="000000"/>
                <w:lang w:val="de-DE" w:eastAsia="de-DE"/>
              </w:rPr>
              <w:t>,</w:t>
            </w:r>
          </w:p>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заступник директора</w:t>
            </w:r>
            <w:r w:rsidR="001C59C7">
              <w:rPr>
                <w:rStyle w:val="51"/>
                <w:b w:val="0"/>
                <w:color w:val="000000"/>
                <w:sz w:val="28"/>
                <w:szCs w:val="28"/>
                <w:lang w:val="ru-RU" w:eastAsia="uk-UA"/>
              </w:rPr>
              <w:t>,</w:t>
            </w:r>
          </w:p>
          <w:p w:rsidR="00E72803" w:rsidRPr="00E72803" w:rsidRDefault="00E72803" w:rsidP="00E72803">
            <w:pPr>
              <w:pStyle w:val="afc"/>
              <w:shd w:val="clear" w:color="auto" w:fill="auto"/>
              <w:rPr>
                <w:rStyle w:val="51"/>
                <w:b w:val="0"/>
                <w:color w:val="000000"/>
                <w:sz w:val="28"/>
                <w:szCs w:val="28"/>
                <w:lang w:val="uk-UA" w:eastAsia="uk-UA"/>
              </w:rPr>
            </w:pPr>
            <w:r w:rsidRPr="00E72803">
              <w:rPr>
                <w:rStyle w:val="51"/>
                <w:b w:val="0"/>
                <w:color w:val="000000"/>
                <w:sz w:val="28"/>
                <w:szCs w:val="28"/>
                <w:lang w:val="ru-RU" w:eastAsia="uk-UA"/>
              </w:rPr>
              <w:t xml:space="preserve">вихователі, </w:t>
            </w:r>
          </w:p>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учителі початкових класів</w:t>
            </w: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2268" w:type="dxa"/>
          </w:tcPr>
          <w:p w:rsidR="00E72803" w:rsidRPr="00E72803" w:rsidRDefault="00E72803" w:rsidP="00E72803">
            <w:pPr>
              <w:pStyle w:val="afc"/>
              <w:shd w:val="clear" w:color="auto" w:fill="auto"/>
              <w:spacing w:line="290" w:lineRule="exact"/>
              <w:ind w:left="140"/>
              <w:rPr>
                <w:i/>
                <w:sz w:val="28"/>
                <w:szCs w:val="28"/>
              </w:rPr>
            </w:pPr>
            <w:r w:rsidRPr="00E72803">
              <w:rPr>
                <w:rStyle w:val="51"/>
                <w:b w:val="0"/>
                <w:color w:val="000000"/>
                <w:sz w:val="28"/>
                <w:szCs w:val="28"/>
                <w:lang w:eastAsia="uk-UA"/>
              </w:rPr>
              <w:lastRenderedPageBreak/>
              <w:t>Заняття</w:t>
            </w:r>
          </w:p>
        </w:tc>
        <w:tc>
          <w:tcPr>
            <w:tcW w:w="5670" w:type="dxa"/>
          </w:tcPr>
          <w:p w:rsidR="00E72803" w:rsidRPr="00E72803" w:rsidRDefault="00E72803" w:rsidP="00E72803">
            <w:pPr>
              <w:pStyle w:val="afc"/>
              <w:shd w:val="clear" w:color="auto" w:fill="auto"/>
              <w:rPr>
                <w:i/>
                <w:sz w:val="28"/>
                <w:szCs w:val="28"/>
              </w:rPr>
            </w:pPr>
            <w:r w:rsidRPr="00E72803">
              <w:rPr>
                <w:rStyle w:val="51"/>
                <w:b w:val="0"/>
                <w:color w:val="000000"/>
                <w:sz w:val="28"/>
                <w:szCs w:val="28"/>
                <w:lang w:eastAsia="uk-UA"/>
              </w:rPr>
              <w:t>Організувати взаємовідвідування уроків і занять із метою ознайомлення з методикою навчання та розв’язання</w:t>
            </w:r>
          </w:p>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послідовностей у роботі ДНЗ і школи:</w:t>
            </w:r>
          </w:p>
          <w:p w:rsidR="00E72803" w:rsidRPr="00E72803" w:rsidRDefault="00E72803" w:rsidP="00E72803">
            <w:pPr>
              <w:pStyle w:val="afc"/>
              <w:shd w:val="clear" w:color="auto" w:fill="auto"/>
              <w:tabs>
                <w:tab w:val="left" w:pos="831"/>
              </w:tabs>
              <w:rPr>
                <w:i/>
                <w:sz w:val="28"/>
                <w:szCs w:val="28"/>
                <w:lang w:val="ru-RU"/>
              </w:rPr>
            </w:pPr>
            <w:r w:rsidRPr="00E72803">
              <w:rPr>
                <w:rStyle w:val="51"/>
                <w:b w:val="0"/>
                <w:color w:val="000000"/>
                <w:sz w:val="28"/>
                <w:szCs w:val="28"/>
                <w:lang w:val="ru-RU" w:eastAsia="uk-UA"/>
              </w:rPr>
              <w:t>Заняття з розділу програми Дитина сенсорно- пізнавальному просторі</w:t>
            </w:r>
          </w:p>
          <w:p w:rsidR="00E72803" w:rsidRPr="00E72803" w:rsidRDefault="00E72803" w:rsidP="00E72803">
            <w:pPr>
              <w:pStyle w:val="afc"/>
              <w:shd w:val="clear" w:color="auto" w:fill="auto"/>
              <w:tabs>
                <w:tab w:val="left" w:pos="826"/>
              </w:tabs>
              <w:rPr>
                <w:i/>
                <w:sz w:val="28"/>
                <w:szCs w:val="28"/>
                <w:lang w:val="ru-RU"/>
              </w:rPr>
            </w:pPr>
            <w:r w:rsidRPr="00E72803">
              <w:rPr>
                <w:rStyle w:val="51"/>
                <w:b w:val="0"/>
                <w:color w:val="000000"/>
                <w:sz w:val="28"/>
                <w:szCs w:val="28"/>
                <w:lang w:val="ru-RU" w:eastAsia="uk-UA"/>
              </w:rPr>
              <w:t>Розвиток мовлення</w:t>
            </w:r>
          </w:p>
          <w:p w:rsidR="00E72803" w:rsidRPr="00E72803" w:rsidRDefault="00E72803" w:rsidP="00E72803">
            <w:pPr>
              <w:pStyle w:val="afc"/>
              <w:shd w:val="clear" w:color="auto" w:fill="auto"/>
              <w:tabs>
                <w:tab w:val="left" w:pos="826"/>
              </w:tabs>
              <w:rPr>
                <w:i/>
                <w:sz w:val="28"/>
                <w:szCs w:val="28"/>
                <w:lang w:val="ru-RU"/>
              </w:rPr>
            </w:pPr>
            <w:r w:rsidRPr="00E72803">
              <w:rPr>
                <w:rStyle w:val="51"/>
                <w:b w:val="0"/>
                <w:color w:val="000000"/>
                <w:sz w:val="28"/>
                <w:szCs w:val="28"/>
                <w:lang w:val="ru-RU" w:eastAsia="uk-UA"/>
              </w:rPr>
              <w:t>Підготовка руки до письма</w:t>
            </w:r>
          </w:p>
        </w:tc>
        <w:tc>
          <w:tcPr>
            <w:tcW w:w="2268" w:type="dxa"/>
          </w:tcPr>
          <w:p w:rsidR="00E72803" w:rsidRPr="00392522" w:rsidRDefault="00374CFF" w:rsidP="00E72803">
            <w:pPr>
              <w:pStyle w:val="afc"/>
              <w:shd w:val="clear" w:color="auto" w:fill="auto"/>
              <w:spacing w:line="290" w:lineRule="exact"/>
              <w:ind w:left="140"/>
              <w:rPr>
                <w:i/>
                <w:sz w:val="28"/>
                <w:szCs w:val="28"/>
                <w:lang w:val="uk-UA"/>
              </w:rPr>
            </w:pPr>
            <w:r>
              <w:rPr>
                <w:rStyle w:val="51"/>
                <w:b w:val="0"/>
                <w:color w:val="000000"/>
                <w:sz w:val="28"/>
                <w:szCs w:val="28"/>
                <w:lang w:eastAsia="uk-UA"/>
              </w:rPr>
              <w:t>2</w:t>
            </w:r>
            <w:r>
              <w:rPr>
                <w:rStyle w:val="51"/>
                <w:b w:val="0"/>
                <w:color w:val="000000"/>
                <w:sz w:val="28"/>
                <w:szCs w:val="28"/>
                <w:lang w:val="uk-UA" w:eastAsia="uk-UA"/>
              </w:rPr>
              <w:t>5</w:t>
            </w:r>
            <w:r w:rsidR="00E72803" w:rsidRPr="00E72803">
              <w:rPr>
                <w:rStyle w:val="51"/>
                <w:b w:val="0"/>
                <w:color w:val="000000"/>
                <w:sz w:val="28"/>
                <w:szCs w:val="28"/>
                <w:lang w:eastAsia="uk-UA"/>
              </w:rPr>
              <w:t>.09.20</w:t>
            </w:r>
            <w:r w:rsidR="00392522">
              <w:rPr>
                <w:rStyle w:val="51"/>
                <w:b w:val="0"/>
                <w:color w:val="000000"/>
                <w:sz w:val="28"/>
                <w:szCs w:val="28"/>
                <w:lang w:val="uk-UA" w:eastAsia="uk-UA"/>
              </w:rPr>
              <w:t>2</w:t>
            </w:r>
            <w:r w:rsidR="00E2013D">
              <w:rPr>
                <w:rStyle w:val="51"/>
                <w:b w:val="0"/>
                <w:color w:val="000000"/>
                <w:sz w:val="28"/>
                <w:szCs w:val="28"/>
                <w:lang w:val="uk-UA" w:eastAsia="uk-UA"/>
              </w:rPr>
              <w:t>1</w:t>
            </w:r>
          </w:p>
          <w:p w:rsidR="00E72803" w:rsidRPr="00392522" w:rsidRDefault="00E72803" w:rsidP="00E72803">
            <w:pPr>
              <w:pStyle w:val="afc"/>
              <w:shd w:val="clear" w:color="auto" w:fill="auto"/>
              <w:spacing w:line="290" w:lineRule="exact"/>
              <w:ind w:left="140"/>
              <w:rPr>
                <w:i/>
                <w:sz w:val="28"/>
                <w:szCs w:val="28"/>
                <w:lang w:val="uk-UA"/>
              </w:rPr>
            </w:pPr>
            <w:r w:rsidRPr="00E72803">
              <w:rPr>
                <w:rStyle w:val="51"/>
                <w:b w:val="0"/>
                <w:color w:val="000000"/>
                <w:sz w:val="28"/>
                <w:szCs w:val="28"/>
                <w:lang w:eastAsia="uk-UA"/>
              </w:rPr>
              <w:t>16.12.20</w:t>
            </w:r>
            <w:r w:rsidR="00392522">
              <w:rPr>
                <w:rStyle w:val="51"/>
                <w:b w:val="0"/>
                <w:color w:val="000000"/>
                <w:sz w:val="28"/>
                <w:szCs w:val="28"/>
                <w:lang w:val="uk-UA" w:eastAsia="uk-UA"/>
              </w:rPr>
              <w:t>2</w:t>
            </w:r>
            <w:r w:rsidR="00E2013D">
              <w:rPr>
                <w:rStyle w:val="51"/>
                <w:b w:val="0"/>
                <w:color w:val="000000"/>
                <w:sz w:val="28"/>
                <w:szCs w:val="28"/>
                <w:lang w:val="uk-UA" w:eastAsia="uk-UA"/>
              </w:rPr>
              <w:t>1</w:t>
            </w:r>
          </w:p>
        </w:tc>
        <w:tc>
          <w:tcPr>
            <w:tcW w:w="2552" w:type="dxa"/>
            <w:tcBorders>
              <w:right w:val="single" w:sz="4" w:space="0" w:color="auto"/>
            </w:tcBorders>
          </w:tcPr>
          <w:p w:rsidR="00E72803" w:rsidRPr="00E72803" w:rsidRDefault="00E72803" w:rsidP="00E72803">
            <w:pPr>
              <w:pStyle w:val="afc"/>
              <w:shd w:val="clear" w:color="auto" w:fill="auto"/>
              <w:rPr>
                <w:rStyle w:val="51"/>
                <w:b w:val="0"/>
                <w:color w:val="000000"/>
                <w:sz w:val="28"/>
                <w:szCs w:val="28"/>
                <w:lang w:val="uk-UA" w:eastAsia="uk-UA"/>
              </w:rPr>
            </w:pPr>
            <w:r w:rsidRPr="00E72803">
              <w:rPr>
                <w:rStyle w:val="51"/>
                <w:b w:val="0"/>
                <w:color w:val="000000"/>
                <w:sz w:val="28"/>
                <w:szCs w:val="28"/>
                <w:lang w:val="ru-RU" w:eastAsia="uk-UA"/>
              </w:rPr>
              <w:t xml:space="preserve">Вихователь - методист </w:t>
            </w:r>
            <w:r w:rsidR="003570E8">
              <w:rPr>
                <w:rStyle w:val="aff1"/>
                <w:bCs/>
                <w:color w:val="000000"/>
                <w:lang w:val="ru-RU" w:eastAsia="uk-UA"/>
              </w:rPr>
              <w:t>Токаренко І</w:t>
            </w:r>
            <w:r w:rsidR="003570E8" w:rsidRPr="00E72803">
              <w:rPr>
                <w:rStyle w:val="aff1"/>
                <w:bCs/>
                <w:color w:val="000000"/>
                <w:lang w:val="de-DE" w:eastAsia="de-DE"/>
              </w:rPr>
              <w:t>.</w:t>
            </w:r>
            <w:r w:rsidR="003570E8">
              <w:rPr>
                <w:rStyle w:val="aff1"/>
                <w:bCs/>
                <w:color w:val="000000"/>
                <w:lang w:val="uk-UA" w:eastAsia="de-DE"/>
              </w:rPr>
              <w:t xml:space="preserve"> Л.</w:t>
            </w:r>
            <w:r w:rsidR="003570E8" w:rsidRPr="00E72803">
              <w:rPr>
                <w:rStyle w:val="aff1"/>
                <w:bCs/>
                <w:color w:val="000000"/>
                <w:lang w:val="de-DE" w:eastAsia="de-DE"/>
              </w:rPr>
              <w:t>,</w:t>
            </w:r>
          </w:p>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заступник директора ЗОШ</w:t>
            </w:r>
          </w:p>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Учитель</w:t>
            </w:r>
          </w:p>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початкових</w:t>
            </w:r>
          </w:p>
          <w:p w:rsidR="00E72803" w:rsidRPr="00E72803" w:rsidRDefault="00E72803" w:rsidP="00E72803">
            <w:pPr>
              <w:pStyle w:val="afc"/>
              <w:shd w:val="clear" w:color="auto" w:fill="auto"/>
              <w:rPr>
                <w:i/>
                <w:sz w:val="28"/>
                <w:szCs w:val="28"/>
                <w:lang w:val="uk-UA"/>
              </w:rPr>
            </w:pPr>
            <w:r w:rsidRPr="00E72803">
              <w:rPr>
                <w:rStyle w:val="51"/>
                <w:b w:val="0"/>
                <w:color w:val="000000"/>
                <w:sz w:val="28"/>
                <w:szCs w:val="28"/>
                <w:lang w:val="ru-RU" w:eastAsia="uk-UA"/>
              </w:rPr>
              <w:t>класів</w:t>
            </w:r>
            <w:r w:rsidRPr="00E72803">
              <w:rPr>
                <w:rStyle w:val="51"/>
                <w:b w:val="0"/>
                <w:color w:val="000000"/>
                <w:sz w:val="28"/>
                <w:szCs w:val="28"/>
                <w:lang w:val="uk-UA" w:eastAsia="uk-UA"/>
              </w:rPr>
              <w:t>,</w:t>
            </w:r>
          </w:p>
          <w:p w:rsidR="00E72803" w:rsidRPr="003356AF" w:rsidRDefault="00E72803" w:rsidP="00E72803">
            <w:pPr>
              <w:pStyle w:val="afc"/>
              <w:shd w:val="clear" w:color="auto" w:fill="auto"/>
              <w:rPr>
                <w:i/>
                <w:sz w:val="28"/>
                <w:szCs w:val="28"/>
                <w:lang w:val="ru-RU"/>
              </w:rPr>
            </w:pPr>
            <w:r w:rsidRPr="00E72803">
              <w:rPr>
                <w:rStyle w:val="51"/>
                <w:b w:val="0"/>
                <w:color w:val="000000"/>
                <w:sz w:val="28"/>
                <w:szCs w:val="28"/>
                <w:lang w:val="uk-UA" w:eastAsia="uk-UA"/>
              </w:rPr>
              <w:t>в</w:t>
            </w:r>
            <w:r w:rsidRPr="003356AF">
              <w:rPr>
                <w:rStyle w:val="51"/>
                <w:b w:val="0"/>
                <w:color w:val="000000"/>
                <w:sz w:val="28"/>
                <w:szCs w:val="28"/>
                <w:lang w:val="ru-RU" w:eastAsia="uk-UA"/>
              </w:rPr>
              <w:t>ихователі</w:t>
            </w:r>
          </w:p>
          <w:p w:rsidR="00E72803" w:rsidRPr="00E72803" w:rsidRDefault="00E72803" w:rsidP="00E72803">
            <w:pPr>
              <w:pStyle w:val="afc"/>
              <w:shd w:val="clear" w:color="auto" w:fill="auto"/>
              <w:rPr>
                <w:i/>
                <w:sz w:val="28"/>
                <w:szCs w:val="28"/>
                <w:lang w:val="uk-UA"/>
              </w:rPr>
            </w:pPr>
            <w:r w:rsidRPr="003356AF">
              <w:rPr>
                <w:rStyle w:val="51"/>
                <w:b w:val="0"/>
                <w:color w:val="000000"/>
                <w:sz w:val="28"/>
                <w:szCs w:val="28"/>
                <w:lang w:val="ru-RU" w:eastAsia="uk-UA"/>
              </w:rPr>
              <w:t>старшої групи</w:t>
            </w: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2268" w:type="dxa"/>
          </w:tcPr>
          <w:p w:rsidR="00E72803" w:rsidRPr="00E72803" w:rsidRDefault="00E72803" w:rsidP="00E72803">
            <w:pPr>
              <w:pStyle w:val="afc"/>
              <w:shd w:val="clear" w:color="auto" w:fill="auto"/>
              <w:rPr>
                <w:i/>
                <w:sz w:val="28"/>
                <w:szCs w:val="28"/>
              </w:rPr>
            </w:pPr>
            <w:r w:rsidRPr="00E72803">
              <w:rPr>
                <w:rStyle w:val="51"/>
                <w:b w:val="0"/>
                <w:color w:val="000000"/>
                <w:sz w:val="28"/>
                <w:szCs w:val="28"/>
                <w:lang w:eastAsia="uk-UA"/>
              </w:rPr>
              <w:t>Майстер - клас</w:t>
            </w:r>
          </w:p>
        </w:tc>
        <w:tc>
          <w:tcPr>
            <w:tcW w:w="5670" w:type="dxa"/>
          </w:tcPr>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Провести методичний тиждень майстерності вчителів початкових класів та вихователів ДНЗ</w:t>
            </w:r>
          </w:p>
        </w:tc>
        <w:tc>
          <w:tcPr>
            <w:tcW w:w="2268" w:type="dxa"/>
          </w:tcPr>
          <w:p w:rsidR="00E72803" w:rsidRPr="00392522" w:rsidRDefault="00E72803" w:rsidP="00E72803">
            <w:pPr>
              <w:pStyle w:val="afc"/>
              <w:shd w:val="clear" w:color="auto" w:fill="auto"/>
              <w:spacing w:line="290" w:lineRule="exact"/>
              <w:rPr>
                <w:i/>
                <w:sz w:val="28"/>
                <w:szCs w:val="28"/>
                <w:lang w:val="uk-UA"/>
              </w:rPr>
            </w:pPr>
            <w:r w:rsidRPr="00E72803">
              <w:rPr>
                <w:rStyle w:val="51"/>
                <w:b w:val="0"/>
                <w:color w:val="000000"/>
                <w:sz w:val="28"/>
                <w:szCs w:val="28"/>
                <w:lang w:eastAsia="uk-UA"/>
              </w:rPr>
              <w:t>15.11.20</w:t>
            </w:r>
            <w:r w:rsidR="00392522">
              <w:rPr>
                <w:rStyle w:val="51"/>
                <w:b w:val="0"/>
                <w:color w:val="000000"/>
                <w:sz w:val="28"/>
                <w:szCs w:val="28"/>
                <w:lang w:val="uk-UA" w:eastAsia="uk-UA"/>
              </w:rPr>
              <w:t>2</w:t>
            </w:r>
            <w:r w:rsidR="00E2013D">
              <w:rPr>
                <w:rStyle w:val="51"/>
                <w:b w:val="0"/>
                <w:color w:val="000000"/>
                <w:sz w:val="28"/>
                <w:szCs w:val="28"/>
                <w:lang w:val="uk-UA" w:eastAsia="uk-UA"/>
              </w:rPr>
              <w:t>1</w:t>
            </w:r>
          </w:p>
        </w:tc>
        <w:tc>
          <w:tcPr>
            <w:tcW w:w="2552" w:type="dxa"/>
            <w:tcBorders>
              <w:right w:val="single" w:sz="4" w:space="0" w:color="auto"/>
            </w:tcBorders>
          </w:tcPr>
          <w:p w:rsidR="00E72803" w:rsidRPr="00E72803" w:rsidRDefault="00E72803" w:rsidP="00E72803">
            <w:pPr>
              <w:pStyle w:val="afc"/>
              <w:shd w:val="clear" w:color="auto" w:fill="auto"/>
              <w:rPr>
                <w:rStyle w:val="51"/>
                <w:b w:val="0"/>
                <w:color w:val="000000"/>
                <w:sz w:val="28"/>
                <w:szCs w:val="28"/>
                <w:lang w:val="uk-UA" w:eastAsia="uk-UA"/>
              </w:rPr>
            </w:pPr>
            <w:r w:rsidRPr="00E72803">
              <w:rPr>
                <w:rStyle w:val="51"/>
                <w:b w:val="0"/>
                <w:color w:val="000000"/>
                <w:sz w:val="28"/>
                <w:szCs w:val="28"/>
                <w:lang w:val="ru-RU" w:eastAsia="uk-UA"/>
              </w:rPr>
              <w:t xml:space="preserve">Вихователь - методист </w:t>
            </w:r>
            <w:r w:rsidR="003570E8">
              <w:rPr>
                <w:rStyle w:val="aff1"/>
                <w:bCs/>
                <w:color w:val="000000"/>
                <w:lang w:val="ru-RU" w:eastAsia="uk-UA"/>
              </w:rPr>
              <w:t>Токаренко І</w:t>
            </w:r>
            <w:r w:rsidR="003570E8" w:rsidRPr="00E72803">
              <w:rPr>
                <w:rStyle w:val="aff1"/>
                <w:bCs/>
                <w:color w:val="000000"/>
                <w:lang w:val="de-DE" w:eastAsia="de-DE"/>
              </w:rPr>
              <w:t>.</w:t>
            </w:r>
            <w:r w:rsidR="003570E8">
              <w:rPr>
                <w:rStyle w:val="aff1"/>
                <w:bCs/>
                <w:color w:val="000000"/>
                <w:lang w:val="uk-UA" w:eastAsia="de-DE"/>
              </w:rPr>
              <w:t xml:space="preserve"> Л.</w:t>
            </w:r>
            <w:r w:rsidR="003570E8" w:rsidRPr="00E72803">
              <w:rPr>
                <w:rStyle w:val="aff1"/>
                <w:bCs/>
                <w:color w:val="000000"/>
                <w:lang w:val="de-DE" w:eastAsia="de-DE"/>
              </w:rPr>
              <w:t>,</w:t>
            </w:r>
          </w:p>
          <w:p w:rsidR="00E72803" w:rsidRPr="00243D22" w:rsidRDefault="00E72803" w:rsidP="00E72803">
            <w:pPr>
              <w:pStyle w:val="afc"/>
              <w:shd w:val="clear" w:color="auto" w:fill="auto"/>
              <w:rPr>
                <w:i/>
                <w:sz w:val="28"/>
                <w:szCs w:val="28"/>
                <w:lang w:val="uk-UA"/>
              </w:rPr>
            </w:pPr>
            <w:r w:rsidRPr="00E72803">
              <w:rPr>
                <w:rStyle w:val="51"/>
                <w:b w:val="0"/>
                <w:color w:val="000000"/>
                <w:sz w:val="28"/>
                <w:szCs w:val="28"/>
                <w:lang w:val="ru-RU" w:eastAsia="uk-UA"/>
              </w:rPr>
              <w:t>заступник директора ЗОШ</w:t>
            </w:r>
            <w:r w:rsidRPr="003356AF">
              <w:rPr>
                <w:rStyle w:val="51"/>
                <w:b w:val="0"/>
                <w:color w:val="000000"/>
                <w:sz w:val="28"/>
                <w:szCs w:val="28"/>
                <w:lang w:val="ru-RU" w:eastAsia="uk-UA"/>
              </w:rPr>
              <w:t>.</w:t>
            </w: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2268" w:type="dxa"/>
            <w:tcBorders>
              <w:bottom w:val="single" w:sz="4" w:space="0" w:color="auto"/>
            </w:tcBorders>
          </w:tcPr>
          <w:p w:rsidR="00E72803" w:rsidRPr="00E72803" w:rsidRDefault="00E72803" w:rsidP="00E72803">
            <w:pPr>
              <w:pStyle w:val="afc"/>
              <w:shd w:val="clear" w:color="auto" w:fill="auto"/>
              <w:spacing w:line="290" w:lineRule="exact"/>
              <w:rPr>
                <w:i/>
                <w:sz w:val="28"/>
                <w:szCs w:val="28"/>
              </w:rPr>
            </w:pPr>
            <w:r w:rsidRPr="00E72803">
              <w:rPr>
                <w:rStyle w:val="51"/>
                <w:b w:val="0"/>
                <w:color w:val="000000"/>
                <w:sz w:val="28"/>
                <w:szCs w:val="28"/>
                <w:lang w:eastAsia="uk-UA"/>
              </w:rPr>
              <w:t>Круглий стіл</w:t>
            </w:r>
          </w:p>
          <w:p w:rsidR="00E72803" w:rsidRPr="00E72803" w:rsidRDefault="00E72803" w:rsidP="00E72803">
            <w:pPr>
              <w:pStyle w:val="afc"/>
              <w:spacing w:before="120" w:line="300" w:lineRule="exact"/>
              <w:ind w:left="120"/>
              <w:rPr>
                <w:i/>
                <w:sz w:val="28"/>
                <w:szCs w:val="28"/>
              </w:rPr>
            </w:pPr>
          </w:p>
        </w:tc>
        <w:tc>
          <w:tcPr>
            <w:tcW w:w="5670" w:type="dxa"/>
            <w:tcBorders>
              <w:bottom w:val="single" w:sz="4" w:space="0" w:color="auto"/>
            </w:tcBorders>
          </w:tcPr>
          <w:p w:rsidR="00E72803" w:rsidRPr="00E72803" w:rsidRDefault="00E72803" w:rsidP="00E72803">
            <w:pPr>
              <w:pStyle w:val="afc"/>
              <w:shd w:val="clear" w:color="auto" w:fill="auto"/>
              <w:spacing w:line="324" w:lineRule="exact"/>
              <w:rPr>
                <w:i/>
                <w:sz w:val="28"/>
                <w:szCs w:val="28"/>
                <w:lang w:val="ru-RU"/>
              </w:rPr>
            </w:pPr>
            <w:r w:rsidRPr="00E72803">
              <w:rPr>
                <w:rStyle w:val="51"/>
                <w:b w:val="0"/>
                <w:color w:val="000000"/>
                <w:sz w:val="28"/>
                <w:szCs w:val="28"/>
                <w:lang w:val="ru-RU" w:eastAsia="uk-UA"/>
              </w:rPr>
              <w:t>Круглий стіл:</w:t>
            </w:r>
          </w:p>
          <w:p w:rsidR="00E72803" w:rsidRPr="00E72803" w:rsidRDefault="00E72803" w:rsidP="00E72803">
            <w:pPr>
              <w:pStyle w:val="afc"/>
              <w:shd w:val="clear" w:color="auto" w:fill="auto"/>
              <w:spacing w:line="324" w:lineRule="exact"/>
              <w:rPr>
                <w:i/>
                <w:sz w:val="28"/>
                <w:szCs w:val="28"/>
                <w:lang w:val="ru-RU"/>
              </w:rPr>
            </w:pPr>
            <w:r w:rsidRPr="00E72803">
              <w:rPr>
                <w:rStyle w:val="51"/>
                <w:b w:val="0"/>
                <w:color w:val="000000"/>
                <w:sz w:val="28"/>
                <w:szCs w:val="28"/>
                <w:lang w:val="ru-RU" w:eastAsia="uk-UA"/>
              </w:rPr>
              <w:t>«Сьогодні дошкільнята, а завтра - школярі»</w:t>
            </w:r>
          </w:p>
        </w:tc>
        <w:tc>
          <w:tcPr>
            <w:tcW w:w="2268" w:type="dxa"/>
          </w:tcPr>
          <w:p w:rsidR="00E72803" w:rsidRPr="00D5420D" w:rsidRDefault="00E72803" w:rsidP="00E72803">
            <w:pPr>
              <w:pStyle w:val="afc"/>
              <w:shd w:val="clear" w:color="auto" w:fill="auto"/>
              <w:spacing w:line="290" w:lineRule="exact"/>
              <w:rPr>
                <w:i/>
                <w:sz w:val="28"/>
                <w:szCs w:val="28"/>
                <w:lang w:val="uk-UA"/>
              </w:rPr>
            </w:pPr>
            <w:r w:rsidRPr="00E72803">
              <w:rPr>
                <w:rStyle w:val="51"/>
                <w:b w:val="0"/>
                <w:color w:val="000000"/>
                <w:sz w:val="28"/>
                <w:szCs w:val="28"/>
                <w:lang w:eastAsia="uk-UA"/>
              </w:rPr>
              <w:t>12.02.20</w:t>
            </w:r>
            <w:r w:rsidR="00D5420D">
              <w:rPr>
                <w:rStyle w:val="51"/>
                <w:b w:val="0"/>
                <w:color w:val="000000"/>
                <w:sz w:val="28"/>
                <w:szCs w:val="28"/>
                <w:lang w:val="uk-UA" w:eastAsia="uk-UA"/>
              </w:rPr>
              <w:t>2</w:t>
            </w:r>
            <w:r w:rsidR="00E2013D">
              <w:rPr>
                <w:rStyle w:val="51"/>
                <w:b w:val="0"/>
                <w:color w:val="000000"/>
                <w:sz w:val="28"/>
                <w:szCs w:val="28"/>
                <w:lang w:val="uk-UA" w:eastAsia="uk-UA"/>
              </w:rPr>
              <w:t>2</w:t>
            </w:r>
          </w:p>
        </w:tc>
        <w:tc>
          <w:tcPr>
            <w:tcW w:w="2552" w:type="dxa"/>
            <w:tcBorders>
              <w:right w:val="single" w:sz="4" w:space="0" w:color="auto"/>
            </w:tcBorders>
          </w:tcPr>
          <w:p w:rsidR="00E72803" w:rsidRPr="00E72803" w:rsidRDefault="00E72803" w:rsidP="00E72803">
            <w:pPr>
              <w:pStyle w:val="afc"/>
              <w:shd w:val="clear" w:color="auto" w:fill="auto"/>
              <w:rPr>
                <w:rStyle w:val="51"/>
                <w:b w:val="0"/>
                <w:color w:val="000000"/>
                <w:sz w:val="28"/>
                <w:szCs w:val="28"/>
                <w:lang w:val="uk-UA" w:eastAsia="uk-UA"/>
              </w:rPr>
            </w:pPr>
            <w:r w:rsidRPr="00E72803">
              <w:rPr>
                <w:rStyle w:val="51"/>
                <w:b w:val="0"/>
                <w:color w:val="000000"/>
                <w:sz w:val="28"/>
                <w:szCs w:val="28"/>
                <w:lang w:val="ru-RU" w:eastAsia="uk-UA"/>
              </w:rPr>
              <w:t xml:space="preserve">Вихователь - методист </w:t>
            </w:r>
            <w:r w:rsidR="003570E8">
              <w:rPr>
                <w:rStyle w:val="aff1"/>
                <w:bCs/>
                <w:color w:val="000000"/>
                <w:lang w:val="ru-RU" w:eastAsia="uk-UA"/>
              </w:rPr>
              <w:t>Токаренко І</w:t>
            </w:r>
            <w:r w:rsidR="003570E8" w:rsidRPr="00E72803">
              <w:rPr>
                <w:rStyle w:val="aff1"/>
                <w:bCs/>
                <w:color w:val="000000"/>
                <w:lang w:val="de-DE" w:eastAsia="de-DE"/>
              </w:rPr>
              <w:t>.</w:t>
            </w:r>
            <w:r w:rsidR="003570E8">
              <w:rPr>
                <w:rStyle w:val="aff1"/>
                <w:bCs/>
                <w:color w:val="000000"/>
                <w:lang w:val="uk-UA" w:eastAsia="de-DE"/>
              </w:rPr>
              <w:t xml:space="preserve"> Л.</w:t>
            </w:r>
            <w:r w:rsidR="003570E8" w:rsidRPr="00E72803">
              <w:rPr>
                <w:rStyle w:val="aff1"/>
                <w:bCs/>
                <w:color w:val="000000"/>
                <w:lang w:val="de-DE" w:eastAsia="de-DE"/>
              </w:rPr>
              <w:t>,</w:t>
            </w:r>
          </w:p>
          <w:p w:rsidR="00E72803" w:rsidRPr="00E72803" w:rsidRDefault="00E72803" w:rsidP="00E72803">
            <w:pPr>
              <w:pStyle w:val="afc"/>
              <w:shd w:val="clear" w:color="auto" w:fill="auto"/>
              <w:rPr>
                <w:rStyle w:val="51"/>
                <w:b w:val="0"/>
                <w:color w:val="000000"/>
                <w:sz w:val="28"/>
                <w:szCs w:val="28"/>
                <w:lang w:val="uk-UA" w:eastAsia="uk-UA"/>
              </w:rPr>
            </w:pPr>
            <w:r w:rsidRPr="00E72803">
              <w:rPr>
                <w:rStyle w:val="51"/>
                <w:b w:val="0"/>
                <w:color w:val="000000"/>
                <w:sz w:val="28"/>
                <w:szCs w:val="28"/>
                <w:lang w:val="ru-RU" w:eastAsia="uk-UA"/>
              </w:rPr>
              <w:t>заступник директора</w:t>
            </w:r>
          </w:p>
          <w:p w:rsidR="00821854" w:rsidRPr="00243D22" w:rsidRDefault="00E72803" w:rsidP="00243D22">
            <w:pPr>
              <w:pStyle w:val="afc"/>
              <w:shd w:val="clear" w:color="auto" w:fill="auto"/>
              <w:spacing w:line="319" w:lineRule="exact"/>
              <w:rPr>
                <w:i/>
                <w:sz w:val="28"/>
                <w:szCs w:val="28"/>
                <w:lang w:val="uk-UA"/>
              </w:rPr>
            </w:pPr>
            <w:r w:rsidRPr="003356AF">
              <w:rPr>
                <w:rStyle w:val="51"/>
                <w:b w:val="0"/>
                <w:color w:val="000000"/>
                <w:sz w:val="28"/>
                <w:szCs w:val="28"/>
                <w:lang w:val="ru-RU" w:eastAsia="uk-UA"/>
              </w:rPr>
              <w:t>ЗОШ</w:t>
            </w: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14317" w:type="dxa"/>
            <w:gridSpan w:val="5"/>
            <w:tcBorders>
              <w:bottom w:val="nil"/>
            </w:tcBorders>
          </w:tcPr>
          <w:p w:rsidR="00895678" w:rsidRDefault="00895678" w:rsidP="00E72803">
            <w:pPr>
              <w:jc w:val="center"/>
              <w:rPr>
                <w:rStyle w:val="51"/>
                <w:rFonts w:eastAsiaTheme="majorEastAsia"/>
                <w:color w:val="000000"/>
                <w:sz w:val="28"/>
                <w:szCs w:val="28"/>
                <w:lang w:val="uk-UA" w:eastAsia="uk-UA"/>
              </w:rPr>
            </w:pPr>
          </w:p>
          <w:p w:rsidR="00E72803" w:rsidRPr="00821854" w:rsidRDefault="00E72803" w:rsidP="00E72803">
            <w:pPr>
              <w:jc w:val="center"/>
              <w:rPr>
                <w:i/>
                <w:sz w:val="28"/>
                <w:szCs w:val="28"/>
              </w:rPr>
            </w:pPr>
            <w:r w:rsidRPr="00821854">
              <w:rPr>
                <w:rStyle w:val="51"/>
                <w:rFonts w:eastAsiaTheme="majorEastAsia"/>
                <w:color w:val="000000"/>
                <w:sz w:val="28"/>
                <w:szCs w:val="28"/>
                <w:lang w:eastAsia="uk-UA"/>
              </w:rPr>
              <w:t xml:space="preserve">Проведення спільних заходів </w:t>
            </w:r>
            <w:r w:rsidRPr="00821854">
              <w:rPr>
                <w:rStyle w:val="51"/>
                <w:rFonts w:eastAsiaTheme="majorEastAsia"/>
                <w:color w:val="000000"/>
                <w:sz w:val="28"/>
                <w:szCs w:val="28"/>
                <w:lang w:val="uk-UA" w:eastAsia="uk-UA"/>
              </w:rPr>
              <w:t>дошкільного закладу</w:t>
            </w:r>
            <w:r w:rsidRPr="00821854">
              <w:rPr>
                <w:rStyle w:val="51"/>
                <w:rFonts w:eastAsiaTheme="majorEastAsia"/>
                <w:color w:val="000000"/>
                <w:sz w:val="28"/>
                <w:szCs w:val="28"/>
                <w:lang w:eastAsia="uk-UA"/>
              </w:rPr>
              <w:t xml:space="preserve"> і школи</w:t>
            </w:r>
          </w:p>
        </w:tc>
      </w:tr>
      <w:tr w:rsidR="00E72803" w:rsidRPr="00E72803" w:rsidTr="00821854">
        <w:trPr>
          <w:trHeight w:val="335"/>
        </w:trPr>
        <w:tc>
          <w:tcPr>
            <w:tcW w:w="2268" w:type="dxa"/>
            <w:tcBorders>
              <w:top w:val="single" w:sz="4" w:space="0" w:color="auto"/>
            </w:tcBorders>
          </w:tcPr>
          <w:p w:rsidR="00E72803" w:rsidRPr="00E72803" w:rsidRDefault="00E72803" w:rsidP="00E72803">
            <w:pPr>
              <w:pStyle w:val="afc"/>
              <w:shd w:val="clear" w:color="auto" w:fill="auto"/>
              <w:spacing w:line="300" w:lineRule="exact"/>
              <w:ind w:left="120"/>
              <w:rPr>
                <w:i/>
                <w:sz w:val="28"/>
                <w:szCs w:val="28"/>
              </w:rPr>
            </w:pPr>
            <w:r w:rsidRPr="00E72803">
              <w:rPr>
                <w:rStyle w:val="51"/>
                <w:b w:val="0"/>
                <w:color w:val="000000"/>
                <w:sz w:val="28"/>
                <w:szCs w:val="28"/>
                <w:lang w:eastAsia="uk-UA"/>
              </w:rPr>
              <w:t>Свята</w:t>
            </w:r>
          </w:p>
        </w:tc>
        <w:tc>
          <w:tcPr>
            <w:tcW w:w="5670" w:type="dxa"/>
          </w:tcPr>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Провести спільні свята:</w:t>
            </w:r>
          </w:p>
          <w:p w:rsidR="00E72803" w:rsidRPr="00E72803" w:rsidRDefault="00E72803" w:rsidP="006C28C2">
            <w:pPr>
              <w:pStyle w:val="afc"/>
              <w:shd w:val="clear" w:color="auto" w:fill="auto"/>
              <w:tabs>
                <w:tab w:val="left" w:pos="461"/>
              </w:tabs>
              <w:rPr>
                <w:i/>
                <w:sz w:val="28"/>
                <w:szCs w:val="28"/>
                <w:lang w:val="ru-RU"/>
              </w:rPr>
            </w:pPr>
            <w:r w:rsidRPr="00E72803">
              <w:rPr>
                <w:rStyle w:val="51"/>
                <w:b w:val="0"/>
                <w:color w:val="000000"/>
                <w:sz w:val="28"/>
                <w:szCs w:val="28"/>
                <w:lang w:val="ru-RU" w:eastAsia="uk-UA"/>
              </w:rPr>
              <w:t>Свято Першого дзвоника;</w:t>
            </w:r>
          </w:p>
          <w:p w:rsidR="00E72803" w:rsidRPr="00E72803" w:rsidRDefault="00E72803" w:rsidP="006E6B25">
            <w:pPr>
              <w:pStyle w:val="afc"/>
              <w:numPr>
                <w:ilvl w:val="0"/>
                <w:numId w:val="1"/>
              </w:numPr>
              <w:shd w:val="clear" w:color="auto" w:fill="auto"/>
              <w:tabs>
                <w:tab w:val="left" w:pos="-64"/>
              </w:tabs>
              <w:spacing w:line="322" w:lineRule="exact"/>
              <w:ind w:hanging="400"/>
              <w:rPr>
                <w:i/>
                <w:sz w:val="28"/>
                <w:szCs w:val="28"/>
              </w:rPr>
            </w:pPr>
            <w:r w:rsidRPr="00E72803">
              <w:rPr>
                <w:rStyle w:val="51"/>
                <w:b w:val="0"/>
                <w:color w:val="000000"/>
                <w:sz w:val="28"/>
                <w:szCs w:val="28"/>
                <w:lang w:eastAsia="uk-UA"/>
              </w:rPr>
              <w:t>Різдвяні свята;</w:t>
            </w:r>
          </w:p>
          <w:p w:rsidR="00E72803" w:rsidRPr="00E72803" w:rsidRDefault="00E72803" w:rsidP="006C28C2">
            <w:pPr>
              <w:pStyle w:val="afc"/>
              <w:shd w:val="clear" w:color="auto" w:fill="auto"/>
              <w:tabs>
                <w:tab w:val="left" w:pos="461"/>
              </w:tabs>
              <w:rPr>
                <w:i/>
                <w:sz w:val="28"/>
                <w:szCs w:val="28"/>
              </w:rPr>
            </w:pPr>
            <w:r w:rsidRPr="00E72803">
              <w:rPr>
                <w:rStyle w:val="51"/>
                <w:b w:val="0"/>
                <w:color w:val="000000"/>
                <w:sz w:val="28"/>
                <w:szCs w:val="28"/>
                <w:lang w:eastAsia="uk-UA"/>
              </w:rPr>
              <w:t>Свято «Прощавай, Букварику!»;</w:t>
            </w:r>
          </w:p>
          <w:p w:rsidR="00E72803" w:rsidRPr="00E72803" w:rsidRDefault="00E72803" w:rsidP="006C28C2">
            <w:pPr>
              <w:pStyle w:val="afc"/>
              <w:shd w:val="clear" w:color="auto" w:fill="auto"/>
              <w:tabs>
                <w:tab w:val="left" w:pos="456"/>
              </w:tabs>
              <w:rPr>
                <w:i/>
                <w:sz w:val="28"/>
                <w:szCs w:val="28"/>
              </w:rPr>
            </w:pPr>
            <w:r w:rsidRPr="00E72803">
              <w:rPr>
                <w:rStyle w:val="51"/>
                <w:b w:val="0"/>
                <w:color w:val="000000"/>
                <w:sz w:val="28"/>
                <w:szCs w:val="28"/>
                <w:lang w:eastAsia="uk-UA"/>
              </w:rPr>
              <w:t>Свято остан</w:t>
            </w:r>
            <w:r w:rsidR="00B02AC9">
              <w:rPr>
                <w:rStyle w:val="51"/>
                <w:b w:val="0"/>
                <w:color w:val="000000"/>
                <w:sz w:val="28"/>
                <w:szCs w:val="28"/>
                <w:lang w:val="uk-UA" w:eastAsia="uk-UA"/>
              </w:rPr>
              <w:t>н</w:t>
            </w:r>
            <w:r w:rsidRPr="00E72803">
              <w:rPr>
                <w:rStyle w:val="51"/>
                <w:b w:val="0"/>
                <w:color w:val="000000"/>
                <w:sz w:val="28"/>
                <w:szCs w:val="28"/>
                <w:lang w:eastAsia="uk-UA"/>
              </w:rPr>
              <w:t>ього дзвоника</w:t>
            </w:r>
          </w:p>
          <w:p w:rsidR="00E72803" w:rsidRPr="00E72803" w:rsidRDefault="00E72803" w:rsidP="006E6B25">
            <w:pPr>
              <w:pStyle w:val="afc"/>
              <w:numPr>
                <w:ilvl w:val="0"/>
                <w:numId w:val="1"/>
              </w:numPr>
              <w:shd w:val="clear" w:color="auto" w:fill="auto"/>
              <w:tabs>
                <w:tab w:val="left" w:pos="-64"/>
              </w:tabs>
              <w:spacing w:line="322" w:lineRule="exact"/>
              <w:ind w:hanging="400"/>
              <w:rPr>
                <w:i/>
                <w:sz w:val="28"/>
                <w:szCs w:val="28"/>
                <w:lang w:val="ru-RU"/>
              </w:rPr>
            </w:pPr>
            <w:r w:rsidRPr="00E72803">
              <w:rPr>
                <w:rStyle w:val="51"/>
                <w:b w:val="0"/>
                <w:color w:val="000000"/>
                <w:sz w:val="28"/>
                <w:szCs w:val="28"/>
                <w:lang w:val="ru-RU" w:eastAsia="uk-UA"/>
              </w:rPr>
              <w:lastRenderedPageBreak/>
              <w:t>Конкурс малюнку на асфальті «Світ очима дітей»</w:t>
            </w:r>
            <w:r w:rsidR="00D5420D">
              <w:rPr>
                <w:rStyle w:val="51"/>
                <w:b w:val="0"/>
                <w:color w:val="000000"/>
                <w:sz w:val="28"/>
                <w:szCs w:val="28"/>
                <w:lang w:val="ru-RU" w:eastAsia="uk-UA"/>
              </w:rPr>
              <w:t>.</w:t>
            </w:r>
          </w:p>
        </w:tc>
        <w:tc>
          <w:tcPr>
            <w:tcW w:w="2268" w:type="dxa"/>
          </w:tcPr>
          <w:p w:rsidR="00374CFF" w:rsidRDefault="00374CFF" w:rsidP="00E72803">
            <w:pPr>
              <w:pStyle w:val="afc"/>
              <w:shd w:val="clear" w:color="auto" w:fill="auto"/>
              <w:spacing w:line="300" w:lineRule="exact"/>
              <w:rPr>
                <w:rStyle w:val="51"/>
                <w:b w:val="0"/>
                <w:color w:val="000000"/>
                <w:sz w:val="28"/>
                <w:szCs w:val="28"/>
                <w:lang w:val="uk-UA" w:eastAsia="uk-UA"/>
              </w:rPr>
            </w:pPr>
          </w:p>
          <w:p w:rsidR="00E72803" w:rsidRPr="00392522" w:rsidRDefault="00E72803" w:rsidP="00E72803">
            <w:pPr>
              <w:pStyle w:val="afc"/>
              <w:shd w:val="clear" w:color="auto" w:fill="auto"/>
              <w:spacing w:line="300" w:lineRule="exact"/>
              <w:rPr>
                <w:i/>
                <w:sz w:val="28"/>
                <w:szCs w:val="28"/>
                <w:lang w:val="uk-UA"/>
              </w:rPr>
            </w:pPr>
            <w:r w:rsidRPr="00E72803">
              <w:rPr>
                <w:rStyle w:val="51"/>
                <w:b w:val="0"/>
                <w:color w:val="000000"/>
                <w:sz w:val="28"/>
                <w:szCs w:val="28"/>
                <w:lang w:eastAsia="uk-UA"/>
              </w:rPr>
              <w:t>01.09.20</w:t>
            </w:r>
            <w:r w:rsidR="00392522">
              <w:rPr>
                <w:rStyle w:val="51"/>
                <w:b w:val="0"/>
                <w:color w:val="000000"/>
                <w:sz w:val="28"/>
                <w:szCs w:val="28"/>
                <w:lang w:val="uk-UA" w:eastAsia="uk-UA"/>
              </w:rPr>
              <w:t>2</w:t>
            </w:r>
            <w:r w:rsidR="00E2013D">
              <w:rPr>
                <w:rStyle w:val="51"/>
                <w:b w:val="0"/>
                <w:color w:val="000000"/>
                <w:sz w:val="28"/>
                <w:szCs w:val="28"/>
                <w:lang w:val="uk-UA" w:eastAsia="uk-UA"/>
              </w:rPr>
              <w:t>1</w:t>
            </w:r>
          </w:p>
          <w:p w:rsidR="00E72803" w:rsidRPr="00D5420D" w:rsidRDefault="00E72803" w:rsidP="00E72803">
            <w:pPr>
              <w:pStyle w:val="afc"/>
              <w:shd w:val="clear" w:color="auto" w:fill="auto"/>
              <w:rPr>
                <w:i/>
                <w:sz w:val="28"/>
                <w:szCs w:val="28"/>
                <w:lang w:val="uk-UA"/>
              </w:rPr>
            </w:pPr>
            <w:r w:rsidRPr="00E72803">
              <w:rPr>
                <w:rStyle w:val="51"/>
                <w:b w:val="0"/>
                <w:color w:val="000000"/>
                <w:sz w:val="28"/>
                <w:szCs w:val="28"/>
                <w:lang w:eastAsia="uk-UA"/>
              </w:rPr>
              <w:t>05.01.20</w:t>
            </w:r>
            <w:r w:rsidR="00D5420D">
              <w:rPr>
                <w:rStyle w:val="51"/>
                <w:b w:val="0"/>
                <w:color w:val="000000"/>
                <w:sz w:val="28"/>
                <w:szCs w:val="28"/>
                <w:lang w:val="uk-UA" w:eastAsia="uk-UA"/>
              </w:rPr>
              <w:t>2</w:t>
            </w:r>
            <w:r w:rsidR="00E2013D">
              <w:rPr>
                <w:rStyle w:val="51"/>
                <w:b w:val="0"/>
                <w:color w:val="000000"/>
                <w:sz w:val="28"/>
                <w:szCs w:val="28"/>
                <w:lang w:val="uk-UA" w:eastAsia="uk-UA"/>
              </w:rPr>
              <w:t>2</w:t>
            </w:r>
          </w:p>
          <w:p w:rsidR="00E72803" w:rsidRPr="00D5420D" w:rsidRDefault="00374CFF" w:rsidP="00E72803">
            <w:pPr>
              <w:pStyle w:val="afc"/>
              <w:shd w:val="clear" w:color="auto" w:fill="auto"/>
              <w:rPr>
                <w:i/>
                <w:sz w:val="28"/>
                <w:szCs w:val="28"/>
                <w:lang w:val="uk-UA"/>
              </w:rPr>
            </w:pPr>
            <w:r>
              <w:rPr>
                <w:rStyle w:val="51"/>
                <w:b w:val="0"/>
                <w:color w:val="000000"/>
                <w:sz w:val="28"/>
                <w:szCs w:val="28"/>
                <w:lang w:val="uk-UA" w:eastAsia="uk-UA"/>
              </w:rPr>
              <w:t>12</w:t>
            </w:r>
            <w:r w:rsidR="00E72803" w:rsidRPr="00E72803">
              <w:rPr>
                <w:rStyle w:val="51"/>
                <w:b w:val="0"/>
                <w:color w:val="000000"/>
                <w:sz w:val="28"/>
                <w:szCs w:val="28"/>
                <w:lang w:eastAsia="uk-UA"/>
              </w:rPr>
              <w:t>.03.20</w:t>
            </w:r>
            <w:r w:rsidR="00D5420D">
              <w:rPr>
                <w:rStyle w:val="51"/>
                <w:b w:val="0"/>
                <w:color w:val="000000"/>
                <w:sz w:val="28"/>
                <w:szCs w:val="28"/>
                <w:lang w:val="uk-UA" w:eastAsia="uk-UA"/>
              </w:rPr>
              <w:t>2</w:t>
            </w:r>
            <w:r w:rsidR="00E2013D">
              <w:rPr>
                <w:rStyle w:val="51"/>
                <w:b w:val="0"/>
                <w:color w:val="000000"/>
                <w:sz w:val="28"/>
                <w:szCs w:val="28"/>
                <w:lang w:val="uk-UA" w:eastAsia="uk-UA"/>
              </w:rPr>
              <w:t>2</w:t>
            </w:r>
          </w:p>
          <w:p w:rsidR="00E72803" w:rsidRPr="00D5420D" w:rsidRDefault="00374CFF" w:rsidP="00E72803">
            <w:pPr>
              <w:pStyle w:val="afc"/>
              <w:shd w:val="clear" w:color="auto" w:fill="auto"/>
              <w:rPr>
                <w:i/>
                <w:sz w:val="28"/>
                <w:szCs w:val="28"/>
                <w:lang w:val="uk-UA"/>
              </w:rPr>
            </w:pPr>
            <w:r>
              <w:rPr>
                <w:rStyle w:val="51"/>
                <w:b w:val="0"/>
                <w:color w:val="000000"/>
                <w:sz w:val="28"/>
                <w:szCs w:val="28"/>
                <w:lang w:eastAsia="uk-UA"/>
              </w:rPr>
              <w:t>2</w:t>
            </w:r>
            <w:r>
              <w:rPr>
                <w:rStyle w:val="51"/>
                <w:b w:val="0"/>
                <w:color w:val="000000"/>
                <w:sz w:val="28"/>
                <w:szCs w:val="28"/>
                <w:lang w:val="uk-UA" w:eastAsia="uk-UA"/>
              </w:rPr>
              <w:t>4</w:t>
            </w:r>
            <w:r w:rsidR="00E72803" w:rsidRPr="00E72803">
              <w:rPr>
                <w:rStyle w:val="51"/>
                <w:b w:val="0"/>
                <w:color w:val="000000"/>
                <w:sz w:val="28"/>
                <w:szCs w:val="28"/>
                <w:lang w:eastAsia="uk-UA"/>
              </w:rPr>
              <w:t>.05.20</w:t>
            </w:r>
            <w:r w:rsidR="00D5420D">
              <w:rPr>
                <w:rStyle w:val="51"/>
                <w:b w:val="0"/>
                <w:color w:val="000000"/>
                <w:sz w:val="28"/>
                <w:szCs w:val="28"/>
                <w:lang w:val="uk-UA" w:eastAsia="uk-UA"/>
              </w:rPr>
              <w:t>2</w:t>
            </w:r>
            <w:r w:rsidR="00E2013D">
              <w:rPr>
                <w:rStyle w:val="51"/>
                <w:b w:val="0"/>
                <w:color w:val="000000"/>
                <w:sz w:val="28"/>
                <w:szCs w:val="28"/>
                <w:lang w:val="uk-UA" w:eastAsia="uk-UA"/>
              </w:rPr>
              <w:t>2</w:t>
            </w:r>
          </w:p>
          <w:p w:rsidR="00E72803" w:rsidRPr="00D5420D" w:rsidRDefault="00374CFF" w:rsidP="00E72803">
            <w:pPr>
              <w:pStyle w:val="afc"/>
              <w:shd w:val="clear" w:color="auto" w:fill="auto"/>
              <w:spacing w:line="300" w:lineRule="exact"/>
              <w:rPr>
                <w:i/>
                <w:sz w:val="28"/>
                <w:szCs w:val="28"/>
                <w:lang w:val="uk-UA"/>
              </w:rPr>
            </w:pPr>
            <w:r>
              <w:rPr>
                <w:rStyle w:val="51"/>
                <w:b w:val="0"/>
                <w:color w:val="000000"/>
                <w:sz w:val="28"/>
                <w:szCs w:val="28"/>
                <w:lang w:eastAsia="uk-UA"/>
              </w:rPr>
              <w:lastRenderedPageBreak/>
              <w:t>0</w:t>
            </w:r>
            <w:r>
              <w:rPr>
                <w:rStyle w:val="51"/>
                <w:b w:val="0"/>
                <w:color w:val="000000"/>
                <w:sz w:val="28"/>
                <w:szCs w:val="28"/>
                <w:lang w:val="uk-UA" w:eastAsia="uk-UA"/>
              </w:rPr>
              <w:t>3</w:t>
            </w:r>
            <w:r w:rsidR="00E72803" w:rsidRPr="00E72803">
              <w:rPr>
                <w:rStyle w:val="51"/>
                <w:b w:val="0"/>
                <w:color w:val="000000"/>
                <w:sz w:val="28"/>
                <w:szCs w:val="28"/>
                <w:lang w:eastAsia="uk-UA"/>
              </w:rPr>
              <w:t>.06.20</w:t>
            </w:r>
            <w:r w:rsidR="00D5420D">
              <w:rPr>
                <w:rStyle w:val="51"/>
                <w:b w:val="0"/>
                <w:color w:val="000000"/>
                <w:sz w:val="28"/>
                <w:szCs w:val="28"/>
                <w:lang w:val="uk-UA" w:eastAsia="uk-UA"/>
              </w:rPr>
              <w:t>2</w:t>
            </w:r>
            <w:r w:rsidR="00E2013D">
              <w:rPr>
                <w:rStyle w:val="51"/>
                <w:b w:val="0"/>
                <w:color w:val="000000"/>
                <w:sz w:val="28"/>
                <w:szCs w:val="28"/>
                <w:lang w:val="uk-UA" w:eastAsia="uk-UA"/>
              </w:rPr>
              <w:t>2</w:t>
            </w:r>
          </w:p>
        </w:tc>
        <w:tc>
          <w:tcPr>
            <w:tcW w:w="2552" w:type="dxa"/>
            <w:tcBorders>
              <w:right w:val="single" w:sz="4" w:space="0" w:color="auto"/>
            </w:tcBorders>
          </w:tcPr>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lastRenderedPageBreak/>
              <w:t>Вихователі</w:t>
            </w:r>
          </w:p>
          <w:p w:rsidR="00E72803" w:rsidRPr="00E72803" w:rsidRDefault="00E72803" w:rsidP="00E72803">
            <w:pPr>
              <w:pStyle w:val="afc"/>
              <w:shd w:val="clear" w:color="auto" w:fill="auto"/>
              <w:rPr>
                <w:rStyle w:val="51"/>
                <w:b w:val="0"/>
                <w:color w:val="000000"/>
                <w:sz w:val="28"/>
                <w:szCs w:val="28"/>
                <w:lang w:val="uk-UA" w:eastAsia="uk-UA"/>
              </w:rPr>
            </w:pPr>
            <w:r w:rsidRPr="00E72803">
              <w:rPr>
                <w:rStyle w:val="51"/>
                <w:b w:val="0"/>
                <w:color w:val="000000"/>
                <w:sz w:val="28"/>
                <w:szCs w:val="28"/>
                <w:lang w:val="ru-RU" w:eastAsia="uk-UA"/>
              </w:rPr>
              <w:t xml:space="preserve">Вихователь - методист </w:t>
            </w:r>
            <w:r w:rsidR="003570E8">
              <w:rPr>
                <w:rStyle w:val="aff1"/>
                <w:bCs/>
                <w:color w:val="000000"/>
                <w:lang w:val="ru-RU" w:eastAsia="uk-UA"/>
              </w:rPr>
              <w:t>Токаренко І</w:t>
            </w:r>
            <w:r w:rsidR="003570E8" w:rsidRPr="00E72803">
              <w:rPr>
                <w:rStyle w:val="aff1"/>
                <w:bCs/>
                <w:color w:val="000000"/>
                <w:lang w:val="de-DE" w:eastAsia="de-DE"/>
              </w:rPr>
              <w:t>.</w:t>
            </w:r>
            <w:r w:rsidR="003570E8">
              <w:rPr>
                <w:rStyle w:val="aff1"/>
                <w:bCs/>
                <w:color w:val="000000"/>
                <w:lang w:val="uk-UA" w:eastAsia="de-DE"/>
              </w:rPr>
              <w:t xml:space="preserve"> Л.</w:t>
            </w:r>
            <w:r w:rsidR="003570E8" w:rsidRPr="00E72803">
              <w:rPr>
                <w:rStyle w:val="aff1"/>
                <w:bCs/>
                <w:color w:val="000000"/>
                <w:lang w:val="de-DE" w:eastAsia="de-DE"/>
              </w:rPr>
              <w:t>,</w:t>
            </w:r>
          </w:p>
          <w:p w:rsidR="00E72803" w:rsidRPr="00E72803" w:rsidRDefault="00E72803" w:rsidP="00E72803">
            <w:pPr>
              <w:pStyle w:val="afc"/>
              <w:shd w:val="clear" w:color="auto" w:fill="auto"/>
              <w:rPr>
                <w:rStyle w:val="51"/>
                <w:b w:val="0"/>
                <w:color w:val="000000"/>
                <w:sz w:val="28"/>
                <w:szCs w:val="28"/>
                <w:lang w:val="uk-UA" w:eastAsia="uk-UA"/>
              </w:rPr>
            </w:pPr>
            <w:r w:rsidRPr="00E72803">
              <w:rPr>
                <w:rStyle w:val="51"/>
                <w:b w:val="0"/>
                <w:color w:val="000000"/>
                <w:sz w:val="28"/>
                <w:szCs w:val="28"/>
                <w:lang w:val="ru-RU" w:eastAsia="uk-UA"/>
              </w:rPr>
              <w:t xml:space="preserve">заступник </w:t>
            </w:r>
          </w:p>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lastRenderedPageBreak/>
              <w:t>директора ЗОШ</w:t>
            </w:r>
          </w:p>
          <w:p w:rsidR="00E72803" w:rsidRPr="006B2A4C" w:rsidRDefault="00E72803" w:rsidP="00E72803">
            <w:pPr>
              <w:pStyle w:val="afc"/>
              <w:shd w:val="clear" w:color="auto" w:fill="auto"/>
              <w:rPr>
                <w:i/>
                <w:sz w:val="28"/>
                <w:szCs w:val="28"/>
                <w:lang w:val="ru-RU"/>
              </w:rPr>
            </w:pPr>
            <w:r w:rsidRPr="006B2A4C">
              <w:rPr>
                <w:rStyle w:val="51"/>
                <w:b w:val="0"/>
                <w:color w:val="000000"/>
                <w:sz w:val="28"/>
                <w:szCs w:val="28"/>
                <w:lang w:val="ru-RU" w:eastAsia="uk-UA"/>
              </w:rPr>
              <w:t>учителі</w:t>
            </w:r>
          </w:p>
          <w:p w:rsidR="00E72803" w:rsidRPr="006B2A4C" w:rsidRDefault="00E72803" w:rsidP="00E72803">
            <w:pPr>
              <w:pStyle w:val="afc"/>
              <w:shd w:val="clear" w:color="auto" w:fill="auto"/>
              <w:rPr>
                <w:i/>
                <w:sz w:val="28"/>
                <w:szCs w:val="28"/>
                <w:lang w:val="ru-RU"/>
              </w:rPr>
            </w:pPr>
            <w:r w:rsidRPr="006B2A4C">
              <w:rPr>
                <w:rStyle w:val="51"/>
                <w:b w:val="0"/>
                <w:color w:val="000000"/>
                <w:sz w:val="28"/>
                <w:szCs w:val="28"/>
                <w:lang w:val="ru-RU" w:eastAsia="uk-UA"/>
              </w:rPr>
              <w:t>початкових</w:t>
            </w:r>
          </w:p>
          <w:p w:rsidR="00E72803" w:rsidRPr="006B2A4C" w:rsidRDefault="00E72803" w:rsidP="00E72803">
            <w:pPr>
              <w:pStyle w:val="afc"/>
              <w:shd w:val="clear" w:color="auto" w:fill="auto"/>
              <w:rPr>
                <w:i/>
                <w:sz w:val="28"/>
                <w:szCs w:val="28"/>
                <w:lang w:val="ru-RU"/>
              </w:rPr>
            </w:pPr>
            <w:r w:rsidRPr="006B2A4C">
              <w:rPr>
                <w:rStyle w:val="51"/>
                <w:b w:val="0"/>
                <w:color w:val="000000"/>
                <w:sz w:val="28"/>
                <w:szCs w:val="28"/>
                <w:lang w:val="ru-RU" w:eastAsia="uk-UA"/>
              </w:rPr>
              <w:t>класів</w:t>
            </w: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2268" w:type="dxa"/>
            <w:tcBorders>
              <w:top w:val="nil"/>
            </w:tcBorders>
          </w:tcPr>
          <w:p w:rsidR="00E72803" w:rsidRPr="00E72803" w:rsidRDefault="00E72803" w:rsidP="00E72803">
            <w:pPr>
              <w:pStyle w:val="afc"/>
              <w:shd w:val="clear" w:color="auto" w:fill="auto"/>
              <w:spacing w:line="300" w:lineRule="exact"/>
              <w:rPr>
                <w:i/>
                <w:sz w:val="28"/>
                <w:szCs w:val="28"/>
              </w:rPr>
            </w:pPr>
            <w:r w:rsidRPr="00E72803">
              <w:rPr>
                <w:rStyle w:val="51"/>
                <w:b w:val="0"/>
                <w:color w:val="000000"/>
                <w:sz w:val="28"/>
                <w:szCs w:val="28"/>
                <w:lang w:eastAsia="uk-UA"/>
              </w:rPr>
              <w:lastRenderedPageBreak/>
              <w:t>Конкурси</w:t>
            </w:r>
          </w:p>
        </w:tc>
        <w:tc>
          <w:tcPr>
            <w:tcW w:w="5670" w:type="dxa"/>
          </w:tcPr>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 xml:space="preserve">Залучати школярів до Участі у конкурсі творчих виробів </w:t>
            </w:r>
            <w:r w:rsidRPr="00E72803">
              <w:rPr>
                <w:rStyle w:val="51"/>
                <w:b w:val="0"/>
                <w:color w:val="000000"/>
                <w:sz w:val="28"/>
                <w:szCs w:val="28"/>
                <w:lang w:val="uk-UA" w:eastAsia="uk-UA"/>
              </w:rPr>
              <w:t>з</w:t>
            </w:r>
            <w:r w:rsidRPr="00E72803">
              <w:rPr>
                <w:rStyle w:val="51"/>
                <w:b w:val="0"/>
                <w:color w:val="000000"/>
                <w:sz w:val="28"/>
                <w:szCs w:val="28"/>
                <w:lang w:val="ru-RU" w:eastAsia="uk-UA"/>
              </w:rPr>
              <w:t xml:space="preserve"> природного матеріалу «Осінній диво грай»</w:t>
            </w:r>
          </w:p>
        </w:tc>
        <w:tc>
          <w:tcPr>
            <w:tcW w:w="2268" w:type="dxa"/>
          </w:tcPr>
          <w:p w:rsidR="00E72803" w:rsidRPr="00A56747" w:rsidRDefault="00E72803" w:rsidP="00E72803">
            <w:pPr>
              <w:pStyle w:val="afc"/>
              <w:shd w:val="clear" w:color="auto" w:fill="auto"/>
              <w:spacing w:line="300" w:lineRule="exact"/>
              <w:rPr>
                <w:i/>
                <w:sz w:val="28"/>
                <w:szCs w:val="28"/>
                <w:lang w:val="uk-UA"/>
              </w:rPr>
            </w:pPr>
            <w:r w:rsidRPr="00E72803">
              <w:rPr>
                <w:rStyle w:val="51"/>
                <w:b w:val="0"/>
                <w:color w:val="000000"/>
                <w:sz w:val="28"/>
                <w:szCs w:val="28"/>
                <w:lang w:eastAsia="uk-UA"/>
              </w:rPr>
              <w:t>28.09.20</w:t>
            </w:r>
            <w:r w:rsidR="00A56747">
              <w:rPr>
                <w:rStyle w:val="51"/>
                <w:b w:val="0"/>
                <w:color w:val="000000"/>
                <w:sz w:val="28"/>
                <w:szCs w:val="28"/>
                <w:lang w:val="uk-UA" w:eastAsia="uk-UA"/>
              </w:rPr>
              <w:t>2</w:t>
            </w:r>
            <w:r w:rsidR="00E2013D">
              <w:rPr>
                <w:rStyle w:val="51"/>
                <w:b w:val="0"/>
                <w:color w:val="000000"/>
                <w:sz w:val="28"/>
                <w:szCs w:val="28"/>
                <w:lang w:val="uk-UA" w:eastAsia="uk-UA"/>
              </w:rPr>
              <w:t>1</w:t>
            </w:r>
          </w:p>
        </w:tc>
        <w:tc>
          <w:tcPr>
            <w:tcW w:w="2552" w:type="dxa"/>
            <w:tcBorders>
              <w:right w:val="single" w:sz="4" w:space="0" w:color="auto"/>
            </w:tcBorders>
          </w:tcPr>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Заступник</w:t>
            </w:r>
          </w:p>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uk-UA" w:eastAsia="uk-UA"/>
              </w:rPr>
              <w:t>д</w:t>
            </w:r>
            <w:r w:rsidRPr="00E72803">
              <w:rPr>
                <w:rStyle w:val="51"/>
                <w:b w:val="0"/>
                <w:color w:val="000000"/>
                <w:sz w:val="28"/>
                <w:szCs w:val="28"/>
                <w:lang w:val="ru-RU" w:eastAsia="uk-UA"/>
              </w:rPr>
              <w:t>иректораЗОШ,учителі</w:t>
            </w:r>
          </w:p>
          <w:p w:rsidR="00821854" w:rsidRPr="003E1FB3" w:rsidRDefault="00E72803" w:rsidP="00E72803">
            <w:pPr>
              <w:pStyle w:val="afc"/>
              <w:shd w:val="clear" w:color="auto" w:fill="auto"/>
              <w:rPr>
                <w:bCs/>
                <w:noProof/>
                <w:color w:val="000000"/>
                <w:sz w:val="28"/>
                <w:szCs w:val="28"/>
                <w:shd w:val="clear" w:color="auto" w:fill="FFFFFF"/>
                <w:lang w:val="ru-RU" w:eastAsia="uk-UA"/>
              </w:rPr>
            </w:pPr>
            <w:r w:rsidRPr="00E72803">
              <w:rPr>
                <w:rStyle w:val="51"/>
                <w:b w:val="0"/>
                <w:color w:val="000000"/>
                <w:sz w:val="28"/>
                <w:szCs w:val="28"/>
                <w:lang w:val="uk-UA" w:eastAsia="uk-UA"/>
              </w:rPr>
              <w:t>п</w:t>
            </w:r>
            <w:r w:rsidRPr="00E72803">
              <w:rPr>
                <w:rStyle w:val="51"/>
                <w:b w:val="0"/>
                <w:color w:val="000000"/>
                <w:sz w:val="28"/>
                <w:szCs w:val="28"/>
                <w:lang w:val="ru-RU" w:eastAsia="uk-UA"/>
              </w:rPr>
              <w:t>очатковихкласів</w:t>
            </w: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2268" w:type="dxa"/>
          </w:tcPr>
          <w:p w:rsidR="00E72803" w:rsidRPr="00E72803" w:rsidRDefault="00E72803" w:rsidP="00E72803">
            <w:pPr>
              <w:pStyle w:val="afc"/>
              <w:shd w:val="clear" w:color="auto" w:fill="auto"/>
              <w:spacing w:line="300" w:lineRule="exact"/>
              <w:rPr>
                <w:i/>
                <w:sz w:val="28"/>
                <w:szCs w:val="28"/>
              </w:rPr>
            </w:pPr>
            <w:r w:rsidRPr="00E72803">
              <w:rPr>
                <w:rStyle w:val="51"/>
                <w:b w:val="0"/>
                <w:color w:val="000000"/>
                <w:sz w:val="28"/>
                <w:szCs w:val="28"/>
                <w:lang w:eastAsia="uk-UA"/>
              </w:rPr>
              <w:t>Екскурсії</w:t>
            </w:r>
          </w:p>
        </w:tc>
        <w:tc>
          <w:tcPr>
            <w:tcW w:w="5670" w:type="dxa"/>
          </w:tcPr>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Організувати екскурсію для майбутніх першокласників:</w:t>
            </w:r>
          </w:p>
          <w:p w:rsidR="00821854" w:rsidRPr="003E1FB3" w:rsidRDefault="00A56747" w:rsidP="00E72803">
            <w:pPr>
              <w:pStyle w:val="afc"/>
              <w:shd w:val="clear" w:color="auto" w:fill="auto"/>
              <w:rPr>
                <w:bCs/>
                <w:noProof/>
                <w:color w:val="000000"/>
                <w:sz w:val="28"/>
                <w:szCs w:val="28"/>
                <w:shd w:val="clear" w:color="auto" w:fill="FFFFFF"/>
                <w:lang w:val="ru-RU" w:eastAsia="uk-UA"/>
              </w:rPr>
            </w:pPr>
            <w:r>
              <w:rPr>
                <w:rStyle w:val="51"/>
                <w:b w:val="0"/>
                <w:color w:val="000000"/>
                <w:sz w:val="28"/>
                <w:szCs w:val="28"/>
                <w:lang w:val="ru-RU" w:eastAsia="uk-UA"/>
              </w:rPr>
              <w:t>ознайомлювальн</w:t>
            </w:r>
            <w:r w:rsidR="00E72803" w:rsidRPr="00E72803">
              <w:rPr>
                <w:rStyle w:val="51"/>
                <w:b w:val="0"/>
                <w:color w:val="000000"/>
                <w:sz w:val="28"/>
                <w:szCs w:val="28"/>
                <w:lang w:val="ru-RU" w:eastAsia="uk-UA"/>
              </w:rPr>
              <w:t>ий візит до школи - екскурсія до шкільної бібліотеки</w:t>
            </w:r>
          </w:p>
        </w:tc>
        <w:tc>
          <w:tcPr>
            <w:tcW w:w="2268" w:type="dxa"/>
          </w:tcPr>
          <w:p w:rsidR="00E72803" w:rsidRPr="00E71554" w:rsidRDefault="00E72803" w:rsidP="00E72803">
            <w:pPr>
              <w:pStyle w:val="afc"/>
              <w:shd w:val="clear" w:color="auto" w:fill="auto"/>
              <w:spacing w:line="300" w:lineRule="exact"/>
              <w:rPr>
                <w:i/>
                <w:sz w:val="28"/>
                <w:szCs w:val="28"/>
                <w:lang w:val="uk-UA"/>
              </w:rPr>
            </w:pPr>
            <w:r w:rsidRPr="00E72803">
              <w:rPr>
                <w:rStyle w:val="51"/>
                <w:b w:val="0"/>
                <w:color w:val="000000"/>
                <w:sz w:val="28"/>
                <w:szCs w:val="28"/>
                <w:lang w:eastAsia="uk-UA"/>
              </w:rPr>
              <w:t>27.11.20</w:t>
            </w:r>
            <w:r w:rsidR="00E71554">
              <w:rPr>
                <w:rStyle w:val="51"/>
                <w:b w:val="0"/>
                <w:color w:val="000000"/>
                <w:sz w:val="28"/>
                <w:szCs w:val="28"/>
                <w:lang w:val="uk-UA" w:eastAsia="uk-UA"/>
              </w:rPr>
              <w:t>2</w:t>
            </w:r>
            <w:r w:rsidR="00E2013D">
              <w:rPr>
                <w:rStyle w:val="51"/>
                <w:b w:val="0"/>
                <w:color w:val="000000"/>
                <w:sz w:val="28"/>
                <w:szCs w:val="28"/>
                <w:lang w:val="uk-UA" w:eastAsia="uk-UA"/>
              </w:rPr>
              <w:t>1</w:t>
            </w:r>
          </w:p>
          <w:p w:rsidR="00E72803" w:rsidRPr="00E71554" w:rsidRDefault="00A56747" w:rsidP="00E72803">
            <w:pPr>
              <w:pStyle w:val="afc"/>
              <w:shd w:val="clear" w:color="auto" w:fill="auto"/>
              <w:spacing w:line="300" w:lineRule="exact"/>
              <w:rPr>
                <w:i/>
                <w:sz w:val="28"/>
                <w:szCs w:val="28"/>
                <w:lang w:val="uk-UA"/>
              </w:rPr>
            </w:pPr>
            <w:r>
              <w:rPr>
                <w:rStyle w:val="51"/>
                <w:b w:val="0"/>
                <w:color w:val="000000"/>
                <w:sz w:val="28"/>
                <w:szCs w:val="28"/>
                <w:lang w:val="uk-UA" w:eastAsia="uk-UA"/>
              </w:rPr>
              <w:t>10</w:t>
            </w:r>
            <w:r w:rsidR="00E72803" w:rsidRPr="00E72803">
              <w:rPr>
                <w:rStyle w:val="51"/>
                <w:b w:val="0"/>
                <w:color w:val="000000"/>
                <w:sz w:val="28"/>
                <w:szCs w:val="28"/>
                <w:lang w:eastAsia="uk-UA"/>
              </w:rPr>
              <w:t>.12.20</w:t>
            </w:r>
            <w:r w:rsidR="00E71554">
              <w:rPr>
                <w:rStyle w:val="51"/>
                <w:b w:val="0"/>
                <w:color w:val="000000"/>
                <w:sz w:val="28"/>
                <w:szCs w:val="28"/>
                <w:lang w:val="uk-UA" w:eastAsia="uk-UA"/>
              </w:rPr>
              <w:t>2</w:t>
            </w:r>
            <w:r w:rsidR="00E2013D">
              <w:rPr>
                <w:rStyle w:val="51"/>
                <w:b w:val="0"/>
                <w:color w:val="000000"/>
                <w:sz w:val="28"/>
                <w:szCs w:val="28"/>
                <w:lang w:val="uk-UA" w:eastAsia="uk-UA"/>
              </w:rPr>
              <w:t>1</w:t>
            </w:r>
          </w:p>
        </w:tc>
        <w:tc>
          <w:tcPr>
            <w:tcW w:w="2552" w:type="dxa"/>
            <w:tcBorders>
              <w:right w:val="single" w:sz="4" w:space="0" w:color="auto"/>
            </w:tcBorders>
          </w:tcPr>
          <w:p w:rsidR="00E72803" w:rsidRPr="00E72803" w:rsidRDefault="00E72803" w:rsidP="00E72803">
            <w:pPr>
              <w:pStyle w:val="afc"/>
              <w:shd w:val="clear" w:color="auto" w:fill="auto"/>
              <w:rPr>
                <w:i/>
                <w:sz w:val="28"/>
                <w:szCs w:val="28"/>
                <w:lang w:val="uk-UA"/>
              </w:rPr>
            </w:pPr>
            <w:r w:rsidRPr="00E72803">
              <w:rPr>
                <w:rStyle w:val="51"/>
                <w:b w:val="0"/>
                <w:color w:val="000000"/>
                <w:sz w:val="28"/>
                <w:szCs w:val="28"/>
                <w:lang w:eastAsia="uk-UA"/>
              </w:rPr>
              <w:t>Вихователі</w:t>
            </w:r>
            <w:r w:rsidRPr="00E72803">
              <w:rPr>
                <w:rStyle w:val="51"/>
                <w:b w:val="0"/>
                <w:color w:val="000000"/>
                <w:sz w:val="28"/>
                <w:szCs w:val="28"/>
                <w:lang w:val="uk-UA" w:eastAsia="uk-UA"/>
              </w:rPr>
              <w:t>, бібліотекар</w:t>
            </w:r>
          </w:p>
          <w:p w:rsidR="00E72803" w:rsidRPr="00E72803" w:rsidRDefault="00E72803" w:rsidP="00E72803">
            <w:pPr>
              <w:pStyle w:val="afc"/>
              <w:shd w:val="clear" w:color="auto" w:fill="auto"/>
              <w:rPr>
                <w:i/>
                <w:sz w:val="28"/>
                <w:szCs w:val="28"/>
                <w:lang w:val="uk-UA"/>
              </w:rPr>
            </w:pP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14317" w:type="dxa"/>
            <w:gridSpan w:val="5"/>
          </w:tcPr>
          <w:p w:rsidR="00903181" w:rsidRDefault="00903181" w:rsidP="00E72803">
            <w:pPr>
              <w:jc w:val="center"/>
              <w:rPr>
                <w:rStyle w:val="51"/>
                <w:rFonts w:eastAsiaTheme="majorEastAsia"/>
                <w:color w:val="000000"/>
                <w:sz w:val="28"/>
                <w:szCs w:val="28"/>
                <w:lang w:val="uk-UA" w:eastAsia="uk-UA"/>
              </w:rPr>
            </w:pPr>
          </w:p>
          <w:p w:rsidR="00E72803" w:rsidRPr="00821854" w:rsidRDefault="00E72803" w:rsidP="00E72803">
            <w:pPr>
              <w:jc w:val="center"/>
              <w:rPr>
                <w:sz w:val="28"/>
                <w:szCs w:val="28"/>
              </w:rPr>
            </w:pPr>
            <w:r w:rsidRPr="00821854">
              <w:rPr>
                <w:rStyle w:val="51"/>
                <w:rFonts w:eastAsiaTheme="majorEastAsia"/>
                <w:color w:val="000000"/>
                <w:sz w:val="28"/>
                <w:szCs w:val="28"/>
                <w:lang w:eastAsia="uk-UA"/>
              </w:rPr>
              <w:t>Робота з батьками</w:t>
            </w:r>
          </w:p>
        </w:tc>
      </w:tr>
      <w:tr w:rsidR="00E72803" w:rsidRPr="00E72803" w:rsidTr="00821854">
        <w:trPr>
          <w:trHeight w:val="335"/>
        </w:trPr>
        <w:tc>
          <w:tcPr>
            <w:tcW w:w="2268" w:type="dxa"/>
          </w:tcPr>
          <w:p w:rsidR="00E72803" w:rsidRPr="00E72803" w:rsidRDefault="00E72803" w:rsidP="00E72803">
            <w:pPr>
              <w:pStyle w:val="afc"/>
              <w:shd w:val="clear" w:color="auto" w:fill="auto"/>
              <w:spacing w:line="290" w:lineRule="exact"/>
              <w:rPr>
                <w:i/>
                <w:sz w:val="28"/>
                <w:szCs w:val="28"/>
                <w:lang w:val="uk-UA"/>
              </w:rPr>
            </w:pPr>
            <w:r w:rsidRPr="00E72803">
              <w:rPr>
                <w:rStyle w:val="51"/>
                <w:b w:val="0"/>
                <w:color w:val="000000"/>
                <w:sz w:val="28"/>
                <w:szCs w:val="28"/>
                <w:lang w:eastAsia="uk-UA"/>
              </w:rPr>
              <w:t>Бесіди</w:t>
            </w:r>
          </w:p>
        </w:tc>
        <w:tc>
          <w:tcPr>
            <w:tcW w:w="5670" w:type="dxa"/>
          </w:tcPr>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Систематично оформлювати матеріали у батьківському куточку « Перші кроки до школи»:</w:t>
            </w:r>
          </w:p>
          <w:p w:rsidR="00E72803" w:rsidRPr="00E72803" w:rsidRDefault="00E72803" w:rsidP="00E72803">
            <w:pPr>
              <w:pStyle w:val="afc"/>
              <w:shd w:val="clear" w:color="auto" w:fill="auto"/>
              <w:rPr>
                <w:rStyle w:val="51"/>
                <w:b w:val="0"/>
                <w:color w:val="000000"/>
                <w:sz w:val="28"/>
                <w:szCs w:val="28"/>
                <w:lang w:val="uk-UA" w:eastAsia="uk-UA"/>
              </w:rPr>
            </w:pPr>
            <w:r w:rsidRPr="00E72803">
              <w:rPr>
                <w:rStyle w:val="51"/>
                <w:b w:val="0"/>
                <w:color w:val="000000"/>
                <w:sz w:val="28"/>
                <w:szCs w:val="28"/>
                <w:lang w:val="ru-RU" w:eastAsia="uk-UA"/>
              </w:rPr>
              <w:t xml:space="preserve">Психологічна готовність старших дошкільників до навчання в школі </w:t>
            </w:r>
          </w:p>
          <w:p w:rsidR="00E72803" w:rsidRDefault="00E72803" w:rsidP="00E72803">
            <w:pPr>
              <w:pStyle w:val="afc"/>
              <w:shd w:val="clear" w:color="auto" w:fill="auto"/>
              <w:rPr>
                <w:rStyle w:val="51"/>
                <w:b w:val="0"/>
                <w:color w:val="000000"/>
                <w:sz w:val="28"/>
                <w:szCs w:val="28"/>
                <w:lang w:val="ru-RU" w:eastAsia="uk-UA"/>
              </w:rPr>
            </w:pPr>
            <w:r w:rsidRPr="00E72803">
              <w:rPr>
                <w:rStyle w:val="51"/>
                <w:b w:val="0"/>
                <w:color w:val="000000"/>
                <w:sz w:val="28"/>
                <w:szCs w:val="28"/>
                <w:lang w:val="ru-RU" w:eastAsia="uk-UA"/>
              </w:rPr>
              <w:t>Щоб дитина не загубилася в школі</w:t>
            </w:r>
          </w:p>
          <w:p w:rsidR="00903181" w:rsidRPr="00E72803" w:rsidRDefault="00903181" w:rsidP="00E72803">
            <w:pPr>
              <w:pStyle w:val="afc"/>
              <w:shd w:val="clear" w:color="auto" w:fill="auto"/>
              <w:rPr>
                <w:i/>
                <w:sz w:val="28"/>
                <w:szCs w:val="28"/>
                <w:lang w:val="ru-RU"/>
              </w:rPr>
            </w:pPr>
          </w:p>
        </w:tc>
        <w:tc>
          <w:tcPr>
            <w:tcW w:w="2268" w:type="dxa"/>
          </w:tcPr>
          <w:p w:rsidR="00E72803" w:rsidRPr="00A56747" w:rsidRDefault="00E72803" w:rsidP="003570E8">
            <w:pPr>
              <w:pStyle w:val="afc"/>
              <w:shd w:val="clear" w:color="auto" w:fill="auto"/>
              <w:spacing w:line="290" w:lineRule="exact"/>
              <w:rPr>
                <w:i/>
                <w:sz w:val="28"/>
                <w:szCs w:val="28"/>
                <w:lang w:val="uk-UA"/>
              </w:rPr>
            </w:pPr>
            <w:r w:rsidRPr="00E72803">
              <w:rPr>
                <w:rStyle w:val="51"/>
                <w:b w:val="0"/>
                <w:color w:val="000000"/>
                <w:sz w:val="28"/>
                <w:szCs w:val="28"/>
                <w:lang w:eastAsia="uk-UA"/>
              </w:rPr>
              <w:t>06.05.20</w:t>
            </w:r>
            <w:r w:rsidR="00A56747">
              <w:rPr>
                <w:rStyle w:val="51"/>
                <w:b w:val="0"/>
                <w:color w:val="000000"/>
                <w:sz w:val="28"/>
                <w:szCs w:val="28"/>
                <w:lang w:val="uk-UA" w:eastAsia="uk-UA"/>
              </w:rPr>
              <w:t>2</w:t>
            </w:r>
            <w:r w:rsidR="00E2013D">
              <w:rPr>
                <w:rStyle w:val="51"/>
                <w:b w:val="0"/>
                <w:color w:val="000000"/>
                <w:sz w:val="28"/>
                <w:szCs w:val="28"/>
                <w:lang w:val="uk-UA" w:eastAsia="uk-UA"/>
              </w:rPr>
              <w:t>2</w:t>
            </w:r>
          </w:p>
          <w:p w:rsidR="00E72803" w:rsidRPr="00E72803" w:rsidRDefault="00E72803" w:rsidP="00E72803">
            <w:pPr>
              <w:pStyle w:val="afc"/>
              <w:shd w:val="clear" w:color="auto" w:fill="auto"/>
              <w:spacing w:line="290" w:lineRule="exact"/>
              <w:ind w:left="120"/>
              <w:rPr>
                <w:rStyle w:val="51"/>
                <w:b w:val="0"/>
                <w:color w:val="000000"/>
                <w:sz w:val="28"/>
                <w:szCs w:val="28"/>
                <w:lang w:val="uk-UA" w:eastAsia="uk-UA"/>
              </w:rPr>
            </w:pPr>
          </w:p>
          <w:p w:rsidR="00E72803" w:rsidRPr="00A56747" w:rsidRDefault="00E72803" w:rsidP="00E71554">
            <w:pPr>
              <w:pStyle w:val="afc"/>
              <w:shd w:val="clear" w:color="auto" w:fill="auto"/>
              <w:spacing w:line="290" w:lineRule="exact"/>
              <w:rPr>
                <w:i/>
                <w:sz w:val="28"/>
                <w:szCs w:val="28"/>
                <w:lang w:val="uk-UA"/>
              </w:rPr>
            </w:pPr>
            <w:r w:rsidRPr="00E72803">
              <w:rPr>
                <w:rStyle w:val="51"/>
                <w:b w:val="0"/>
                <w:color w:val="000000"/>
                <w:sz w:val="28"/>
                <w:szCs w:val="28"/>
                <w:lang w:eastAsia="uk-UA"/>
              </w:rPr>
              <w:t>20.05.20</w:t>
            </w:r>
            <w:r w:rsidR="00A56747">
              <w:rPr>
                <w:rStyle w:val="51"/>
                <w:b w:val="0"/>
                <w:color w:val="000000"/>
                <w:sz w:val="28"/>
                <w:szCs w:val="28"/>
                <w:lang w:val="uk-UA" w:eastAsia="uk-UA"/>
              </w:rPr>
              <w:t>2</w:t>
            </w:r>
            <w:r w:rsidR="00E2013D">
              <w:rPr>
                <w:rStyle w:val="51"/>
                <w:b w:val="0"/>
                <w:color w:val="000000"/>
                <w:sz w:val="28"/>
                <w:szCs w:val="28"/>
                <w:lang w:val="uk-UA" w:eastAsia="uk-UA"/>
              </w:rPr>
              <w:t>2</w:t>
            </w:r>
          </w:p>
        </w:tc>
        <w:tc>
          <w:tcPr>
            <w:tcW w:w="2552" w:type="dxa"/>
            <w:tcBorders>
              <w:right w:val="single" w:sz="4" w:space="0" w:color="auto"/>
            </w:tcBorders>
          </w:tcPr>
          <w:p w:rsidR="00E72803" w:rsidRPr="00E72803" w:rsidRDefault="00E72803" w:rsidP="00E72803">
            <w:pPr>
              <w:pStyle w:val="afc"/>
              <w:shd w:val="clear" w:color="auto" w:fill="auto"/>
              <w:rPr>
                <w:i/>
                <w:sz w:val="28"/>
                <w:szCs w:val="28"/>
              </w:rPr>
            </w:pPr>
            <w:r w:rsidRPr="00E72803">
              <w:rPr>
                <w:rStyle w:val="51"/>
                <w:b w:val="0"/>
                <w:color w:val="000000"/>
                <w:sz w:val="28"/>
                <w:szCs w:val="28"/>
                <w:lang w:eastAsia="uk-UA"/>
              </w:rPr>
              <w:t>Вихователі,</w:t>
            </w:r>
          </w:p>
          <w:p w:rsidR="00E72803" w:rsidRPr="003E4D5E" w:rsidRDefault="00E72803" w:rsidP="00E72803">
            <w:pPr>
              <w:pStyle w:val="afc"/>
              <w:shd w:val="clear" w:color="auto" w:fill="auto"/>
              <w:rPr>
                <w:i/>
                <w:sz w:val="28"/>
                <w:szCs w:val="28"/>
                <w:lang w:val="uk-UA"/>
              </w:rPr>
            </w:pPr>
            <w:r w:rsidRPr="00E72803">
              <w:rPr>
                <w:rStyle w:val="51"/>
                <w:b w:val="0"/>
                <w:color w:val="000000"/>
                <w:sz w:val="28"/>
                <w:szCs w:val="28"/>
                <w:lang w:eastAsia="uk-UA"/>
              </w:rPr>
              <w:t>учител</w:t>
            </w:r>
            <w:r w:rsidR="003E4D5E">
              <w:rPr>
                <w:rStyle w:val="51"/>
                <w:b w:val="0"/>
                <w:color w:val="000000"/>
                <w:sz w:val="28"/>
                <w:szCs w:val="28"/>
                <w:lang w:val="uk-UA" w:eastAsia="uk-UA"/>
              </w:rPr>
              <w:t>і</w:t>
            </w:r>
          </w:p>
          <w:p w:rsidR="00E72803" w:rsidRPr="00E72803" w:rsidRDefault="00E72803" w:rsidP="00E72803">
            <w:pPr>
              <w:pStyle w:val="afc"/>
              <w:shd w:val="clear" w:color="auto" w:fill="auto"/>
              <w:rPr>
                <w:i/>
                <w:sz w:val="28"/>
                <w:szCs w:val="28"/>
              </w:rPr>
            </w:pPr>
            <w:r w:rsidRPr="00E72803">
              <w:rPr>
                <w:rStyle w:val="51"/>
                <w:b w:val="0"/>
                <w:color w:val="000000"/>
                <w:sz w:val="28"/>
                <w:szCs w:val="28"/>
                <w:lang w:eastAsia="uk-UA"/>
              </w:rPr>
              <w:t>початкових</w:t>
            </w:r>
          </w:p>
          <w:p w:rsidR="00E72803" w:rsidRPr="00E72803" w:rsidRDefault="00E72803" w:rsidP="00E72803">
            <w:pPr>
              <w:pStyle w:val="afc"/>
              <w:shd w:val="clear" w:color="auto" w:fill="auto"/>
              <w:rPr>
                <w:i/>
                <w:sz w:val="28"/>
                <w:szCs w:val="28"/>
              </w:rPr>
            </w:pPr>
            <w:r w:rsidRPr="00E72803">
              <w:rPr>
                <w:rStyle w:val="51"/>
                <w:b w:val="0"/>
                <w:color w:val="000000"/>
                <w:sz w:val="28"/>
                <w:szCs w:val="28"/>
                <w:lang w:eastAsia="uk-UA"/>
              </w:rPr>
              <w:t>класів</w:t>
            </w: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2268" w:type="dxa"/>
          </w:tcPr>
          <w:p w:rsidR="00E72803" w:rsidRPr="00E72803" w:rsidRDefault="00E72803" w:rsidP="00E72803">
            <w:pPr>
              <w:pStyle w:val="afc"/>
              <w:shd w:val="clear" w:color="auto" w:fill="auto"/>
              <w:spacing w:line="290" w:lineRule="exact"/>
              <w:rPr>
                <w:i/>
                <w:sz w:val="28"/>
                <w:szCs w:val="28"/>
              </w:rPr>
            </w:pPr>
            <w:r w:rsidRPr="00E72803">
              <w:rPr>
                <w:rStyle w:val="51"/>
                <w:b w:val="0"/>
                <w:color w:val="000000"/>
                <w:sz w:val="28"/>
                <w:szCs w:val="28"/>
                <w:lang w:eastAsia="uk-UA"/>
              </w:rPr>
              <w:t>Збори</w:t>
            </w:r>
          </w:p>
        </w:tc>
        <w:tc>
          <w:tcPr>
            <w:tcW w:w="5670" w:type="dxa"/>
          </w:tcPr>
          <w:p w:rsidR="00E72803" w:rsidRPr="00E72803" w:rsidRDefault="00E72803" w:rsidP="00E72803">
            <w:pPr>
              <w:pStyle w:val="afc"/>
              <w:shd w:val="clear" w:color="auto" w:fill="auto"/>
              <w:rPr>
                <w:i/>
                <w:sz w:val="28"/>
                <w:szCs w:val="28"/>
              </w:rPr>
            </w:pPr>
            <w:r w:rsidRPr="00E72803">
              <w:rPr>
                <w:rStyle w:val="51"/>
                <w:b w:val="0"/>
                <w:color w:val="000000"/>
                <w:sz w:val="28"/>
                <w:szCs w:val="28"/>
                <w:lang w:eastAsia="uk-UA"/>
              </w:rPr>
              <w:t>Батьківські збори: (орієнтовна тематика)</w:t>
            </w:r>
          </w:p>
          <w:p w:rsidR="00E72803" w:rsidRPr="00E72803" w:rsidRDefault="00E72803" w:rsidP="006E6B25">
            <w:pPr>
              <w:pStyle w:val="afc"/>
              <w:numPr>
                <w:ilvl w:val="0"/>
                <w:numId w:val="2"/>
              </w:numPr>
              <w:shd w:val="clear" w:color="auto" w:fill="auto"/>
              <w:tabs>
                <w:tab w:val="left" w:pos="822"/>
              </w:tabs>
              <w:spacing w:line="322" w:lineRule="exact"/>
              <w:ind w:left="840" w:hanging="340"/>
              <w:rPr>
                <w:i/>
                <w:sz w:val="28"/>
                <w:szCs w:val="28"/>
                <w:lang w:val="ru-RU"/>
              </w:rPr>
            </w:pPr>
            <w:r w:rsidRPr="00E72803">
              <w:rPr>
                <w:rStyle w:val="51"/>
                <w:b w:val="0"/>
                <w:color w:val="000000"/>
                <w:sz w:val="28"/>
                <w:szCs w:val="28"/>
                <w:lang w:val="ru-RU" w:eastAsia="uk-UA"/>
              </w:rPr>
              <w:t>«Вікові особливості психічного розвитку дітей»</w:t>
            </w:r>
          </w:p>
          <w:p w:rsidR="00E72803" w:rsidRPr="00E72803" w:rsidRDefault="00E72803" w:rsidP="006E6B25">
            <w:pPr>
              <w:pStyle w:val="afc"/>
              <w:numPr>
                <w:ilvl w:val="0"/>
                <w:numId w:val="2"/>
              </w:numPr>
              <w:shd w:val="clear" w:color="auto" w:fill="auto"/>
              <w:tabs>
                <w:tab w:val="left" w:pos="841"/>
              </w:tabs>
              <w:spacing w:line="322" w:lineRule="exact"/>
              <w:ind w:left="840" w:hanging="340"/>
              <w:rPr>
                <w:i/>
                <w:sz w:val="28"/>
                <w:szCs w:val="28"/>
              </w:rPr>
            </w:pPr>
            <w:r w:rsidRPr="00E72803">
              <w:rPr>
                <w:rStyle w:val="51"/>
                <w:b w:val="0"/>
                <w:color w:val="000000"/>
                <w:sz w:val="28"/>
                <w:szCs w:val="28"/>
                <w:lang w:eastAsia="uk-UA"/>
              </w:rPr>
              <w:t>Родинні традиції: дерево життя.</w:t>
            </w:r>
          </w:p>
          <w:p w:rsidR="00903181" w:rsidRDefault="00E72803" w:rsidP="00903181">
            <w:pPr>
              <w:pStyle w:val="afc"/>
              <w:numPr>
                <w:ilvl w:val="0"/>
                <w:numId w:val="2"/>
              </w:numPr>
              <w:shd w:val="clear" w:color="auto" w:fill="auto"/>
              <w:tabs>
                <w:tab w:val="left" w:pos="850"/>
              </w:tabs>
              <w:spacing w:line="322" w:lineRule="exact"/>
              <w:ind w:left="840" w:hanging="340"/>
              <w:rPr>
                <w:rStyle w:val="51"/>
                <w:b w:val="0"/>
                <w:bCs w:val="0"/>
                <w:i/>
                <w:noProof w:val="0"/>
                <w:sz w:val="28"/>
                <w:szCs w:val="28"/>
                <w:shd w:val="clear" w:color="auto" w:fill="auto"/>
                <w:lang w:val="ru-RU"/>
              </w:rPr>
            </w:pPr>
            <w:r w:rsidRPr="00E72803">
              <w:rPr>
                <w:rStyle w:val="51"/>
                <w:b w:val="0"/>
                <w:color w:val="000000"/>
                <w:sz w:val="28"/>
                <w:szCs w:val="28"/>
                <w:lang w:val="ru-RU" w:eastAsia="uk-UA"/>
              </w:rPr>
              <w:t>Формування свідомого ставлення до здоров’я.</w:t>
            </w:r>
          </w:p>
          <w:p w:rsidR="00903181" w:rsidRPr="00903181" w:rsidRDefault="00903181" w:rsidP="00903181">
            <w:pPr>
              <w:pStyle w:val="afc"/>
              <w:shd w:val="clear" w:color="auto" w:fill="auto"/>
              <w:tabs>
                <w:tab w:val="left" w:pos="850"/>
              </w:tabs>
              <w:spacing w:line="322" w:lineRule="exact"/>
              <w:ind w:left="840"/>
              <w:rPr>
                <w:i/>
                <w:sz w:val="28"/>
                <w:szCs w:val="28"/>
                <w:lang w:val="ru-RU"/>
              </w:rPr>
            </w:pPr>
          </w:p>
        </w:tc>
        <w:tc>
          <w:tcPr>
            <w:tcW w:w="2268" w:type="dxa"/>
          </w:tcPr>
          <w:p w:rsidR="00C358E8" w:rsidRDefault="00C358E8" w:rsidP="00E72803">
            <w:pPr>
              <w:pStyle w:val="afc"/>
              <w:shd w:val="clear" w:color="auto" w:fill="auto"/>
              <w:spacing w:line="290" w:lineRule="exact"/>
              <w:rPr>
                <w:rStyle w:val="51"/>
                <w:b w:val="0"/>
                <w:color w:val="000000"/>
                <w:sz w:val="28"/>
                <w:szCs w:val="28"/>
                <w:lang w:val="uk-UA" w:eastAsia="uk-UA"/>
              </w:rPr>
            </w:pPr>
          </w:p>
          <w:p w:rsidR="00E72803" w:rsidRPr="00E71554" w:rsidRDefault="00C358E8" w:rsidP="00E72803">
            <w:pPr>
              <w:pStyle w:val="afc"/>
              <w:shd w:val="clear" w:color="auto" w:fill="auto"/>
              <w:spacing w:line="290" w:lineRule="exact"/>
              <w:rPr>
                <w:i/>
                <w:sz w:val="28"/>
                <w:szCs w:val="28"/>
                <w:lang w:val="uk-UA"/>
              </w:rPr>
            </w:pPr>
            <w:r>
              <w:rPr>
                <w:rStyle w:val="51"/>
                <w:b w:val="0"/>
                <w:color w:val="000000"/>
                <w:sz w:val="28"/>
                <w:szCs w:val="28"/>
                <w:lang w:eastAsia="uk-UA"/>
              </w:rPr>
              <w:t>1</w:t>
            </w:r>
            <w:r w:rsidR="00E71554">
              <w:rPr>
                <w:rStyle w:val="51"/>
                <w:b w:val="0"/>
                <w:color w:val="000000"/>
                <w:sz w:val="28"/>
                <w:szCs w:val="28"/>
                <w:lang w:val="uk-UA" w:eastAsia="uk-UA"/>
              </w:rPr>
              <w:t>0</w:t>
            </w:r>
            <w:r w:rsidR="00E72803" w:rsidRPr="00E72803">
              <w:rPr>
                <w:rStyle w:val="51"/>
                <w:b w:val="0"/>
                <w:color w:val="000000"/>
                <w:sz w:val="28"/>
                <w:szCs w:val="28"/>
                <w:lang w:eastAsia="uk-UA"/>
              </w:rPr>
              <w:t>.09.20</w:t>
            </w:r>
            <w:r w:rsidR="00E71554">
              <w:rPr>
                <w:rStyle w:val="51"/>
                <w:b w:val="0"/>
                <w:color w:val="000000"/>
                <w:sz w:val="28"/>
                <w:szCs w:val="28"/>
                <w:lang w:val="uk-UA" w:eastAsia="uk-UA"/>
              </w:rPr>
              <w:t>2</w:t>
            </w:r>
            <w:r w:rsidR="00E2013D">
              <w:rPr>
                <w:rStyle w:val="51"/>
                <w:b w:val="0"/>
                <w:color w:val="000000"/>
                <w:sz w:val="28"/>
                <w:szCs w:val="28"/>
                <w:lang w:val="uk-UA" w:eastAsia="uk-UA"/>
              </w:rPr>
              <w:t>1</w:t>
            </w:r>
          </w:p>
          <w:p w:rsidR="00C358E8" w:rsidRDefault="00C358E8" w:rsidP="00E72803">
            <w:pPr>
              <w:pStyle w:val="afc"/>
              <w:shd w:val="clear" w:color="auto" w:fill="auto"/>
              <w:spacing w:line="290" w:lineRule="exact"/>
              <w:rPr>
                <w:rStyle w:val="51"/>
                <w:b w:val="0"/>
                <w:color w:val="000000"/>
                <w:sz w:val="28"/>
                <w:szCs w:val="28"/>
                <w:lang w:val="uk-UA" w:eastAsia="uk-UA"/>
              </w:rPr>
            </w:pPr>
          </w:p>
          <w:p w:rsidR="00E72803" w:rsidRPr="000750C7" w:rsidRDefault="00E71554" w:rsidP="00E72803">
            <w:pPr>
              <w:pStyle w:val="afc"/>
              <w:shd w:val="clear" w:color="auto" w:fill="auto"/>
              <w:spacing w:line="290" w:lineRule="exact"/>
              <w:rPr>
                <w:i/>
                <w:sz w:val="28"/>
                <w:szCs w:val="28"/>
                <w:lang w:val="uk-UA"/>
              </w:rPr>
            </w:pPr>
            <w:r>
              <w:rPr>
                <w:rStyle w:val="51"/>
                <w:b w:val="0"/>
                <w:color w:val="000000"/>
                <w:sz w:val="28"/>
                <w:szCs w:val="28"/>
                <w:lang w:eastAsia="uk-UA"/>
              </w:rPr>
              <w:t>1</w:t>
            </w:r>
            <w:r>
              <w:rPr>
                <w:rStyle w:val="51"/>
                <w:b w:val="0"/>
                <w:color w:val="000000"/>
                <w:sz w:val="28"/>
                <w:szCs w:val="28"/>
                <w:lang w:val="uk-UA" w:eastAsia="uk-UA"/>
              </w:rPr>
              <w:t>1</w:t>
            </w:r>
            <w:r w:rsidR="00E72803" w:rsidRPr="00E72803">
              <w:rPr>
                <w:rStyle w:val="51"/>
                <w:b w:val="0"/>
                <w:color w:val="000000"/>
                <w:sz w:val="28"/>
                <w:szCs w:val="28"/>
                <w:lang w:eastAsia="uk-UA"/>
              </w:rPr>
              <w:t>.03.20</w:t>
            </w:r>
            <w:r w:rsidR="000750C7">
              <w:rPr>
                <w:rStyle w:val="51"/>
                <w:b w:val="0"/>
                <w:color w:val="000000"/>
                <w:sz w:val="28"/>
                <w:szCs w:val="28"/>
                <w:lang w:val="uk-UA" w:eastAsia="uk-UA"/>
              </w:rPr>
              <w:t>2</w:t>
            </w:r>
            <w:r w:rsidR="00E2013D">
              <w:rPr>
                <w:rStyle w:val="51"/>
                <w:b w:val="0"/>
                <w:color w:val="000000"/>
                <w:sz w:val="28"/>
                <w:szCs w:val="28"/>
                <w:lang w:val="uk-UA" w:eastAsia="uk-UA"/>
              </w:rPr>
              <w:t>2</w:t>
            </w:r>
          </w:p>
          <w:p w:rsidR="00E72803" w:rsidRPr="000750C7" w:rsidRDefault="00C358E8" w:rsidP="003570E8">
            <w:pPr>
              <w:pStyle w:val="afc"/>
              <w:shd w:val="clear" w:color="auto" w:fill="auto"/>
              <w:spacing w:line="290" w:lineRule="exact"/>
              <w:rPr>
                <w:i/>
                <w:sz w:val="28"/>
                <w:szCs w:val="28"/>
                <w:lang w:val="uk-UA"/>
              </w:rPr>
            </w:pPr>
            <w:r>
              <w:rPr>
                <w:rStyle w:val="51"/>
                <w:b w:val="0"/>
                <w:color w:val="000000"/>
                <w:sz w:val="28"/>
                <w:szCs w:val="28"/>
                <w:lang w:eastAsia="uk-UA"/>
              </w:rPr>
              <w:t>2</w:t>
            </w:r>
            <w:r w:rsidR="00E71554">
              <w:rPr>
                <w:rStyle w:val="51"/>
                <w:b w:val="0"/>
                <w:color w:val="000000"/>
                <w:sz w:val="28"/>
                <w:szCs w:val="28"/>
                <w:lang w:val="uk-UA" w:eastAsia="uk-UA"/>
              </w:rPr>
              <w:t>0</w:t>
            </w:r>
            <w:r w:rsidR="00E72803" w:rsidRPr="00E72803">
              <w:rPr>
                <w:rStyle w:val="51"/>
                <w:b w:val="0"/>
                <w:color w:val="000000"/>
                <w:sz w:val="28"/>
                <w:szCs w:val="28"/>
                <w:lang w:eastAsia="uk-UA"/>
              </w:rPr>
              <w:t>.05.20</w:t>
            </w:r>
            <w:r w:rsidR="000750C7">
              <w:rPr>
                <w:rStyle w:val="51"/>
                <w:b w:val="0"/>
                <w:color w:val="000000"/>
                <w:sz w:val="28"/>
                <w:szCs w:val="28"/>
                <w:lang w:val="uk-UA" w:eastAsia="uk-UA"/>
              </w:rPr>
              <w:t>2</w:t>
            </w:r>
            <w:r w:rsidR="00E2013D">
              <w:rPr>
                <w:rStyle w:val="51"/>
                <w:b w:val="0"/>
                <w:color w:val="000000"/>
                <w:sz w:val="28"/>
                <w:szCs w:val="28"/>
                <w:lang w:val="uk-UA" w:eastAsia="uk-UA"/>
              </w:rPr>
              <w:t>2</w:t>
            </w:r>
          </w:p>
        </w:tc>
        <w:tc>
          <w:tcPr>
            <w:tcW w:w="2552" w:type="dxa"/>
            <w:tcBorders>
              <w:right w:val="single" w:sz="4" w:space="0" w:color="auto"/>
            </w:tcBorders>
          </w:tcPr>
          <w:p w:rsidR="00E72803" w:rsidRPr="00E72803" w:rsidRDefault="00E72803" w:rsidP="00E72803">
            <w:pPr>
              <w:pStyle w:val="afc"/>
              <w:shd w:val="clear" w:color="auto" w:fill="auto"/>
              <w:rPr>
                <w:i/>
                <w:sz w:val="28"/>
                <w:szCs w:val="28"/>
              </w:rPr>
            </w:pPr>
            <w:r w:rsidRPr="00E72803">
              <w:rPr>
                <w:rStyle w:val="51"/>
                <w:b w:val="0"/>
                <w:color w:val="000000"/>
                <w:sz w:val="28"/>
                <w:szCs w:val="28"/>
                <w:lang w:eastAsia="uk-UA"/>
              </w:rPr>
              <w:t>Вихователі</w:t>
            </w:r>
            <w:r w:rsidRPr="00E72803">
              <w:rPr>
                <w:rStyle w:val="Sylfaen1"/>
                <w:rFonts w:ascii="Times New Roman" w:hAnsi="Times New Roman" w:cs="Times New Roman"/>
                <w:b w:val="0"/>
                <w:color w:val="000000"/>
                <w:sz w:val="28"/>
                <w:szCs w:val="28"/>
                <w:lang w:eastAsia="uk-UA"/>
              </w:rPr>
              <w:t>,</w:t>
            </w:r>
          </w:p>
          <w:p w:rsidR="00E72803" w:rsidRPr="00E72803" w:rsidRDefault="00E72803" w:rsidP="00E72803">
            <w:pPr>
              <w:pStyle w:val="afc"/>
              <w:shd w:val="clear" w:color="auto" w:fill="auto"/>
              <w:rPr>
                <w:i/>
                <w:sz w:val="28"/>
                <w:szCs w:val="28"/>
              </w:rPr>
            </w:pPr>
            <w:r w:rsidRPr="00E72803">
              <w:rPr>
                <w:rStyle w:val="51"/>
                <w:b w:val="0"/>
                <w:color w:val="000000"/>
                <w:sz w:val="28"/>
                <w:szCs w:val="28"/>
                <w:lang w:eastAsia="uk-UA"/>
              </w:rPr>
              <w:t>учителі</w:t>
            </w:r>
          </w:p>
          <w:p w:rsidR="00E72803" w:rsidRPr="00E72803" w:rsidRDefault="00E72803" w:rsidP="00E72803">
            <w:pPr>
              <w:pStyle w:val="afc"/>
              <w:shd w:val="clear" w:color="auto" w:fill="auto"/>
              <w:rPr>
                <w:i/>
                <w:sz w:val="28"/>
                <w:szCs w:val="28"/>
              </w:rPr>
            </w:pPr>
            <w:r w:rsidRPr="00E72803">
              <w:rPr>
                <w:rStyle w:val="51"/>
                <w:b w:val="0"/>
                <w:color w:val="000000"/>
                <w:sz w:val="28"/>
                <w:szCs w:val="28"/>
                <w:lang w:eastAsia="uk-UA"/>
              </w:rPr>
              <w:t>початкових</w:t>
            </w:r>
          </w:p>
          <w:p w:rsidR="00E72803" w:rsidRPr="00E72803" w:rsidRDefault="00E72803" w:rsidP="00E72803">
            <w:pPr>
              <w:pStyle w:val="afc"/>
              <w:shd w:val="clear" w:color="auto" w:fill="auto"/>
              <w:rPr>
                <w:i/>
                <w:sz w:val="28"/>
                <w:szCs w:val="28"/>
              </w:rPr>
            </w:pPr>
            <w:r w:rsidRPr="00E72803">
              <w:rPr>
                <w:rStyle w:val="51"/>
                <w:b w:val="0"/>
                <w:color w:val="000000"/>
                <w:sz w:val="28"/>
                <w:szCs w:val="28"/>
                <w:lang w:eastAsia="uk-UA"/>
              </w:rPr>
              <w:t>класів</w:t>
            </w: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2268" w:type="dxa"/>
          </w:tcPr>
          <w:p w:rsidR="00E72803" w:rsidRPr="00E72803" w:rsidRDefault="00E72803" w:rsidP="00E72803">
            <w:pPr>
              <w:pStyle w:val="afc"/>
              <w:shd w:val="clear" w:color="auto" w:fill="auto"/>
              <w:spacing w:line="300" w:lineRule="exact"/>
              <w:rPr>
                <w:i/>
                <w:sz w:val="28"/>
                <w:szCs w:val="28"/>
              </w:rPr>
            </w:pPr>
            <w:r w:rsidRPr="00E72803">
              <w:rPr>
                <w:rStyle w:val="51"/>
                <w:b w:val="0"/>
                <w:color w:val="000000"/>
                <w:sz w:val="28"/>
                <w:szCs w:val="28"/>
                <w:lang w:eastAsia="uk-UA"/>
              </w:rPr>
              <w:lastRenderedPageBreak/>
              <w:t>Консультації</w:t>
            </w:r>
          </w:p>
        </w:tc>
        <w:tc>
          <w:tcPr>
            <w:tcW w:w="5670" w:type="dxa"/>
          </w:tcPr>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Організувати роботу психологічної консультативної служби для батьків</w:t>
            </w:r>
          </w:p>
        </w:tc>
        <w:tc>
          <w:tcPr>
            <w:tcW w:w="2268" w:type="dxa"/>
          </w:tcPr>
          <w:p w:rsidR="00E72803" w:rsidRPr="00E71554" w:rsidRDefault="000750C7" w:rsidP="003570E8">
            <w:pPr>
              <w:pStyle w:val="afc"/>
              <w:shd w:val="clear" w:color="auto" w:fill="auto"/>
              <w:spacing w:line="290" w:lineRule="exact"/>
              <w:rPr>
                <w:i/>
                <w:sz w:val="28"/>
                <w:szCs w:val="28"/>
                <w:lang w:val="uk-UA"/>
              </w:rPr>
            </w:pPr>
            <w:r>
              <w:rPr>
                <w:rStyle w:val="51"/>
                <w:b w:val="0"/>
                <w:color w:val="000000"/>
                <w:sz w:val="28"/>
                <w:szCs w:val="28"/>
                <w:lang w:eastAsia="uk-UA"/>
              </w:rPr>
              <w:t>2</w:t>
            </w:r>
            <w:r w:rsidR="00E71554">
              <w:rPr>
                <w:rStyle w:val="51"/>
                <w:b w:val="0"/>
                <w:color w:val="000000"/>
                <w:sz w:val="28"/>
                <w:szCs w:val="28"/>
                <w:lang w:val="uk-UA" w:eastAsia="uk-UA"/>
              </w:rPr>
              <w:t>0</w:t>
            </w:r>
            <w:r w:rsidR="00E72803" w:rsidRPr="00E72803">
              <w:rPr>
                <w:rStyle w:val="51"/>
                <w:b w:val="0"/>
                <w:color w:val="000000"/>
                <w:sz w:val="28"/>
                <w:szCs w:val="28"/>
                <w:lang w:eastAsia="uk-UA"/>
              </w:rPr>
              <w:t>.11.20</w:t>
            </w:r>
            <w:r w:rsidR="00E71554">
              <w:rPr>
                <w:rStyle w:val="51"/>
                <w:b w:val="0"/>
                <w:color w:val="000000"/>
                <w:sz w:val="28"/>
                <w:szCs w:val="28"/>
                <w:lang w:val="uk-UA" w:eastAsia="uk-UA"/>
              </w:rPr>
              <w:t>2</w:t>
            </w:r>
            <w:r w:rsidR="00E2013D">
              <w:rPr>
                <w:rStyle w:val="51"/>
                <w:b w:val="0"/>
                <w:color w:val="000000"/>
                <w:sz w:val="28"/>
                <w:szCs w:val="28"/>
                <w:lang w:val="uk-UA" w:eastAsia="uk-UA"/>
              </w:rPr>
              <w:t>1</w:t>
            </w:r>
          </w:p>
        </w:tc>
        <w:tc>
          <w:tcPr>
            <w:tcW w:w="2552" w:type="dxa"/>
            <w:tcBorders>
              <w:right w:val="single" w:sz="4" w:space="0" w:color="auto"/>
            </w:tcBorders>
          </w:tcPr>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Учитель</w:t>
            </w:r>
          </w:p>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Початковихкласів,</w:t>
            </w:r>
          </w:p>
          <w:p w:rsidR="00E72803" w:rsidRPr="00E72803" w:rsidRDefault="00E72803" w:rsidP="00E72803">
            <w:pPr>
              <w:pStyle w:val="afc"/>
              <w:shd w:val="clear" w:color="auto" w:fill="auto"/>
              <w:ind w:left="100"/>
              <w:rPr>
                <w:i/>
                <w:sz w:val="28"/>
                <w:szCs w:val="28"/>
                <w:lang w:val="ru-RU"/>
              </w:rPr>
            </w:pPr>
            <w:r w:rsidRPr="00E72803">
              <w:rPr>
                <w:rStyle w:val="51"/>
                <w:b w:val="0"/>
                <w:color w:val="000000"/>
                <w:sz w:val="28"/>
                <w:szCs w:val="28"/>
                <w:lang w:val="ru-RU" w:eastAsia="uk-UA"/>
              </w:rPr>
              <w:t>психолог,</w:t>
            </w:r>
          </w:p>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шкільнийлікар, вчитель-логопед</w:t>
            </w: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2268" w:type="dxa"/>
          </w:tcPr>
          <w:p w:rsidR="00E72803" w:rsidRPr="00E72803" w:rsidRDefault="00E72803" w:rsidP="00E72803">
            <w:pPr>
              <w:pStyle w:val="afc"/>
              <w:shd w:val="clear" w:color="auto" w:fill="auto"/>
              <w:spacing w:line="300" w:lineRule="exact"/>
              <w:rPr>
                <w:i/>
                <w:sz w:val="28"/>
                <w:szCs w:val="28"/>
              </w:rPr>
            </w:pPr>
            <w:r w:rsidRPr="00E72803">
              <w:rPr>
                <w:rStyle w:val="51"/>
                <w:b w:val="0"/>
                <w:color w:val="000000"/>
                <w:sz w:val="28"/>
                <w:szCs w:val="28"/>
                <w:lang w:eastAsia="uk-UA"/>
              </w:rPr>
              <w:t>Лекції</w:t>
            </w:r>
          </w:p>
        </w:tc>
        <w:tc>
          <w:tcPr>
            <w:tcW w:w="5670" w:type="dxa"/>
          </w:tcPr>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Продовжувати роз’яснювальну роботу серед батьків з метою вивчення Законів України «Про загальну середню освіту», «Про дошкільну освіту»</w:t>
            </w:r>
          </w:p>
        </w:tc>
        <w:tc>
          <w:tcPr>
            <w:tcW w:w="2268" w:type="dxa"/>
          </w:tcPr>
          <w:p w:rsidR="00E72803" w:rsidRPr="00E71554" w:rsidRDefault="000750C7" w:rsidP="003570E8">
            <w:pPr>
              <w:pStyle w:val="afc"/>
              <w:shd w:val="clear" w:color="auto" w:fill="auto"/>
              <w:spacing w:line="290" w:lineRule="exact"/>
              <w:rPr>
                <w:i/>
                <w:sz w:val="28"/>
                <w:szCs w:val="28"/>
                <w:lang w:val="uk-UA"/>
              </w:rPr>
            </w:pPr>
            <w:r>
              <w:rPr>
                <w:rStyle w:val="51"/>
                <w:b w:val="0"/>
                <w:color w:val="000000"/>
                <w:sz w:val="28"/>
                <w:szCs w:val="28"/>
                <w:lang w:eastAsia="uk-UA"/>
              </w:rPr>
              <w:t>1</w:t>
            </w:r>
            <w:r w:rsidR="00E71554">
              <w:rPr>
                <w:rStyle w:val="51"/>
                <w:b w:val="0"/>
                <w:color w:val="000000"/>
                <w:sz w:val="28"/>
                <w:szCs w:val="28"/>
                <w:lang w:val="uk-UA" w:eastAsia="uk-UA"/>
              </w:rPr>
              <w:t>5</w:t>
            </w:r>
            <w:r w:rsidR="00E72803" w:rsidRPr="00E72803">
              <w:rPr>
                <w:rStyle w:val="51"/>
                <w:b w:val="0"/>
                <w:color w:val="000000"/>
                <w:sz w:val="28"/>
                <w:szCs w:val="28"/>
                <w:lang w:eastAsia="uk-UA"/>
              </w:rPr>
              <w:t>.10.20</w:t>
            </w:r>
            <w:r w:rsidR="00E71554">
              <w:rPr>
                <w:rStyle w:val="51"/>
                <w:b w:val="0"/>
                <w:color w:val="000000"/>
                <w:sz w:val="28"/>
                <w:szCs w:val="28"/>
                <w:lang w:val="uk-UA" w:eastAsia="uk-UA"/>
              </w:rPr>
              <w:t>2</w:t>
            </w:r>
            <w:r w:rsidR="00E2013D">
              <w:rPr>
                <w:rStyle w:val="51"/>
                <w:b w:val="0"/>
                <w:color w:val="000000"/>
                <w:sz w:val="28"/>
                <w:szCs w:val="28"/>
                <w:lang w:val="uk-UA" w:eastAsia="uk-UA"/>
              </w:rPr>
              <w:t>1</w:t>
            </w:r>
          </w:p>
        </w:tc>
        <w:tc>
          <w:tcPr>
            <w:tcW w:w="2552" w:type="dxa"/>
            <w:tcBorders>
              <w:right w:val="single" w:sz="4" w:space="0" w:color="auto"/>
            </w:tcBorders>
          </w:tcPr>
          <w:p w:rsidR="00E72803" w:rsidRPr="00E72803" w:rsidRDefault="00E72803" w:rsidP="00E72803">
            <w:pPr>
              <w:pStyle w:val="afc"/>
              <w:shd w:val="clear" w:color="auto" w:fill="auto"/>
              <w:rPr>
                <w:i/>
                <w:sz w:val="28"/>
                <w:szCs w:val="28"/>
                <w:lang w:val="uk-UA"/>
              </w:rPr>
            </w:pPr>
            <w:r w:rsidRPr="00E72803">
              <w:rPr>
                <w:rStyle w:val="51"/>
                <w:b w:val="0"/>
                <w:color w:val="000000"/>
                <w:sz w:val="28"/>
                <w:szCs w:val="28"/>
                <w:lang w:val="ru-RU" w:eastAsia="uk-UA"/>
              </w:rPr>
              <w:t>Вихователі</w:t>
            </w:r>
            <w:r w:rsidRPr="00E72803">
              <w:rPr>
                <w:rStyle w:val="51"/>
                <w:b w:val="0"/>
                <w:color w:val="000000"/>
                <w:sz w:val="28"/>
                <w:szCs w:val="28"/>
                <w:lang w:val="uk-UA" w:eastAsia="uk-UA"/>
              </w:rPr>
              <w:t>,</w:t>
            </w:r>
          </w:p>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учителі початкових класів,адміністрація ДНЗ і школи.</w:t>
            </w:r>
          </w:p>
        </w:tc>
        <w:tc>
          <w:tcPr>
            <w:tcW w:w="1559" w:type="dxa"/>
            <w:tcBorders>
              <w:left w:val="single" w:sz="4" w:space="0" w:color="auto"/>
            </w:tcBorders>
          </w:tcPr>
          <w:p w:rsidR="00E72803" w:rsidRPr="00E72803" w:rsidRDefault="00E72803" w:rsidP="00E72803">
            <w:pPr>
              <w:rPr>
                <w:sz w:val="28"/>
                <w:szCs w:val="28"/>
              </w:rPr>
            </w:pPr>
          </w:p>
        </w:tc>
      </w:tr>
      <w:tr w:rsidR="00E72803" w:rsidRPr="00E72803" w:rsidTr="00821854">
        <w:trPr>
          <w:trHeight w:val="335"/>
        </w:trPr>
        <w:tc>
          <w:tcPr>
            <w:tcW w:w="2268" w:type="dxa"/>
            <w:tcBorders>
              <w:top w:val="single" w:sz="4" w:space="0" w:color="auto"/>
            </w:tcBorders>
          </w:tcPr>
          <w:p w:rsidR="00E72803" w:rsidRPr="00E72803" w:rsidRDefault="00E72803" w:rsidP="00E72803">
            <w:pPr>
              <w:pStyle w:val="afc"/>
              <w:shd w:val="clear" w:color="auto" w:fill="auto"/>
              <w:spacing w:line="300" w:lineRule="exact"/>
              <w:rPr>
                <w:i/>
                <w:sz w:val="28"/>
                <w:szCs w:val="28"/>
                <w:lang w:val="uk-UA"/>
              </w:rPr>
            </w:pPr>
            <w:r w:rsidRPr="00E72803">
              <w:rPr>
                <w:rStyle w:val="51"/>
                <w:b w:val="0"/>
                <w:color w:val="000000"/>
                <w:sz w:val="28"/>
                <w:szCs w:val="28"/>
                <w:lang w:val="uk-UA" w:eastAsia="uk-UA"/>
              </w:rPr>
              <w:t>Круглий стіл</w:t>
            </w:r>
          </w:p>
        </w:tc>
        <w:tc>
          <w:tcPr>
            <w:tcW w:w="5670" w:type="dxa"/>
            <w:tcBorders>
              <w:top w:val="single" w:sz="4" w:space="0" w:color="auto"/>
            </w:tcBorders>
          </w:tcPr>
          <w:p w:rsidR="00E72803" w:rsidRPr="00E72803" w:rsidRDefault="00E72803" w:rsidP="00E72803">
            <w:pPr>
              <w:pStyle w:val="afc"/>
              <w:shd w:val="clear" w:color="auto" w:fill="auto"/>
              <w:rPr>
                <w:i/>
                <w:sz w:val="28"/>
                <w:szCs w:val="28"/>
                <w:lang w:val="ru-RU"/>
              </w:rPr>
            </w:pPr>
            <w:r w:rsidRPr="00E72803">
              <w:rPr>
                <w:rStyle w:val="51"/>
                <w:b w:val="0"/>
                <w:color w:val="000000"/>
                <w:sz w:val="28"/>
                <w:szCs w:val="28"/>
                <w:lang w:val="ru-RU" w:eastAsia="uk-UA"/>
              </w:rPr>
              <w:t xml:space="preserve">Проводити роботу </w:t>
            </w:r>
            <w:r w:rsidRPr="00E72803">
              <w:rPr>
                <w:rStyle w:val="51"/>
                <w:b w:val="0"/>
                <w:color w:val="000000"/>
                <w:sz w:val="28"/>
                <w:szCs w:val="28"/>
                <w:lang w:val="uk-UA" w:eastAsia="uk-UA"/>
              </w:rPr>
              <w:t>з</w:t>
            </w:r>
            <w:r w:rsidRPr="00E72803">
              <w:rPr>
                <w:rStyle w:val="51"/>
                <w:b w:val="0"/>
                <w:color w:val="000000"/>
                <w:sz w:val="28"/>
                <w:szCs w:val="28"/>
                <w:lang w:val="ru-RU" w:eastAsia="uk-UA"/>
              </w:rPr>
              <w:t xml:space="preserve"> батьками зпопередження дитячого травматизму</w:t>
            </w:r>
          </w:p>
        </w:tc>
        <w:tc>
          <w:tcPr>
            <w:tcW w:w="2268" w:type="dxa"/>
          </w:tcPr>
          <w:p w:rsidR="00E72803" w:rsidRPr="00171739" w:rsidRDefault="00E71554" w:rsidP="003570E8">
            <w:pPr>
              <w:pStyle w:val="afc"/>
              <w:shd w:val="clear" w:color="auto" w:fill="auto"/>
              <w:spacing w:line="290" w:lineRule="exact"/>
              <w:ind w:left="120"/>
              <w:rPr>
                <w:i/>
                <w:sz w:val="28"/>
                <w:szCs w:val="28"/>
                <w:lang w:val="uk-UA"/>
              </w:rPr>
            </w:pPr>
            <w:r>
              <w:rPr>
                <w:rStyle w:val="51"/>
                <w:b w:val="0"/>
                <w:color w:val="000000"/>
                <w:sz w:val="28"/>
                <w:szCs w:val="28"/>
                <w:lang w:eastAsia="uk-UA"/>
              </w:rPr>
              <w:t>2</w:t>
            </w:r>
            <w:r>
              <w:rPr>
                <w:rStyle w:val="51"/>
                <w:b w:val="0"/>
                <w:color w:val="000000"/>
                <w:sz w:val="28"/>
                <w:szCs w:val="28"/>
                <w:lang w:val="uk-UA" w:eastAsia="uk-UA"/>
              </w:rPr>
              <w:t>0</w:t>
            </w:r>
            <w:r w:rsidR="00E72803" w:rsidRPr="00E72803">
              <w:rPr>
                <w:rStyle w:val="51"/>
                <w:b w:val="0"/>
                <w:color w:val="000000"/>
                <w:sz w:val="28"/>
                <w:szCs w:val="28"/>
                <w:lang w:eastAsia="uk-UA"/>
              </w:rPr>
              <w:t>.05.20</w:t>
            </w:r>
            <w:r w:rsidR="00171739">
              <w:rPr>
                <w:rStyle w:val="51"/>
                <w:b w:val="0"/>
                <w:color w:val="000000"/>
                <w:sz w:val="28"/>
                <w:szCs w:val="28"/>
                <w:lang w:val="uk-UA" w:eastAsia="uk-UA"/>
              </w:rPr>
              <w:t>2</w:t>
            </w:r>
            <w:r w:rsidR="00E2013D">
              <w:rPr>
                <w:rStyle w:val="51"/>
                <w:b w:val="0"/>
                <w:color w:val="000000"/>
                <w:sz w:val="28"/>
                <w:szCs w:val="28"/>
                <w:lang w:val="uk-UA" w:eastAsia="uk-UA"/>
              </w:rPr>
              <w:t>2</w:t>
            </w:r>
          </w:p>
        </w:tc>
        <w:tc>
          <w:tcPr>
            <w:tcW w:w="2552" w:type="dxa"/>
            <w:tcBorders>
              <w:right w:val="single" w:sz="4" w:space="0" w:color="auto"/>
            </w:tcBorders>
          </w:tcPr>
          <w:p w:rsidR="00E72803" w:rsidRPr="00E72803" w:rsidRDefault="00E72803" w:rsidP="00E72803">
            <w:pPr>
              <w:pStyle w:val="afc"/>
              <w:shd w:val="clear" w:color="auto" w:fill="auto"/>
              <w:rPr>
                <w:i/>
                <w:sz w:val="28"/>
                <w:szCs w:val="28"/>
              </w:rPr>
            </w:pPr>
            <w:r w:rsidRPr="00E72803">
              <w:rPr>
                <w:rStyle w:val="51"/>
                <w:b w:val="0"/>
                <w:color w:val="000000"/>
                <w:sz w:val="28"/>
                <w:szCs w:val="28"/>
                <w:lang w:eastAsia="uk-UA"/>
              </w:rPr>
              <w:t>Вихователі,</w:t>
            </w:r>
          </w:p>
          <w:p w:rsidR="00E72803" w:rsidRPr="00E72803" w:rsidRDefault="00E2013D" w:rsidP="00E72803">
            <w:pPr>
              <w:pStyle w:val="afc"/>
              <w:shd w:val="clear" w:color="auto" w:fill="auto"/>
              <w:rPr>
                <w:i/>
                <w:sz w:val="28"/>
                <w:szCs w:val="28"/>
              </w:rPr>
            </w:pPr>
            <w:r w:rsidRPr="00E72803">
              <w:rPr>
                <w:rStyle w:val="51"/>
                <w:b w:val="0"/>
                <w:color w:val="000000"/>
                <w:sz w:val="28"/>
                <w:szCs w:val="28"/>
                <w:lang w:val="uk-UA" w:eastAsia="uk-UA"/>
              </w:rPr>
              <w:t>У</w:t>
            </w:r>
            <w:r w:rsidR="00E72803" w:rsidRPr="00E72803">
              <w:rPr>
                <w:rStyle w:val="51"/>
                <w:b w:val="0"/>
                <w:color w:val="000000"/>
                <w:sz w:val="28"/>
                <w:szCs w:val="28"/>
                <w:lang w:eastAsia="uk-UA"/>
              </w:rPr>
              <w:t>читель</w:t>
            </w:r>
            <w:r>
              <w:rPr>
                <w:rStyle w:val="51"/>
                <w:b w:val="0"/>
                <w:color w:val="000000"/>
                <w:sz w:val="28"/>
                <w:szCs w:val="28"/>
                <w:lang w:val="uk-UA" w:eastAsia="uk-UA"/>
              </w:rPr>
              <w:t xml:space="preserve"> </w:t>
            </w:r>
            <w:r w:rsidR="00E72803" w:rsidRPr="00E72803">
              <w:rPr>
                <w:rStyle w:val="51"/>
                <w:b w:val="0"/>
                <w:color w:val="000000"/>
                <w:sz w:val="28"/>
                <w:szCs w:val="28"/>
                <w:lang w:eastAsia="uk-UA"/>
              </w:rPr>
              <w:t>початкових</w:t>
            </w:r>
            <w:r>
              <w:rPr>
                <w:rStyle w:val="51"/>
                <w:b w:val="0"/>
                <w:color w:val="000000"/>
                <w:sz w:val="28"/>
                <w:szCs w:val="28"/>
                <w:lang w:val="uk-UA" w:eastAsia="uk-UA"/>
              </w:rPr>
              <w:t xml:space="preserve"> </w:t>
            </w:r>
            <w:r w:rsidR="00E72803" w:rsidRPr="00E72803">
              <w:rPr>
                <w:rStyle w:val="51"/>
                <w:b w:val="0"/>
                <w:color w:val="000000"/>
                <w:sz w:val="28"/>
                <w:szCs w:val="28"/>
                <w:lang w:eastAsia="uk-UA"/>
              </w:rPr>
              <w:t>класів</w:t>
            </w:r>
          </w:p>
        </w:tc>
        <w:tc>
          <w:tcPr>
            <w:tcW w:w="1559" w:type="dxa"/>
            <w:tcBorders>
              <w:left w:val="single" w:sz="4" w:space="0" w:color="auto"/>
            </w:tcBorders>
          </w:tcPr>
          <w:p w:rsidR="00E72803" w:rsidRPr="00E72803" w:rsidRDefault="00E72803" w:rsidP="00E72803">
            <w:pPr>
              <w:rPr>
                <w:sz w:val="28"/>
                <w:szCs w:val="28"/>
              </w:rPr>
            </w:pPr>
          </w:p>
        </w:tc>
      </w:tr>
    </w:tbl>
    <w:p w:rsidR="00E72803" w:rsidRPr="00EA2BF7" w:rsidRDefault="00E72803" w:rsidP="00E72803">
      <w:pPr>
        <w:contextualSpacing/>
        <w:rPr>
          <w:sz w:val="28"/>
          <w:szCs w:val="28"/>
          <w:lang w:val="uk-UA"/>
        </w:rPr>
      </w:pPr>
    </w:p>
    <w:p w:rsidR="00E72803" w:rsidRPr="00EA2BF7" w:rsidRDefault="00E72803" w:rsidP="00E72803">
      <w:pPr>
        <w:contextualSpacing/>
        <w:rPr>
          <w:sz w:val="28"/>
          <w:szCs w:val="28"/>
          <w:lang w:val="uk-UA"/>
        </w:rPr>
      </w:pPr>
    </w:p>
    <w:p w:rsidR="00E72803" w:rsidRPr="00A96F99" w:rsidRDefault="00E72803" w:rsidP="00E72803">
      <w:pPr>
        <w:contextualSpacing/>
        <w:rPr>
          <w:sz w:val="28"/>
          <w:szCs w:val="28"/>
          <w:lang w:val="uk-UA"/>
        </w:rPr>
      </w:pPr>
      <w:r w:rsidRPr="00EA2BF7">
        <w:rPr>
          <w:sz w:val="28"/>
          <w:szCs w:val="28"/>
          <w:lang w:val="uk-UA"/>
        </w:rPr>
        <w:t xml:space="preserve">Вихователь-методист   </w:t>
      </w:r>
      <w:r>
        <w:rPr>
          <w:sz w:val="28"/>
          <w:szCs w:val="28"/>
          <w:lang w:val="uk-UA"/>
        </w:rPr>
        <w:t>ДНЗ №23</w:t>
      </w:r>
      <w:r w:rsidR="00435B5B">
        <w:rPr>
          <w:sz w:val="28"/>
          <w:szCs w:val="28"/>
          <w:lang w:val="uk-UA"/>
        </w:rPr>
        <w:t xml:space="preserve">                                    </w:t>
      </w:r>
      <w:r w:rsidR="003570E8">
        <w:rPr>
          <w:sz w:val="28"/>
          <w:szCs w:val="28"/>
          <w:lang w:val="uk-UA"/>
        </w:rPr>
        <w:t>І.Л.Токаренко</w:t>
      </w:r>
    </w:p>
    <w:p w:rsidR="00E72803" w:rsidRDefault="00E72803" w:rsidP="00E72803">
      <w:pPr>
        <w:rPr>
          <w:sz w:val="28"/>
          <w:szCs w:val="28"/>
          <w:lang w:val="uk-UA"/>
        </w:rPr>
      </w:pPr>
    </w:p>
    <w:p w:rsidR="00903181" w:rsidRDefault="00903181" w:rsidP="00E72803">
      <w:pPr>
        <w:rPr>
          <w:sz w:val="28"/>
          <w:szCs w:val="28"/>
          <w:lang w:val="uk-UA"/>
        </w:rPr>
      </w:pPr>
    </w:p>
    <w:p w:rsidR="00E72803" w:rsidRPr="003E1FB3" w:rsidRDefault="003E4D5E" w:rsidP="00E72803">
      <w:pPr>
        <w:rPr>
          <w:b/>
          <w:sz w:val="28"/>
          <w:szCs w:val="28"/>
        </w:rPr>
      </w:pPr>
      <w:r>
        <w:rPr>
          <w:sz w:val="28"/>
          <w:szCs w:val="28"/>
        </w:rPr>
        <w:t>Заступник директора</w:t>
      </w:r>
      <w:r>
        <w:rPr>
          <w:sz w:val="28"/>
          <w:szCs w:val="28"/>
          <w:lang w:val="uk-UA"/>
        </w:rPr>
        <w:t xml:space="preserve"> з </w:t>
      </w:r>
      <w:r w:rsidR="00E72803" w:rsidRPr="00CD5A27">
        <w:rPr>
          <w:sz w:val="28"/>
          <w:szCs w:val="28"/>
        </w:rPr>
        <w:t>навчально-</w:t>
      </w:r>
      <w:r>
        <w:rPr>
          <w:sz w:val="28"/>
          <w:szCs w:val="28"/>
        </w:rPr>
        <w:t>виховн</w:t>
      </w:r>
      <w:r>
        <w:rPr>
          <w:sz w:val="28"/>
          <w:szCs w:val="28"/>
          <w:lang w:val="uk-UA"/>
        </w:rPr>
        <w:t>ої</w:t>
      </w:r>
      <w:r>
        <w:rPr>
          <w:sz w:val="28"/>
          <w:szCs w:val="28"/>
        </w:rPr>
        <w:t xml:space="preserve"> робот</w:t>
      </w:r>
      <w:r>
        <w:rPr>
          <w:sz w:val="28"/>
          <w:szCs w:val="28"/>
          <w:lang w:val="uk-UA"/>
        </w:rPr>
        <w:t>и</w:t>
      </w:r>
    </w:p>
    <w:p w:rsidR="00E72803" w:rsidRPr="00A96F99" w:rsidRDefault="00E72803" w:rsidP="00E72803">
      <w:pPr>
        <w:rPr>
          <w:sz w:val="28"/>
          <w:szCs w:val="28"/>
          <w:lang w:val="uk-UA"/>
        </w:rPr>
      </w:pPr>
      <w:r w:rsidRPr="00A96F99">
        <w:rPr>
          <w:sz w:val="28"/>
          <w:szCs w:val="28"/>
          <w:lang w:val="uk-UA"/>
        </w:rPr>
        <w:t xml:space="preserve">НВК ЗОШ І-ІІІ ст.. № 10-медична гімназія </w:t>
      </w:r>
      <w:r w:rsidR="000750C7">
        <w:rPr>
          <w:sz w:val="28"/>
          <w:szCs w:val="28"/>
          <w:lang w:val="uk-UA"/>
        </w:rPr>
        <w:t xml:space="preserve">                      А.В. Сліпенька</w:t>
      </w:r>
    </w:p>
    <w:p w:rsidR="003E4D5E" w:rsidRDefault="003E4D5E" w:rsidP="003E4D5E">
      <w:pPr>
        <w:contextualSpacing/>
        <w:rPr>
          <w:sz w:val="28"/>
          <w:szCs w:val="28"/>
          <w:lang w:val="uk-UA"/>
        </w:rPr>
      </w:pPr>
    </w:p>
    <w:p w:rsidR="003E4D5E" w:rsidRDefault="003E4D5E" w:rsidP="003E4D5E">
      <w:pPr>
        <w:contextualSpacing/>
        <w:rPr>
          <w:sz w:val="28"/>
          <w:szCs w:val="28"/>
          <w:lang w:val="uk-UA"/>
        </w:rPr>
      </w:pPr>
    </w:p>
    <w:p w:rsidR="00B02AC9" w:rsidRDefault="00B02AC9" w:rsidP="00B02AC9">
      <w:pPr>
        <w:contextualSpacing/>
        <w:rPr>
          <w:sz w:val="28"/>
          <w:szCs w:val="28"/>
          <w:lang w:val="uk-UA"/>
        </w:rPr>
      </w:pPr>
    </w:p>
    <w:p w:rsidR="00861C0C" w:rsidRDefault="00861C0C" w:rsidP="00B02AC9">
      <w:pPr>
        <w:contextualSpacing/>
        <w:rPr>
          <w:sz w:val="28"/>
          <w:szCs w:val="28"/>
          <w:lang w:val="uk-UA"/>
        </w:rPr>
      </w:pPr>
    </w:p>
    <w:p w:rsidR="00243D22" w:rsidRDefault="00243D22" w:rsidP="00861C0C">
      <w:pPr>
        <w:contextualSpacing/>
        <w:jc w:val="right"/>
        <w:rPr>
          <w:lang w:val="uk-UA"/>
        </w:rPr>
      </w:pPr>
    </w:p>
    <w:p w:rsidR="00243D22" w:rsidRDefault="00243D22" w:rsidP="00861C0C">
      <w:pPr>
        <w:contextualSpacing/>
        <w:jc w:val="right"/>
        <w:rPr>
          <w:lang w:val="uk-UA"/>
        </w:rPr>
      </w:pPr>
    </w:p>
    <w:p w:rsidR="00243D22" w:rsidRDefault="00243D22" w:rsidP="00861C0C">
      <w:pPr>
        <w:contextualSpacing/>
        <w:jc w:val="right"/>
        <w:rPr>
          <w:lang w:val="uk-UA"/>
        </w:rPr>
      </w:pPr>
    </w:p>
    <w:p w:rsidR="00243D22" w:rsidRDefault="00243D22" w:rsidP="00861C0C">
      <w:pPr>
        <w:contextualSpacing/>
        <w:jc w:val="right"/>
        <w:rPr>
          <w:lang w:val="uk-UA"/>
        </w:rPr>
      </w:pPr>
    </w:p>
    <w:p w:rsidR="00243D22" w:rsidRDefault="00243D22" w:rsidP="00861C0C">
      <w:pPr>
        <w:contextualSpacing/>
        <w:jc w:val="right"/>
        <w:rPr>
          <w:lang w:val="uk-UA"/>
        </w:rPr>
      </w:pPr>
    </w:p>
    <w:p w:rsidR="00243D22" w:rsidRPr="00836841" w:rsidRDefault="00243D22" w:rsidP="00903181">
      <w:pPr>
        <w:spacing w:line="276" w:lineRule="auto"/>
        <w:ind w:left="8647"/>
        <w:rPr>
          <w:sz w:val="28"/>
          <w:szCs w:val="28"/>
          <w:lang w:val="uk-UA"/>
        </w:rPr>
      </w:pPr>
      <w:r>
        <w:rPr>
          <w:lang w:val="uk-UA"/>
        </w:rPr>
        <w:lastRenderedPageBreak/>
        <w:t>Додаток 2/2</w:t>
      </w:r>
    </w:p>
    <w:p w:rsidR="00243D22" w:rsidRPr="005C119F" w:rsidRDefault="00243D22" w:rsidP="00903181">
      <w:pPr>
        <w:spacing w:line="276" w:lineRule="auto"/>
        <w:ind w:left="8647"/>
        <w:rPr>
          <w:lang w:val="uk-UA"/>
        </w:rPr>
      </w:pPr>
      <w:r w:rsidRPr="005C119F">
        <w:rPr>
          <w:lang w:val="uk-UA"/>
        </w:rPr>
        <w:t xml:space="preserve">до плану роботи </w:t>
      </w:r>
      <w:r>
        <w:rPr>
          <w:lang w:val="uk-UA"/>
        </w:rPr>
        <w:t>закладу дошкільної освіти</w:t>
      </w:r>
    </w:p>
    <w:p w:rsidR="00243D22" w:rsidRPr="005C119F" w:rsidRDefault="00243D22" w:rsidP="00903181">
      <w:pPr>
        <w:spacing w:line="276" w:lineRule="auto"/>
        <w:ind w:left="8647"/>
        <w:rPr>
          <w:lang w:val="uk-UA"/>
        </w:rPr>
      </w:pPr>
      <w:r w:rsidRPr="005C119F">
        <w:rPr>
          <w:lang w:val="uk-UA"/>
        </w:rPr>
        <w:t>ясла-садок комбінованого типу№23</w:t>
      </w:r>
    </w:p>
    <w:p w:rsidR="00903181" w:rsidRDefault="00243D22" w:rsidP="00903181">
      <w:pPr>
        <w:spacing w:line="276" w:lineRule="auto"/>
        <w:ind w:left="8647"/>
        <w:rPr>
          <w:lang w:val="uk-UA"/>
        </w:rPr>
      </w:pPr>
      <w:r w:rsidRPr="005C119F">
        <w:rPr>
          <w:lang w:val="uk-UA"/>
        </w:rPr>
        <w:t>м. Умань Черкаської області</w:t>
      </w:r>
    </w:p>
    <w:p w:rsidR="00243D22" w:rsidRDefault="00E71554" w:rsidP="00903181">
      <w:pPr>
        <w:spacing w:line="276" w:lineRule="auto"/>
        <w:ind w:left="8647"/>
        <w:rPr>
          <w:lang w:val="uk-UA"/>
        </w:rPr>
      </w:pPr>
      <w:r>
        <w:rPr>
          <w:lang w:val="uk-UA"/>
        </w:rPr>
        <w:t xml:space="preserve"> на 2020/2021</w:t>
      </w:r>
      <w:r w:rsidR="00243D22">
        <w:rPr>
          <w:lang w:val="uk-UA"/>
        </w:rPr>
        <w:t xml:space="preserve"> </w:t>
      </w:r>
      <w:r w:rsidR="00243D22" w:rsidRPr="005C119F">
        <w:rPr>
          <w:lang w:val="uk-UA"/>
        </w:rPr>
        <w:t>навчальний рік</w:t>
      </w:r>
    </w:p>
    <w:p w:rsidR="00622EB9" w:rsidRDefault="00622EB9" w:rsidP="004B13EE">
      <w:pPr>
        <w:spacing w:line="276" w:lineRule="auto"/>
        <w:jc w:val="center"/>
        <w:rPr>
          <w:b/>
          <w:sz w:val="28"/>
          <w:szCs w:val="28"/>
          <w:lang w:val="uk-UA"/>
        </w:rPr>
      </w:pPr>
    </w:p>
    <w:p w:rsidR="00DA4D48" w:rsidRDefault="00DA4D48" w:rsidP="00622EB9">
      <w:pPr>
        <w:spacing w:line="276" w:lineRule="auto"/>
        <w:jc w:val="center"/>
        <w:rPr>
          <w:b/>
          <w:sz w:val="28"/>
          <w:szCs w:val="28"/>
          <w:lang w:val="uk-UA"/>
        </w:rPr>
      </w:pPr>
    </w:p>
    <w:p w:rsidR="005D22C4" w:rsidRDefault="005D22C4" w:rsidP="005D22C4">
      <w:pPr>
        <w:spacing w:line="276" w:lineRule="auto"/>
        <w:jc w:val="center"/>
        <w:rPr>
          <w:b/>
          <w:sz w:val="28"/>
          <w:szCs w:val="28"/>
          <w:lang w:val="uk-UA"/>
        </w:rPr>
      </w:pPr>
      <w:r>
        <w:rPr>
          <w:b/>
          <w:sz w:val="28"/>
          <w:szCs w:val="28"/>
          <w:lang w:val="uk-UA"/>
        </w:rPr>
        <w:t>План</w:t>
      </w:r>
    </w:p>
    <w:p w:rsidR="005D22C4" w:rsidRDefault="005D22C4" w:rsidP="005D22C4">
      <w:pPr>
        <w:spacing w:line="276" w:lineRule="auto"/>
        <w:jc w:val="center"/>
        <w:rPr>
          <w:b/>
          <w:sz w:val="28"/>
          <w:szCs w:val="28"/>
          <w:lang w:val="uk-UA"/>
        </w:rPr>
      </w:pPr>
      <w:r>
        <w:rPr>
          <w:b/>
          <w:sz w:val="28"/>
          <w:szCs w:val="28"/>
          <w:lang w:val="uk-UA"/>
        </w:rPr>
        <w:t>роботи медичного кабінету</w:t>
      </w:r>
    </w:p>
    <w:p w:rsidR="005D22C4" w:rsidRDefault="005D22C4" w:rsidP="005D22C4">
      <w:pPr>
        <w:spacing w:line="276" w:lineRule="auto"/>
        <w:jc w:val="center"/>
        <w:rPr>
          <w:b/>
          <w:sz w:val="28"/>
          <w:szCs w:val="28"/>
          <w:lang w:val="uk-UA"/>
        </w:rPr>
      </w:pPr>
      <w:r>
        <w:rPr>
          <w:b/>
          <w:sz w:val="28"/>
          <w:szCs w:val="28"/>
          <w:lang w:val="uk-UA"/>
        </w:rPr>
        <w:t>дошкільного навчального закладу №23</w:t>
      </w:r>
    </w:p>
    <w:p w:rsidR="005D22C4" w:rsidRDefault="00E2013D" w:rsidP="005D22C4">
      <w:pPr>
        <w:spacing w:line="276" w:lineRule="auto"/>
        <w:jc w:val="center"/>
        <w:rPr>
          <w:b/>
          <w:sz w:val="28"/>
          <w:szCs w:val="28"/>
          <w:lang w:val="uk-UA"/>
        </w:rPr>
      </w:pPr>
      <w:r>
        <w:rPr>
          <w:b/>
          <w:sz w:val="28"/>
          <w:szCs w:val="28"/>
          <w:lang w:val="uk-UA"/>
        </w:rPr>
        <w:t>на 2021</w:t>
      </w:r>
      <w:r w:rsidR="00620A61">
        <w:rPr>
          <w:b/>
          <w:sz w:val="28"/>
          <w:szCs w:val="28"/>
          <w:lang w:val="uk-UA"/>
        </w:rPr>
        <w:t>/</w:t>
      </w:r>
      <w:r>
        <w:rPr>
          <w:b/>
          <w:sz w:val="28"/>
          <w:szCs w:val="28"/>
          <w:lang w:val="uk-UA"/>
        </w:rPr>
        <w:t>2022</w:t>
      </w:r>
      <w:r w:rsidR="005D22C4">
        <w:rPr>
          <w:b/>
          <w:sz w:val="28"/>
          <w:szCs w:val="28"/>
          <w:lang w:val="uk-UA"/>
        </w:rPr>
        <w:t xml:space="preserve"> навчальний рік </w:t>
      </w:r>
    </w:p>
    <w:p w:rsidR="005D22C4" w:rsidRDefault="005D22C4" w:rsidP="005D22C4">
      <w:pPr>
        <w:rPr>
          <w:b/>
          <w:sz w:val="28"/>
          <w:szCs w:val="28"/>
          <w:lang w:val="uk-UA"/>
        </w:rPr>
      </w:pPr>
    </w:p>
    <w:tbl>
      <w:tblPr>
        <w:tblStyle w:val="afb"/>
        <w:tblW w:w="14745" w:type="dxa"/>
        <w:tblInd w:w="-34" w:type="dxa"/>
        <w:tblLayout w:type="fixed"/>
        <w:tblLook w:val="04A0" w:firstRow="1" w:lastRow="0" w:firstColumn="1" w:lastColumn="0" w:noHBand="0" w:noVBand="1"/>
      </w:tblPr>
      <w:tblGrid>
        <w:gridCol w:w="2128"/>
        <w:gridCol w:w="6519"/>
        <w:gridCol w:w="1987"/>
        <w:gridCol w:w="2410"/>
        <w:gridCol w:w="1701"/>
      </w:tblGrid>
      <w:tr w:rsidR="005D22C4" w:rsidTr="001464FC">
        <w:trPr>
          <w:trHeight w:val="144"/>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eastAsia="en-US"/>
              </w:rPr>
            </w:pPr>
            <w:r>
              <w:rPr>
                <w:b/>
                <w:sz w:val="28"/>
                <w:szCs w:val="28"/>
                <w:lang w:eastAsia="en-US"/>
              </w:rPr>
              <w:t>Форма проведення</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eastAsia="en-US"/>
              </w:rPr>
            </w:pPr>
            <w:r>
              <w:rPr>
                <w:b/>
                <w:sz w:val="28"/>
                <w:szCs w:val="28"/>
                <w:lang w:eastAsia="en-US"/>
              </w:rPr>
              <w:t>Тема та зміст заходу</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eastAsia="en-US"/>
              </w:rPr>
            </w:pPr>
            <w:r>
              <w:rPr>
                <w:b/>
                <w:sz w:val="28"/>
                <w:szCs w:val="28"/>
                <w:lang w:eastAsia="en-US"/>
              </w:rPr>
              <w:t>Термін проведення</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eastAsia="en-US"/>
              </w:rPr>
            </w:pPr>
            <w:r>
              <w:rPr>
                <w:b/>
                <w:sz w:val="28"/>
                <w:szCs w:val="28"/>
                <w:lang w:eastAsia="en-US"/>
              </w:rPr>
              <w:t>Відповідальні особи</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eastAsia="en-US"/>
              </w:rPr>
            </w:pPr>
            <w:r>
              <w:rPr>
                <w:b/>
                <w:sz w:val="28"/>
                <w:szCs w:val="28"/>
                <w:lang w:eastAsia="en-US"/>
              </w:rPr>
              <w:t>Примітки</w:t>
            </w:r>
          </w:p>
        </w:tc>
      </w:tr>
      <w:tr w:rsidR="005D22C4" w:rsidTr="001464FC">
        <w:trPr>
          <w:trHeight w:val="144"/>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eastAsia="en-US"/>
              </w:rPr>
            </w:pPr>
            <w:r>
              <w:rPr>
                <w:b/>
                <w:sz w:val="28"/>
                <w:szCs w:val="28"/>
                <w:lang w:eastAsia="en-US"/>
              </w:rPr>
              <w:t>1</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eastAsia="en-US"/>
              </w:rPr>
            </w:pPr>
            <w:r>
              <w:rPr>
                <w:b/>
                <w:sz w:val="28"/>
                <w:szCs w:val="28"/>
                <w:lang w:eastAsia="en-US"/>
              </w:rPr>
              <w:t>2</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eastAsia="en-US"/>
              </w:rPr>
            </w:pPr>
            <w:r>
              <w:rPr>
                <w:b/>
                <w:sz w:val="28"/>
                <w:szCs w:val="28"/>
                <w:lang w:eastAsia="en-US"/>
              </w:rPr>
              <w:t>3</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eastAsia="en-US"/>
              </w:rPr>
            </w:pPr>
            <w:r>
              <w:rPr>
                <w:b/>
                <w:sz w:val="28"/>
                <w:szCs w:val="28"/>
                <w:lang w:eastAsia="en-US"/>
              </w:rPr>
              <w:t>4</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eastAsia="en-US"/>
              </w:rPr>
            </w:pPr>
            <w:r>
              <w:rPr>
                <w:b/>
                <w:sz w:val="28"/>
                <w:szCs w:val="28"/>
                <w:lang w:eastAsia="en-US"/>
              </w:rPr>
              <w:t>5</w:t>
            </w:r>
          </w:p>
        </w:tc>
      </w:tr>
      <w:tr w:rsidR="005D22C4" w:rsidTr="001464FC">
        <w:trPr>
          <w:trHeight w:val="144"/>
        </w:trPr>
        <w:tc>
          <w:tcPr>
            <w:tcW w:w="1474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val="uk-UA" w:eastAsia="en-US"/>
              </w:rPr>
            </w:pPr>
            <w:r>
              <w:rPr>
                <w:b/>
                <w:sz w:val="28"/>
                <w:szCs w:val="28"/>
                <w:lang w:val="uk-UA" w:eastAsia="en-US"/>
              </w:rPr>
              <w:t>ВЕРЕСЕНЬ 20</w:t>
            </w:r>
            <w:r w:rsidR="00E71554">
              <w:rPr>
                <w:b/>
                <w:sz w:val="28"/>
                <w:szCs w:val="28"/>
                <w:lang w:val="uk-UA" w:eastAsia="en-US"/>
              </w:rPr>
              <w:t>2</w:t>
            </w:r>
            <w:r w:rsidR="00E2013D">
              <w:rPr>
                <w:b/>
                <w:sz w:val="28"/>
                <w:szCs w:val="28"/>
                <w:lang w:val="uk-UA" w:eastAsia="en-US"/>
              </w:rPr>
              <w:t>1</w:t>
            </w:r>
          </w:p>
        </w:tc>
      </w:tr>
      <w:tr w:rsidR="005D22C4" w:rsidTr="001464FC">
        <w:trPr>
          <w:trHeight w:val="144"/>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rFonts w:asciiTheme="minorHAnsi" w:eastAsiaTheme="minorHAnsi" w:hAnsiTheme="minorHAnsi"/>
                <w:lang w:eastAsia="en-US"/>
              </w:rPr>
            </w:pP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val="uk-UA" w:eastAsia="en-US"/>
              </w:rPr>
            </w:pPr>
            <w:r>
              <w:rPr>
                <w:b/>
                <w:sz w:val="28"/>
                <w:szCs w:val="28"/>
                <w:lang w:val="uk-UA" w:eastAsia="en-US"/>
              </w:rPr>
              <w:t>Організаційні заходи</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rFonts w:asciiTheme="minorHAnsi" w:eastAsiaTheme="minorHAnsi" w:hAnsiTheme="minorHAnsi"/>
                <w:lang w:eastAsia="en-US"/>
              </w:rPr>
            </w:pP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44"/>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Антропометрія </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Провести антропометричний огляд дітей </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10.09.20</w:t>
            </w:r>
            <w:r w:rsidR="00E71554">
              <w:rPr>
                <w:sz w:val="28"/>
                <w:szCs w:val="28"/>
                <w:lang w:val="uk-UA" w:eastAsia="en-US"/>
              </w:rPr>
              <w:t>2</w:t>
            </w:r>
            <w:r w:rsidR="00E2013D">
              <w:rPr>
                <w:sz w:val="28"/>
                <w:szCs w:val="28"/>
                <w:lang w:val="uk-UA"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44"/>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Маркування</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Провести маркування в групах меблів,обладнання,інвентарю,згідно віку та зросту дітей.</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E71554">
            <w:pPr>
              <w:rPr>
                <w:sz w:val="28"/>
                <w:szCs w:val="28"/>
                <w:lang w:val="uk-UA" w:eastAsia="en-US"/>
              </w:rPr>
            </w:pPr>
            <w:r>
              <w:rPr>
                <w:sz w:val="28"/>
                <w:szCs w:val="28"/>
                <w:lang w:val="uk-UA" w:eastAsia="en-US"/>
              </w:rPr>
              <w:t>17</w:t>
            </w:r>
            <w:r w:rsidR="005D22C4">
              <w:rPr>
                <w:sz w:val="28"/>
                <w:szCs w:val="28"/>
                <w:lang w:val="uk-UA" w:eastAsia="en-US"/>
              </w:rPr>
              <w:t>.09.20</w:t>
            </w:r>
            <w:r>
              <w:rPr>
                <w:sz w:val="28"/>
                <w:szCs w:val="28"/>
                <w:lang w:val="uk-UA" w:eastAsia="en-US"/>
              </w:rPr>
              <w:t>2</w:t>
            </w:r>
            <w:r w:rsidR="00E2013D">
              <w:rPr>
                <w:sz w:val="28"/>
                <w:szCs w:val="28"/>
                <w:lang w:val="uk-UA"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958"/>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Контроль</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96886" w:rsidRDefault="005D22C4" w:rsidP="00396886">
            <w:pPr>
              <w:rPr>
                <w:sz w:val="28"/>
                <w:szCs w:val="28"/>
                <w:lang w:val="uk-UA" w:eastAsia="en-US"/>
              </w:rPr>
            </w:pPr>
            <w:r>
              <w:rPr>
                <w:sz w:val="28"/>
                <w:szCs w:val="28"/>
                <w:lang w:val="uk-UA" w:eastAsia="en-US"/>
              </w:rPr>
              <w:t>Контроль за дотриманням термінів приготування страв.</w:t>
            </w:r>
          </w:p>
          <w:p w:rsidR="005D22C4" w:rsidRPr="00396886" w:rsidRDefault="00396886">
            <w:pPr>
              <w:rPr>
                <w:sz w:val="28"/>
                <w:szCs w:val="28"/>
                <w:lang w:val="uk-UA" w:eastAsia="en-US"/>
              </w:rPr>
            </w:pPr>
            <w:r w:rsidRPr="00396886">
              <w:rPr>
                <w:kern w:val="36"/>
                <w:sz w:val="28"/>
                <w:szCs w:val="28"/>
                <w:lang w:val="uk-UA"/>
              </w:rPr>
              <w:t>Контроль за дотриманням п</w:t>
            </w:r>
            <w:r w:rsidRPr="00396886">
              <w:rPr>
                <w:kern w:val="36"/>
                <w:sz w:val="28"/>
                <w:szCs w:val="28"/>
              </w:rPr>
              <w:t>ротиепідемічн</w:t>
            </w:r>
            <w:r w:rsidRPr="00396886">
              <w:rPr>
                <w:kern w:val="36"/>
                <w:sz w:val="28"/>
                <w:szCs w:val="28"/>
                <w:lang w:val="uk-UA"/>
              </w:rPr>
              <w:t>их</w:t>
            </w:r>
            <w:r w:rsidRPr="00396886">
              <w:rPr>
                <w:kern w:val="36"/>
                <w:sz w:val="28"/>
                <w:szCs w:val="28"/>
              </w:rPr>
              <w:t xml:space="preserve"> заход</w:t>
            </w:r>
            <w:r w:rsidRPr="00396886">
              <w:rPr>
                <w:kern w:val="36"/>
                <w:sz w:val="28"/>
                <w:szCs w:val="28"/>
                <w:lang w:val="uk-UA"/>
              </w:rPr>
              <w:t>ів</w:t>
            </w:r>
            <w:r w:rsidRPr="00396886">
              <w:rPr>
                <w:kern w:val="36"/>
                <w:sz w:val="28"/>
                <w:szCs w:val="28"/>
              </w:rPr>
              <w:t xml:space="preserve"> у дитяч</w:t>
            </w:r>
            <w:r w:rsidRPr="00396886">
              <w:rPr>
                <w:kern w:val="36"/>
                <w:sz w:val="28"/>
                <w:szCs w:val="28"/>
                <w:lang w:val="uk-UA"/>
              </w:rPr>
              <w:t>ому</w:t>
            </w:r>
            <w:r w:rsidRPr="00396886">
              <w:rPr>
                <w:kern w:val="36"/>
                <w:sz w:val="28"/>
                <w:szCs w:val="28"/>
              </w:rPr>
              <w:t xml:space="preserve"> садк</w:t>
            </w:r>
            <w:r w:rsidRPr="00396886">
              <w:rPr>
                <w:kern w:val="36"/>
                <w:sz w:val="28"/>
                <w:szCs w:val="28"/>
                <w:lang w:val="uk-UA"/>
              </w:rPr>
              <w:t>у</w:t>
            </w:r>
            <w:r w:rsidRPr="00396886">
              <w:rPr>
                <w:kern w:val="36"/>
                <w:sz w:val="28"/>
                <w:szCs w:val="28"/>
              </w:rPr>
              <w:t xml:space="preserve"> </w:t>
            </w:r>
            <w:r w:rsidRPr="00396886">
              <w:rPr>
                <w:kern w:val="36"/>
                <w:sz w:val="28"/>
                <w:szCs w:val="28"/>
                <w:lang w:val="uk-UA"/>
              </w:rPr>
              <w:t xml:space="preserve"> у звязку з поширенням коронавірусної хвороби</w:t>
            </w:r>
            <w:r w:rsidRPr="00396886">
              <w:rPr>
                <w:rStyle w:val="apple-converted-space"/>
                <w:rFonts w:eastAsiaTheme="majorEastAsia"/>
                <w:sz w:val="28"/>
                <w:szCs w:val="28"/>
              </w:rPr>
              <w:t> </w:t>
            </w:r>
            <w:r w:rsidRPr="00396886">
              <w:rPr>
                <w:sz w:val="28"/>
                <w:szCs w:val="28"/>
                <w:lang w:val="uk-UA"/>
              </w:rPr>
              <w:t>(СО</w:t>
            </w:r>
            <w:r w:rsidRPr="00396886">
              <w:rPr>
                <w:sz w:val="28"/>
                <w:szCs w:val="28"/>
              </w:rPr>
              <w:t>VID</w:t>
            </w:r>
            <w:r w:rsidRPr="00396886">
              <w:rPr>
                <w:sz w:val="28"/>
                <w:szCs w:val="28"/>
                <w:lang w:val="uk-UA"/>
              </w:rPr>
              <w:t>-19)</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E2013D">
            <w:pPr>
              <w:rPr>
                <w:sz w:val="28"/>
                <w:szCs w:val="28"/>
                <w:lang w:val="uk-UA" w:eastAsia="en-US"/>
              </w:rPr>
            </w:pPr>
            <w:r>
              <w:rPr>
                <w:sz w:val="28"/>
                <w:szCs w:val="28"/>
                <w:lang w:val="uk-UA" w:eastAsia="en-US"/>
              </w:rPr>
              <w:t>03.09.2021</w:t>
            </w:r>
          </w:p>
          <w:p w:rsidR="005D22C4" w:rsidRDefault="00E71554">
            <w:pPr>
              <w:rPr>
                <w:sz w:val="28"/>
                <w:szCs w:val="28"/>
                <w:lang w:val="uk-UA" w:eastAsia="en-US"/>
              </w:rPr>
            </w:pPr>
            <w:r>
              <w:rPr>
                <w:sz w:val="28"/>
                <w:szCs w:val="28"/>
                <w:lang w:val="uk-UA" w:eastAsia="en-US"/>
              </w:rPr>
              <w:t>по 29.09.202</w:t>
            </w:r>
            <w:r w:rsidR="00E2013D">
              <w:rPr>
                <w:sz w:val="28"/>
                <w:szCs w:val="28"/>
                <w:lang w:val="uk-UA"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839"/>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Pr="00C04E43" w:rsidRDefault="005D22C4">
            <w:pPr>
              <w:rPr>
                <w:sz w:val="28"/>
                <w:szCs w:val="28"/>
                <w:lang w:val="uk-UA" w:eastAsia="en-US"/>
              </w:rPr>
            </w:pPr>
            <w:r>
              <w:rPr>
                <w:sz w:val="28"/>
                <w:szCs w:val="28"/>
                <w:lang w:val="uk-UA" w:eastAsia="en-US"/>
              </w:rPr>
              <w:t>Контроль</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val="uk-UA" w:eastAsia="en-US"/>
              </w:rPr>
            </w:pPr>
            <w:r>
              <w:rPr>
                <w:b/>
                <w:sz w:val="28"/>
                <w:szCs w:val="28"/>
                <w:lang w:val="uk-UA" w:eastAsia="en-US"/>
              </w:rPr>
              <w:t>Здоров’язбережувальне середовище</w:t>
            </w:r>
          </w:p>
          <w:p w:rsidR="005D22C4" w:rsidRDefault="005D22C4">
            <w:pPr>
              <w:rPr>
                <w:sz w:val="28"/>
                <w:szCs w:val="28"/>
                <w:lang w:val="uk-UA" w:eastAsia="en-US"/>
              </w:rPr>
            </w:pPr>
            <w:r>
              <w:rPr>
                <w:sz w:val="28"/>
                <w:szCs w:val="28"/>
                <w:lang w:val="uk-UA" w:eastAsia="en-US"/>
              </w:rPr>
              <w:t>Проводити бракераж готової і сирої продукції,контролювати наявність добових проб страв.</w:t>
            </w:r>
          </w:p>
          <w:p w:rsidR="005D22C4" w:rsidRDefault="005D22C4">
            <w:pPr>
              <w:rPr>
                <w:sz w:val="28"/>
                <w:szCs w:val="28"/>
                <w:lang w:val="uk-UA" w:eastAsia="en-US"/>
              </w:rPr>
            </w:pPr>
            <w:r>
              <w:rPr>
                <w:sz w:val="28"/>
                <w:szCs w:val="28"/>
                <w:lang w:val="uk-UA" w:eastAsia="en-US"/>
              </w:rPr>
              <w:t>Перекопувати пісок, зволожувати, обливати окропом.</w:t>
            </w:r>
          </w:p>
          <w:p w:rsidR="005D22C4" w:rsidRDefault="005D22C4">
            <w:pPr>
              <w:rPr>
                <w:sz w:val="28"/>
                <w:szCs w:val="28"/>
                <w:lang w:val="uk-UA" w:eastAsia="en-US"/>
              </w:rPr>
            </w:pPr>
            <w:r>
              <w:rPr>
                <w:sz w:val="28"/>
                <w:szCs w:val="28"/>
                <w:lang w:val="uk-UA" w:eastAsia="en-US"/>
              </w:rPr>
              <w:t>Включати в раціон як найбільше овочів.</w:t>
            </w:r>
          </w:p>
          <w:p w:rsidR="005D22C4" w:rsidRDefault="005D22C4">
            <w:pPr>
              <w:rPr>
                <w:sz w:val="28"/>
                <w:szCs w:val="28"/>
                <w:lang w:val="uk-UA" w:eastAsia="en-US"/>
              </w:rPr>
            </w:pPr>
            <w:r>
              <w:rPr>
                <w:sz w:val="28"/>
                <w:szCs w:val="28"/>
                <w:lang w:val="uk-UA" w:eastAsia="en-US"/>
              </w:rPr>
              <w:t>Проводити контроль за санітарним станом групових осередків для запобігання виникнення</w:t>
            </w:r>
          </w:p>
          <w:p w:rsidR="005D22C4" w:rsidRDefault="005D22C4">
            <w:pPr>
              <w:rPr>
                <w:sz w:val="28"/>
                <w:szCs w:val="28"/>
                <w:lang w:val="uk-UA" w:eastAsia="en-US"/>
              </w:rPr>
            </w:pPr>
            <w:r>
              <w:rPr>
                <w:sz w:val="28"/>
                <w:szCs w:val="28"/>
                <w:lang w:val="uk-UA" w:eastAsia="en-US"/>
              </w:rPr>
              <w:t xml:space="preserve">ГРВІ </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p>
          <w:p w:rsidR="005D22C4" w:rsidRDefault="00E2013D">
            <w:pPr>
              <w:rPr>
                <w:sz w:val="28"/>
                <w:szCs w:val="28"/>
                <w:lang w:val="uk-UA" w:eastAsia="en-US"/>
              </w:rPr>
            </w:pPr>
            <w:r>
              <w:rPr>
                <w:sz w:val="28"/>
                <w:szCs w:val="28"/>
                <w:lang w:val="uk-UA" w:eastAsia="en-US"/>
              </w:rPr>
              <w:t>04.09.2021</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Постійно</w:t>
            </w:r>
          </w:p>
          <w:p w:rsidR="005D22C4" w:rsidRDefault="005D22C4">
            <w:pPr>
              <w:rPr>
                <w:sz w:val="28"/>
                <w:szCs w:val="28"/>
                <w:lang w:val="uk-UA" w:eastAsia="en-US"/>
              </w:rPr>
            </w:pPr>
            <w:r>
              <w:rPr>
                <w:sz w:val="28"/>
                <w:szCs w:val="28"/>
                <w:lang w:val="uk-UA" w:eastAsia="en-US"/>
              </w:rPr>
              <w:t>16</w:t>
            </w:r>
            <w:r w:rsidR="00E2013D">
              <w:rPr>
                <w:sz w:val="28"/>
                <w:szCs w:val="28"/>
                <w:lang w:val="uk-UA" w:eastAsia="en-US"/>
              </w:rPr>
              <w:t>.09.2021</w:t>
            </w:r>
          </w:p>
          <w:p w:rsidR="005D22C4" w:rsidRDefault="00E71554">
            <w:pPr>
              <w:rPr>
                <w:sz w:val="28"/>
                <w:szCs w:val="28"/>
                <w:lang w:val="uk-UA" w:eastAsia="en-US"/>
              </w:rPr>
            </w:pPr>
            <w:r>
              <w:rPr>
                <w:sz w:val="28"/>
                <w:szCs w:val="28"/>
                <w:lang w:val="uk-UA" w:eastAsia="en-US"/>
              </w:rPr>
              <w:t>3.09.202</w:t>
            </w:r>
            <w:r w:rsidR="00E2013D">
              <w:rPr>
                <w:sz w:val="28"/>
                <w:szCs w:val="28"/>
                <w:lang w:val="uk-UA"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вихователі</w:t>
            </w:r>
          </w:p>
          <w:p w:rsidR="005D22C4" w:rsidRDefault="005D22C4">
            <w:pPr>
              <w:rPr>
                <w:sz w:val="28"/>
                <w:szCs w:val="28"/>
                <w:lang w:val="uk-UA" w:eastAsia="en-US"/>
              </w:rPr>
            </w:pPr>
            <w:r>
              <w:rPr>
                <w:sz w:val="28"/>
                <w:szCs w:val="28"/>
                <w:lang w:val="uk-UA" w:eastAsia="en-US"/>
              </w:rPr>
              <w:t>всіх груп</w:t>
            </w:r>
          </w:p>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783"/>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Контроль</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val="uk-UA" w:eastAsia="en-US"/>
              </w:rPr>
            </w:pPr>
            <w:r>
              <w:rPr>
                <w:b/>
                <w:sz w:val="28"/>
                <w:szCs w:val="28"/>
                <w:lang w:val="uk-UA" w:eastAsia="en-US"/>
              </w:rPr>
              <w:t>Лікувально профілактична робота</w:t>
            </w:r>
          </w:p>
          <w:p w:rsidR="005D22C4" w:rsidRDefault="005D22C4">
            <w:pPr>
              <w:rPr>
                <w:sz w:val="28"/>
                <w:szCs w:val="28"/>
                <w:lang w:val="uk-UA" w:eastAsia="en-US"/>
              </w:rPr>
            </w:pPr>
            <w:r>
              <w:rPr>
                <w:sz w:val="28"/>
                <w:szCs w:val="28"/>
                <w:lang w:val="uk-UA" w:eastAsia="en-US"/>
              </w:rPr>
              <w:t>Огляд дітей щодо виявлення педикульозу.</w:t>
            </w:r>
          </w:p>
          <w:p w:rsidR="005D22C4" w:rsidRDefault="005D22C4">
            <w:pPr>
              <w:rPr>
                <w:sz w:val="28"/>
                <w:szCs w:val="28"/>
                <w:lang w:val="uk-UA" w:eastAsia="en-US"/>
              </w:rPr>
            </w:pPr>
            <w:r>
              <w:rPr>
                <w:sz w:val="28"/>
                <w:szCs w:val="28"/>
                <w:lang w:val="uk-UA" w:eastAsia="en-US"/>
              </w:rPr>
              <w:t>Профілактичних щеплень дітей згідно плану.</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1 раз у 10 днів</w:t>
            </w:r>
          </w:p>
          <w:p w:rsidR="005D22C4" w:rsidRDefault="005D22C4">
            <w:pPr>
              <w:rPr>
                <w:sz w:val="28"/>
                <w:szCs w:val="28"/>
                <w:lang w:val="uk-UA" w:eastAsia="en-US"/>
              </w:rPr>
            </w:pPr>
            <w:r>
              <w:rPr>
                <w:sz w:val="28"/>
                <w:szCs w:val="28"/>
                <w:lang w:val="uk-UA" w:eastAsia="en-US"/>
              </w:rPr>
              <w:t>до 25.09.20</w:t>
            </w:r>
            <w:r w:rsidR="00E71554">
              <w:rPr>
                <w:sz w:val="28"/>
                <w:szCs w:val="28"/>
                <w:lang w:val="uk-UA" w:eastAsia="en-US"/>
              </w:rPr>
              <w:t>2</w:t>
            </w:r>
            <w:r w:rsidR="00E2013D">
              <w:rPr>
                <w:sz w:val="28"/>
                <w:szCs w:val="28"/>
                <w:lang w:val="uk-UA"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r>
              <w:rPr>
                <w:sz w:val="28"/>
                <w:szCs w:val="28"/>
                <w:lang w:val="uk-UA" w:eastAsia="en-US"/>
              </w:rPr>
              <w:t xml:space="preserve">лікар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675"/>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Бесіда</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Консультація</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val="uk-UA" w:eastAsia="en-US"/>
              </w:rPr>
            </w:pPr>
            <w:r>
              <w:rPr>
                <w:b/>
                <w:sz w:val="28"/>
                <w:szCs w:val="28"/>
                <w:lang w:val="uk-UA" w:eastAsia="en-US"/>
              </w:rPr>
              <w:t>Санітарно - просвітницька робота</w:t>
            </w:r>
          </w:p>
          <w:p w:rsidR="005D22C4" w:rsidRDefault="005D22C4">
            <w:pPr>
              <w:rPr>
                <w:sz w:val="28"/>
                <w:szCs w:val="28"/>
                <w:lang w:val="uk-UA" w:eastAsia="en-US"/>
              </w:rPr>
            </w:pPr>
            <w:r>
              <w:rPr>
                <w:sz w:val="28"/>
                <w:szCs w:val="28"/>
                <w:lang w:val="uk-UA" w:eastAsia="en-US"/>
              </w:rPr>
              <w:t>Провести бесіду з працівниками харчоблоку</w:t>
            </w:r>
          </w:p>
          <w:p w:rsidR="005D22C4" w:rsidRDefault="005D22C4">
            <w:pPr>
              <w:rPr>
                <w:sz w:val="28"/>
                <w:szCs w:val="28"/>
                <w:lang w:val="uk-UA" w:eastAsia="en-US"/>
              </w:rPr>
            </w:pPr>
            <w:r>
              <w:rPr>
                <w:sz w:val="28"/>
                <w:szCs w:val="28"/>
                <w:lang w:val="uk-UA" w:eastAsia="en-US"/>
              </w:rPr>
              <w:t>(особиста гігієна запорука здоров’я)</w:t>
            </w:r>
          </w:p>
          <w:p w:rsidR="005D22C4" w:rsidRDefault="005D22C4">
            <w:pPr>
              <w:rPr>
                <w:sz w:val="28"/>
                <w:szCs w:val="28"/>
                <w:lang w:val="uk-UA" w:eastAsia="en-US"/>
              </w:rPr>
            </w:pPr>
            <w:r>
              <w:rPr>
                <w:sz w:val="28"/>
                <w:szCs w:val="28"/>
                <w:lang w:val="uk-UA" w:eastAsia="en-US"/>
              </w:rPr>
              <w:t>Профілактика дитячої плоскостопості.</w:t>
            </w:r>
          </w:p>
          <w:p w:rsidR="005D22C4" w:rsidRPr="0073374F" w:rsidRDefault="005D22C4">
            <w:pPr>
              <w:rPr>
                <w:sz w:val="28"/>
                <w:szCs w:val="28"/>
                <w:lang w:eastAsia="en-US"/>
              </w:rPr>
            </w:pPr>
            <w:r w:rsidRPr="00C04E43">
              <w:rPr>
                <w:sz w:val="28"/>
                <w:szCs w:val="28"/>
                <w:lang w:val="uk-UA" w:eastAsia="en-US"/>
              </w:rPr>
              <w:t>Як правильно поводитись за столом.</w:t>
            </w:r>
          </w:p>
          <w:p w:rsidR="00C04E43" w:rsidRPr="00C04E43" w:rsidRDefault="00C04E43" w:rsidP="00C04E43">
            <w:pPr>
              <w:pStyle w:val="1"/>
              <w:shd w:val="clear" w:color="auto" w:fill="FFFFFF"/>
              <w:spacing w:before="0" w:after="96"/>
              <w:textAlignment w:val="baseline"/>
              <w:outlineLvl w:val="0"/>
              <w:rPr>
                <w:rFonts w:ascii="Times New Roman" w:hAnsi="Times New Roman" w:cs="Times New Roman"/>
                <w:b w:val="0"/>
                <w:color w:val="auto"/>
                <w:spacing w:val="-10"/>
              </w:rPr>
            </w:pPr>
            <w:r w:rsidRPr="00C04E43">
              <w:rPr>
                <w:rFonts w:ascii="Times New Roman" w:hAnsi="Times New Roman" w:cs="Times New Roman"/>
                <w:b w:val="0"/>
                <w:color w:val="auto"/>
                <w:lang w:val="uk-UA" w:eastAsia="en-US"/>
              </w:rPr>
              <w:t xml:space="preserve">Опрацювати </w:t>
            </w:r>
            <w:r>
              <w:rPr>
                <w:rFonts w:ascii="Times New Roman" w:hAnsi="Times New Roman" w:cs="Times New Roman"/>
                <w:b w:val="0"/>
                <w:color w:val="auto"/>
                <w:spacing w:val="-10"/>
              </w:rPr>
              <w:t>Постанов</w:t>
            </w:r>
            <w:r>
              <w:rPr>
                <w:rFonts w:ascii="Times New Roman" w:hAnsi="Times New Roman" w:cs="Times New Roman"/>
                <w:b w:val="0"/>
                <w:color w:val="auto"/>
                <w:spacing w:val="-10"/>
                <w:lang w:val="uk-UA"/>
              </w:rPr>
              <w:t>у</w:t>
            </w:r>
            <w:r w:rsidRPr="00C04E43">
              <w:rPr>
                <w:rFonts w:ascii="Times New Roman" w:hAnsi="Times New Roman" w:cs="Times New Roman"/>
                <w:b w:val="0"/>
                <w:color w:val="auto"/>
                <w:spacing w:val="-10"/>
              </w:rPr>
              <w:t xml:space="preserve"> КМУ від 24.03.2021 р. № 305 “Про затвердження норм та Порядку організації харчування у закладах освіти та дитячих закладах оздоровлення та відпочинку”</w:t>
            </w:r>
          </w:p>
          <w:p w:rsidR="00C04E43" w:rsidRPr="00C04E43" w:rsidRDefault="00C04E43">
            <w:pPr>
              <w:rPr>
                <w:sz w:val="28"/>
                <w:szCs w:val="28"/>
                <w:lang w:eastAsia="en-US"/>
              </w:rPr>
            </w:pP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E2013D">
            <w:pPr>
              <w:rPr>
                <w:sz w:val="28"/>
                <w:szCs w:val="28"/>
                <w:lang w:val="uk-UA" w:eastAsia="en-US"/>
              </w:rPr>
            </w:pPr>
            <w:r>
              <w:rPr>
                <w:sz w:val="28"/>
                <w:szCs w:val="28"/>
                <w:lang w:val="uk-UA" w:eastAsia="en-US"/>
              </w:rPr>
              <w:t>17.09.2021</w:t>
            </w:r>
            <w:r w:rsidR="005D22C4">
              <w:rPr>
                <w:sz w:val="28"/>
                <w:szCs w:val="28"/>
                <w:lang w:val="uk-UA" w:eastAsia="en-US"/>
              </w:rPr>
              <w:t xml:space="preserve"> </w:t>
            </w:r>
          </w:p>
          <w:p w:rsidR="005D22C4" w:rsidRDefault="005D22C4">
            <w:pPr>
              <w:rPr>
                <w:sz w:val="28"/>
                <w:szCs w:val="28"/>
                <w:lang w:val="uk-UA" w:eastAsia="en-US"/>
              </w:rPr>
            </w:pPr>
          </w:p>
          <w:p w:rsidR="005D22C4" w:rsidRDefault="00E71554">
            <w:pPr>
              <w:rPr>
                <w:sz w:val="28"/>
                <w:szCs w:val="28"/>
                <w:lang w:val="uk-UA" w:eastAsia="en-US"/>
              </w:rPr>
            </w:pPr>
            <w:r>
              <w:rPr>
                <w:sz w:val="28"/>
                <w:szCs w:val="28"/>
                <w:lang w:val="uk-UA" w:eastAsia="en-US"/>
              </w:rPr>
              <w:t>23.09.202</w:t>
            </w:r>
            <w:r w:rsidR="00E2013D">
              <w:rPr>
                <w:sz w:val="28"/>
                <w:szCs w:val="28"/>
                <w:lang w:val="uk-UA"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bl>
    <w:p w:rsidR="005D22C4" w:rsidRDefault="00E2013D" w:rsidP="005D22C4">
      <w:pPr>
        <w:jc w:val="center"/>
        <w:rPr>
          <w:b/>
          <w:sz w:val="28"/>
          <w:szCs w:val="28"/>
          <w:lang w:val="uk-UA"/>
        </w:rPr>
      </w:pPr>
      <w:r>
        <w:rPr>
          <w:b/>
          <w:sz w:val="28"/>
          <w:szCs w:val="28"/>
          <w:lang w:val="uk-UA"/>
        </w:rPr>
        <w:t>ЖОВТЕНЬ 2021</w:t>
      </w:r>
    </w:p>
    <w:tbl>
      <w:tblPr>
        <w:tblStyle w:val="afb"/>
        <w:tblW w:w="14743" w:type="dxa"/>
        <w:tblInd w:w="-34" w:type="dxa"/>
        <w:tblLook w:val="04A0" w:firstRow="1" w:lastRow="0" w:firstColumn="1" w:lastColumn="0" w:noHBand="0" w:noVBand="1"/>
      </w:tblPr>
      <w:tblGrid>
        <w:gridCol w:w="2127"/>
        <w:gridCol w:w="6520"/>
        <w:gridCol w:w="1985"/>
        <w:gridCol w:w="2410"/>
        <w:gridCol w:w="1701"/>
      </w:tblGrid>
      <w:tr w:rsidR="005D22C4" w:rsidTr="001464FC">
        <w:trPr>
          <w:trHeight w:val="145"/>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 xml:space="preserve">Контроль </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Аналіз</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Pr="00543F77" w:rsidRDefault="005D22C4" w:rsidP="00543F77">
            <w:pPr>
              <w:jc w:val="center"/>
              <w:rPr>
                <w:b/>
                <w:sz w:val="28"/>
                <w:szCs w:val="28"/>
                <w:lang w:val="uk-UA" w:eastAsia="en-US"/>
              </w:rPr>
            </w:pPr>
            <w:r>
              <w:rPr>
                <w:b/>
                <w:sz w:val="28"/>
                <w:szCs w:val="28"/>
                <w:lang w:val="uk-UA" w:eastAsia="en-US"/>
              </w:rPr>
              <w:lastRenderedPageBreak/>
              <w:t>Організаційні заходи</w:t>
            </w:r>
          </w:p>
          <w:p w:rsidR="005D22C4" w:rsidRDefault="005D22C4">
            <w:pPr>
              <w:rPr>
                <w:sz w:val="28"/>
                <w:szCs w:val="28"/>
                <w:lang w:val="uk-UA" w:eastAsia="en-US"/>
              </w:rPr>
            </w:pPr>
            <w:r>
              <w:rPr>
                <w:sz w:val="28"/>
                <w:szCs w:val="28"/>
                <w:lang w:val="uk-UA" w:eastAsia="en-US"/>
              </w:rPr>
              <w:t>За проходження  медогляду працівниками дошкільного закладу.</w:t>
            </w:r>
          </w:p>
          <w:p w:rsidR="005D22C4" w:rsidRDefault="005D22C4">
            <w:pPr>
              <w:rPr>
                <w:sz w:val="28"/>
                <w:szCs w:val="28"/>
                <w:lang w:val="uk-UA" w:eastAsia="en-US"/>
              </w:rPr>
            </w:pPr>
            <w:r>
              <w:rPr>
                <w:sz w:val="28"/>
                <w:szCs w:val="28"/>
                <w:lang w:val="uk-UA" w:eastAsia="en-US"/>
              </w:rPr>
              <w:t>Організація профілактичних щеплень дітей.</w:t>
            </w:r>
          </w:p>
          <w:p w:rsidR="005D22C4" w:rsidRDefault="005D22C4">
            <w:pPr>
              <w:rPr>
                <w:sz w:val="28"/>
                <w:szCs w:val="28"/>
                <w:lang w:val="uk-UA" w:eastAsia="en-US"/>
              </w:rPr>
            </w:pPr>
            <w:r>
              <w:rPr>
                <w:sz w:val="28"/>
                <w:szCs w:val="28"/>
                <w:lang w:val="uk-UA" w:eastAsia="en-US"/>
              </w:rPr>
              <w:lastRenderedPageBreak/>
              <w:t>Стану захворюванності дітей за 9 місяців поточного року.</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p>
          <w:p w:rsidR="005D22C4" w:rsidRDefault="009079E9">
            <w:pPr>
              <w:rPr>
                <w:sz w:val="28"/>
                <w:szCs w:val="28"/>
                <w:lang w:val="uk-UA" w:eastAsia="en-US"/>
              </w:rPr>
            </w:pPr>
            <w:r>
              <w:rPr>
                <w:sz w:val="28"/>
                <w:szCs w:val="28"/>
                <w:lang w:val="uk-UA" w:eastAsia="en-US"/>
              </w:rPr>
              <w:t>28</w:t>
            </w:r>
            <w:r w:rsidR="005D22C4">
              <w:rPr>
                <w:sz w:val="28"/>
                <w:szCs w:val="28"/>
                <w:lang w:val="uk-UA" w:eastAsia="en-US"/>
              </w:rPr>
              <w:t>.1</w:t>
            </w:r>
            <w:r w:rsidR="00E2013D">
              <w:rPr>
                <w:sz w:val="28"/>
                <w:szCs w:val="28"/>
                <w:lang w:val="uk-UA" w:eastAsia="en-US"/>
              </w:rPr>
              <w:t>0.2021</w:t>
            </w:r>
          </w:p>
          <w:p w:rsidR="005D22C4" w:rsidRDefault="005D22C4">
            <w:pPr>
              <w:rPr>
                <w:sz w:val="28"/>
                <w:szCs w:val="28"/>
                <w:lang w:val="uk-UA" w:eastAsia="en-US"/>
              </w:rPr>
            </w:pPr>
          </w:p>
          <w:p w:rsidR="005D22C4" w:rsidRDefault="005D22C4">
            <w:pPr>
              <w:rPr>
                <w:sz w:val="28"/>
                <w:szCs w:val="28"/>
                <w:lang w:val="uk-UA" w:eastAsia="en-US"/>
              </w:rPr>
            </w:pPr>
          </w:p>
          <w:p w:rsidR="005D22C4" w:rsidRDefault="009079E9">
            <w:pPr>
              <w:rPr>
                <w:sz w:val="28"/>
                <w:szCs w:val="28"/>
                <w:lang w:val="uk-UA" w:eastAsia="en-US"/>
              </w:rPr>
            </w:pPr>
            <w:r>
              <w:rPr>
                <w:sz w:val="28"/>
                <w:szCs w:val="28"/>
                <w:lang w:val="uk-UA" w:eastAsia="en-US"/>
              </w:rPr>
              <w:t>08.10.202</w:t>
            </w:r>
            <w:r w:rsidR="00E2013D">
              <w:rPr>
                <w:sz w:val="28"/>
                <w:szCs w:val="28"/>
                <w:lang w:val="uk-UA"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lastRenderedPageBreak/>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45"/>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 xml:space="preserve">Контроль </w:t>
            </w:r>
          </w:p>
          <w:p w:rsidR="005D22C4" w:rsidRDefault="005D22C4">
            <w:pPr>
              <w:rPr>
                <w:sz w:val="28"/>
                <w:szCs w:val="28"/>
                <w:lang w:val="uk-UA" w:eastAsia="en-US"/>
              </w:rPr>
            </w:pP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jc w:val="center"/>
              <w:rPr>
                <w:b/>
                <w:sz w:val="28"/>
                <w:szCs w:val="28"/>
                <w:lang w:val="uk-UA" w:eastAsia="en-US"/>
              </w:rPr>
            </w:pPr>
            <w:r>
              <w:rPr>
                <w:b/>
                <w:sz w:val="28"/>
                <w:szCs w:val="28"/>
                <w:lang w:val="uk-UA" w:eastAsia="en-US"/>
              </w:rPr>
              <w:t>Здоровя-збережувальне середовище</w:t>
            </w:r>
          </w:p>
          <w:p w:rsidR="005D22C4" w:rsidRDefault="005D22C4">
            <w:pPr>
              <w:rPr>
                <w:sz w:val="28"/>
                <w:szCs w:val="28"/>
                <w:lang w:val="uk-UA" w:eastAsia="en-US"/>
              </w:rPr>
            </w:pPr>
            <w:r>
              <w:rPr>
                <w:sz w:val="28"/>
                <w:szCs w:val="28"/>
                <w:lang w:val="uk-UA" w:eastAsia="en-US"/>
              </w:rPr>
              <w:t>Повітряно-температурного режиму в приміщеннях.</w:t>
            </w:r>
          </w:p>
          <w:p w:rsidR="005D22C4" w:rsidRDefault="005D22C4">
            <w:pPr>
              <w:rPr>
                <w:sz w:val="28"/>
                <w:szCs w:val="28"/>
                <w:lang w:val="uk-UA" w:eastAsia="en-US"/>
              </w:rPr>
            </w:pPr>
            <w:r>
              <w:rPr>
                <w:sz w:val="28"/>
                <w:szCs w:val="28"/>
                <w:lang w:val="uk-UA" w:eastAsia="en-US"/>
              </w:rPr>
              <w:t>Здійснювати медико-педагогічний контроль за організацією фізичного виховання дітей.</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Санітарний стан приміщень та територій.</w:t>
            </w:r>
          </w:p>
          <w:p w:rsidR="005D22C4" w:rsidRDefault="005D22C4">
            <w:pPr>
              <w:rPr>
                <w:sz w:val="28"/>
                <w:szCs w:val="28"/>
                <w:lang w:val="uk-UA" w:eastAsia="en-US"/>
              </w:rPr>
            </w:pPr>
            <w:r>
              <w:rPr>
                <w:sz w:val="28"/>
                <w:szCs w:val="28"/>
                <w:lang w:val="uk-UA" w:eastAsia="en-US"/>
              </w:rPr>
              <w:t>Терміни реалізації продуктів харчування.</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E2013D">
            <w:pPr>
              <w:rPr>
                <w:sz w:val="28"/>
                <w:szCs w:val="28"/>
                <w:lang w:val="uk-UA" w:eastAsia="en-US"/>
              </w:rPr>
            </w:pPr>
            <w:r>
              <w:rPr>
                <w:sz w:val="28"/>
                <w:szCs w:val="28"/>
                <w:lang w:val="uk-UA" w:eastAsia="en-US"/>
              </w:rPr>
              <w:t>8.10-12.10.2021</w:t>
            </w:r>
          </w:p>
          <w:p w:rsidR="005D22C4" w:rsidRDefault="005D22C4">
            <w:pPr>
              <w:rPr>
                <w:sz w:val="28"/>
                <w:szCs w:val="28"/>
                <w:lang w:val="uk-UA" w:eastAsia="en-US"/>
              </w:rPr>
            </w:pPr>
          </w:p>
          <w:p w:rsidR="005D22C4" w:rsidRDefault="00E2013D">
            <w:pPr>
              <w:rPr>
                <w:sz w:val="28"/>
                <w:szCs w:val="28"/>
                <w:lang w:val="uk-UA" w:eastAsia="en-US"/>
              </w:rPr>
            </w:pPr>
            <w:r>
              <w:rPr>
                <w:sz w:val="28"/>
                <w:szCs w:val="28"/>
                <w:lang w:val="uk-UA" w:eastAsia="en-US"/>
              </w:rPr>
              <w:t>9.10.2021</w:t>
            </w:r>
          </w:p>
          <w:p w:rsidR="005D22C4" w:rsidRDefault="005D22C4">
            <w:pPr>
              <w:rPr>
                <w:sz w:val="28"/>
                <w:szCs w:val="28"/>
                <w:lang w:val="uk-UA" w:eastAsia="en-US"/>
              </w:rPr>
            </w:pPr>
          </w:p>
          <w:p w:rsidR="005D22C4" w:rsidRDefault="005D22C4">
            <w:pPr>
              <w:rPr>
                <w:sz w:val="28"/>
                <w:szCs w:val="28"/>
                <w:lang w:val="uk-UA" w:eastAsia="en-US"/>
              </w:rPr>
            </w:pPr>
          </w:p>
          <w:p w:rsidR="005D22C4" w:rsidRDefault="009079E9">
            <w:pPr>
              <w:rPr>
                <w:sz w:val="28"/>
                <w:szCs w:val="28"/>
                <w:lang w:val="uk-UA" w:eastAsia="en-US"/>
              </w:rPr>
            </w:pPr>
            <w:r>
              <w:rPr>
                <w:sz w:val="28"/>
                <w:szCs w:val="28"/>
                <w:lang w:val="uk-UA" w:eastAsia="en-US"/>
              </w:rPr>
              <w:t>12.10.202</w:t>
            </w:r>
            <w:r w:rsidR="00E2013D">
              <w:rPr>
                <w:sz w:val="28"/>
                <w:szCs w:val="28"/>
                <w:lang w:val="uk-UA"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r>
              <w:rPr>
                <w:sz w:val="28"/>
                <w:szCs w:val="28"/>
                <w:lang w:val="uk-UA" w:eastAsia="en-US"/>
              </w:rPr>
              <w:t>Вихователь-методист</w:t>
            </w:r>
          </w:p>
          <w:p w:rsidR="005D22C4" w:rsidRDefault="005D22C4">
            <w:pPr>
              <w:rPr>
                <w:sz w:val="28"/>
                <w:szCs w:val="28"/>
                <w:lang w:val="uk-UA" w:eastAsia="en-US"/>
              </w:rPr>
            </w:pPr>
            <w:r>
              <w:rPr>
                <w:sz w:val="28"/>
                <w:szCs w:val="28"/>
                <w:lang w:val="uk-UA" w:eastAsia="en-US"/>
              </w:rPr>
              <w:t>Токаренко І.Л.</w:t>
            </w:r>
          </w:p>
          <w:p w:rsidR="005D22C4" w:rsidRDefault="005D22C4">
            <w:pPr>
              <w:rPr>
                <w:sz w:val="28"/>
                <w:szCs w:val="28"/>
                <w:lang w:val="uk-UA" w:eastAsia="en-US"/>
              </w:rPr>
            </w:pPr>
            <w:r>
              <w:rPr>
                <w:sz w:val="28"/>
                <w:szCs w:val="28"/>
                <w:lang w:val="uk-UA" w:eastAsia="en-US"/>
              </w:rPr>
              <w:t>Медсестра</w:t>
            </w:r>
          </w:p>
          <w:p w:rsidR="005D22C4" w:rsidRDefault="005D22C4">
            <w:pPr>
              <w:rPr>
                <w:noProof/>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45"/>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Контроль</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jc w:val="center"/>
              <w:rPr>
                <w:b/>
                <w:sz w:val="28"/>
                <w:szCs w:val="28"/>
                <w:lang w:val="uk-UA" w:eastAsia="en-US"/>
              </w:rPr>
            </w:pPr>
            <w:r>
              <w:rPr>
                <w:b/>
                <w:sz w:val="28"/>
                <w:szCs w:val="28"/>
                <w:lang w:val="uk-UA" w:eastAsia="en-US"/>
              </w:rPr>
              <w:t>Лікувально профілактична робота</w:t>
            </w:r>
          </w:p>
          <w:p w:rsidR="005D22C4" w:rsidRDefault="005D22C4">
            <w:pPr>
              <w:rPr>
                <w:sz w:val="28"/>
                <w:szCs w:val="28"/>
                <w:lang w:val="uk-UA" w:eastAsia="en-US"/>
              </w:rPr>
            </w:pPr>
            <w:r>
              <w:rPr>
                <w:sz w:val="28"/>
                <w:szCs w:val="28"/>
                <w:lang w:val="uk-UA" w:eastAsia="en-US"/>
              </w:rPr>
              <w:t>Огляд дітей під час прийому до дошкільного закладу після відпусток.</w:t>
            </w:r>
          </w:p>
          <w:p w:rsidR="005D22C4" w:rsidRDefault="005D22C4">
            <w:pPr>
              <w:rPr>
                <w:sz w:val="28"/>
                <w:szCs w:val="28"/>
                <w:lang w:val="uk-UA" w:eastAsia="en-US"/>
              </w:rPr>
            </w:pPr>
            <w:r>
              <w:rPr>
                <w:sz w:val="28"/>
                <w:szCs w:val="28"/>
                <w:lang w:val="uk-UA" w:eastAsia="en-US"/>
              </w:rPr>
              <w:t>Огляд працівників харчоблоку на гнійничкові захворювання.</w:t>
            </w:r>
          </w:p>
          <w:p w:rsidR="005D22C4" w:rsidRPr="00903181" w:rsidRDefault="005D22C4">
            <w:pPr>
              <w:rPr>
                <w:b/>
                <w:sz w:val="28"/>
                <w:szCs w:val="28"/>
                <w:lang w:val="uk-UA" w:eastAsia="en-US"/>
              </w:rPr>
            </w:pPr>
            <w:r>
              <w:rPr>
                <w:sz w:val="28"/>
                <w:szCs w:val="28"/>
                <w:lang w:val="uk-UA" w:eastAsia="en-US"/>
              </w:rPr>
              <w:t xml:space="preserve">Аналіз виконання норм харчування. </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E2013D">
            <w:pPr>
              <w:rPr>
                <w:sz w:val="28"/>
                <w:szCs w:val="28"/>
                <w:lang w:val="uk-UA" w:eastAsia="en-US"/>
              </w:rPr>
            </w:pPr>
            <w:r>
              <w:rPr>
                <w:sz w:val="28"/>
                <w:szCs w:val="28"/>
                <w:lang w:val="uk-UA" w:eastAsia="en-US"/>
              </w:rPr>
              <w:t>1.10.2021</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Постійно</w:t>
            </w:r>
          </w:p>
          <w:p w:rsidR="005D22C4" w:rsidRDefault="005D22C4">
            <w:pPr>
              <w:rPr>
                <w:sz w:val="28"/>
                <w:szCs w:val="28"/>
                <w:lang w:val="uk-UA" w:eastAsia="en-US"/>
              </w:rPr>
            </w:pPr>
          </w:p>
          <w:p w:rsidR="005D22C4" w:rsidRDefault="009079E9">
            <w:pPr>
              <w:rPr>
                <w:sz w:val="28"/>
                <w:szCs w:val="28"/>
                <w:lang w:val="uk-UA" w:eastAsia="en-US"/>
              </w:rPr>
            </w:pPr>
            <w:r>
              <w:rPr>
                <w:sz w:val="28"/>
                <w:szCs w:val="28"/>
                <w:lang w:val="uk-UA" w:eastAsia="en-US"/>
              </w:rPr>
              <w:t>9.10.202</w:t>
            </w:r>
            <w:r w:rsidR="00E2013D">
              <w:rPr>
                <w:sz w:val="28"/>
                <w:szCs w:val="28"/>
                <w:lang w:val="uk-UA"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45"/>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Бесіда</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Інформація для батьків</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val="uk-UA" w:eastAsia="en-US"/>
              </w:rPr>
            </w:pPr>
            <w:r>
              <w:rPr>
                <w:b/>
                <w:sz w:val="28"/>
                <w:szCs w:val="28"/>
                <w:lang w:val="uk-UA" w:eastAsia="en-US"/>
              </w:rPr>
              <w:t>Санітарно просвітницька робота</w:t>
            </w:r>
          </w:p>
          <w:p w:rsidR="005D22C4" w:rsidRDefault="005D22C4">
            <w:pPr>
              <w:rPr>
                <w:sz w:val="28"/>
                <w:szCs w:val="28"/>
                <w:lang w:val="uk-UA" w:eastAsia="en-US"/>
              </w:rPr>
            </w:pPr>
            <w:r>
              <w:rPr>
                <w:sz w:val="28"/>
                <w:szCs w:val="28"/>
                <w:lang w:val="uk-UA" w:eastAsia="en-US"/>
              </w:rPr>
              <w:t>Профілактика  інфекційних захворювань у дошкільному закладі.</w:t>
            </w:r>
          </w:p>
          <w:p w:rsidR="005D22C4" w:rsidRDefault="005D22C4">
            <w:pPr>
              <w:rPr>
                <w:sz w:val="28"/>
                <w:szCs w:val="28"/>
                <w:lang w:val="uk-UA" w:eastAsia="en-US"/>
              </w:rPr>
            </w:pPr>
            <w:r>
              <w:rPr>
                <w:sz w:val="28"/>
                <w:szCs w:val="28"/>
                <w:lang w:val="uk-UA" w:eastAsia="en-US"/>
              </w:rPr>
              <w:t>Харчова алергія у дітей.</w:t>
            </w:r>
          </w:p>
          <w:p w:rsidR="005D22C4" w:rsidRDefault="00C04E43">
            <w:pPr>
              <w:rPr>
                <w:sz w:val="28"/>
                <w:szCs w:val="28"/>
                <w:lang w:val="uk-UA" w:eastAsia="en-US"/>
              </w:rPr>
            </w:pPr>
            <w:r>
              <w:rPr>
                <w:sz w:val="28"/>
                <w:szCs w:val="28"/>
                <w:lang w:val="uk-UA" w:eastAsia="en-US"/>
              </w:rPr>
              <w:t>Інформація про вміст речовин та готових страв які призводять до алергічної реакції або непериносимості продуктів.</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E2013D">
            <w:pPr>
              <w:rPr>
                <w:sz w:val="28"/>
                <w:szCs w:val="28"/>
                <w:lang w:val="uk-UA" w:eastAsia="en-US"/>
              </w:rPr>
            </w:pPr>
            <w:r>
              <w:rPr>
                <w:sz w:val="28"/>
                <w:szCs w:val="28"/>
                <w:lang w:val="uk-UA" w:eastAsia="en-US"/>
              </w:rPr>
              <w:t>15.10.2021</w:t>
            </w:r>
          </w:p>
          <w:p w:rsidR="005D22C4" w:rsidRDefault="005D22C4">
            <w:pPr>
              <w:rPr>
                <w:sz w:val="28"/>
                <w:szCs w:val="28"/>
                <w:lang w:val="uk-UA" w:eastAsia="en-US"/>
              </w:rPr>
            </w:pPr>
          </w:p>
          <w:p w:rsidR="005D22C4" w:rsidRDefault="005D22C4">
            <w:pPr>
              <w:rPr>
                <w:sz w:val="28"/>
                <w:szCs w:val="28"/>
                <w:lang w:val="uk-UA" w:eastAsia="en-US"/>
              </w:rPr>
            </w:pPr>
          </w:p>
          <w:p w:rsidR="005D22C4" w:rsidRDefault="009079E9">
            <w:pPr>
              <w:rPr>
                <w:sz w:val="28"/>
                <w:szCs w:val="28"/>
                <w:lang w:val="uk-UA" w:eastAsia="en-US"/>
              </w:rPr>
            </w:pPr>
            <w:r>
              <w:rPr>
                <w:sz w:val="28"/>
                <w:szCs w:val="28"/>
                <w:lang w:val="uk-UA" w:eastAsia="en-US"/>
              </w:rPr>
              <w:t>22.10.202</w:t>
            </w:r>
            <w:r w:rsidR="00E2013D">
              <w:rPr>
                <w:sz w:val="28"/>
                <w:szCs w:val="28"/>
                <w:lang w:val="uk-UA"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 xml:space="preserve">Лікар </w:t>
            </w:r>
          </w:p>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45"/>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Контроль </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Проводити профілактичні огляди ігрових майданчиків, пісочниць на дотримання санітарно-гігієнічних норм.</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 xml:space="preserve">Постійно </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639"/>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Обстеження </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Педикульоз  та шкірні хвороби</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Один  раз на місяць </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903181">
        <w:trPr>
          <w:trHeight w:val="691"/>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r>
              <w:rPr>
                <w:sz w:val="28"/>
                <w:szCs w:val="28"/>
                <w:lang w:val="uk-UA" w:eastAsia="en-US"/>
              </w:rPr>
              <w:lastRenderedPageBreak/>
              <w:t xml:space="preserve">Контроль </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Контроль</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Виконання  режиму дня в групах та</w:t>
            </w:r>
          </w:p>
          <w:p w:rsidR="005D22C4" w:rsidRDefault="005D22C4">
            <w:pPr>
              <w:rPr>
                <w:sz w:val="28"/>
                <w:szCs w:val="28"/>
                <w:lang w:val="uk-UA" w:eastAsia="en-US"/>
              </w:rPr>
            </w:pPr>
            <w:r>
              <w:rPr>
                <w:sz w:val="28"/>
                <w:szCs w:val="28"/>
                <w:lang w:val="uk-UA" w:eastAsia="en-US"/>
              </w:rPr>
              <w:t>максимальне перебування дітей на свіжому повітрі</w:t>
            </w:r>
          </w:p>
          <w:p w:rsidR="005D22C4" w:rsidRDefault="005D22C4">
            <w:pPr>
              <w:rPr>
                <w:sz w:val="28"/>
                <w:szCs w:val="28"/>
                <w:lang w:val="uk-UA" w:eastAsia="en-US"/>
              </w:rPr>
            </w:pPr>
            <w:r>
              <w:rPr>
                <w:sz w:val="28"/>
                <w:szCs w:val="28"/>
                <w:lang w:val="uk-UA" w:eastAsia="en-US"/>
              </w:rPr>
              <w:t>Дотримання термінів реалізації продуктів харчування працівниками харчоблоку</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E2013D">
            <w:pPr>
              <w:rPr>
                <w:sz w:val="28"/>
                <w:szCs w:val="28"/>
                <w:lang w:val="uk-UA" w:eastAsia="en-US"/>
              </w:rPr>
            </w:pPr>
            <w:r>
              <w:rPr>
                <w:sz w:val="28"/>
                <w:szCs w:val="28"/>
                <w:lang w:val="uk-UA" w:eastAsia="en-US"/>
              </w:rPr>
              <w:t>з 02.10 по 12.10.2021</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постійно</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 Медсестра</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903181">
        <w:trPr>
          <w:trHeight w:val="930"/>
        </w:trPr>
        <w:tc>
          <w:tcPr>
            <w:tcW w:w="2127"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Контроль </w:t>
            </w:r>
          </w:p>
        </w:tc>
        <w:tc>
          <w:tcPr>
            <w:tcW w:w="6520"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5D22C4" w:rsidRDefault="005D22C4">
            <w:pPr>
              <w:rPr>
                <w:sz w:val="28"/>
                <w:szCs w:val="28"/>
                <w:lang w:val="uk-UA" w:eastAsia="en-US"/>
              </w:rPr>
            </w:pPr>
            <w:r>
              <w:rPr>
                <w:sz w:val="28"/>
                <w:szCs w:val="28"/>
                <w:lang w:val="uk-UA" w:eastAsia="en-US"/>
              </w:rPr>
              <w:t>Своєчасний  патронаж вихователями хворих дітей.</w:t>
            </w:r>
          </w:p>
        </w:tc>
        <w:tc>
          <w:tcPr>
            <w:tcW w:w="1985"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5D22C4" w:rsidRDefault="009079E9">
            <w:pPr>
              <w:rPr>
                <w:sz w:val="28"/>
                <w:szCs w:val="28"/>
                <w:lang w:val="uk-UA" w:eastAsia="en-US"/>
              </w:rPr>
            </w:pPr>
            <w:r>
              <w:rPr>
                <w:sz w:val="28"/>
                <w:szCs w:val="28"/>
                <w:lang w:val="uk-UA" w:eastAsia="en-US"/>
              </w:rPr>
              <w:t>6.10.202</w:t>
            </w:r>
            <w:r w:rsidR="00E2013D">
              <w:rPr>
                <w:sz w:val="28"/>
                <w:szCs w:val="28"/>
                <w:lang w:val="uk-UA" w:eastAsia="en-US"/>
              </w:rPr>
              <w:t>1</w:t>
            </w:r>
          </w:p>
        </w:tc>
        <w:tc>
          <w:tcPr>
            <w:tcW w:w="2410"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903181" w:rsidRDefault="005D22C4">
            <w:pPr>
              <w:rPr>
                <w:sz w:val="28"/>
                <w:szCs w:val="28"/>
                <w:lang w:val="uk-UA" w:eastAsia="en-US"/>
              </w:rPr>
            </w:pPr>
            <w:r>
              <w:rPr>
                <w:sz w:val="28"/>
                <w:szCs w:val="28"/>
                <w:lang w:val="uk-UA" w:eastAsia="en-US"/>
              </w:rPr>
              <w:t xml:space="preserve"> Кулібаба Н.В.</w:t>
            </w:r>
          </w:p>
          <w:p w:rsidR="005D22C4" w:rsidRDefault="005D22C4">
            <w:pPr>
              <w:rPr>
                <w:sz w:val="28"/>
                <w:szCs w:val="28"/>
                <w:lang w:val="uk-UA" w:eastAsia="en-US"/>
              </w:rPr>
            </w:pPr>
            <w:r>
              <w:rPr>
                <w:sz w:val="28"/>
                <w:szCs w:val="28"/>
                <w:lang w:val="uk-UA" w:eastAsia="en-US"/>
              </w:rPr>
              <w:t>Вихователі</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903181">
        <w:trPr>
          <w:trHeight w:val="944"/>
        </w:trPr>
        <w:tc>
          <w:tcPr>
            <w:tcW w:w="2127"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Кварцування</w:t>
            </w:r>
          </w:p>
        </w:tc>
        <w:tc>
          <w:tcPr>
            <w:tcW w:w="6520"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 Групових  осередків</w:t>
            </w:r>
          </w:p>
        </w:tc>
        <w:tc>
          <w:tcPr>
            <w:tcW w:w="1985"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При карантині</w:t>
            </w:r>
          </w:p>
        </w:tc>
        <w:tc>
          <w:tcPr>
            <w:tcW w:w="2410" w:type="dxa"/>
            <w:tcBorders>
              <w:top w:val="single" w:sz="4" w:space="0" w:color="auto"/>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r>
              <w:rPr>
                <w:sz w:val="28"/>
                <w:szCs w:val="28"/>
                <w:lang w:val="uk-UA" w:eastAsia="en-US"/>
              </w:rPr>
              <w:t>Вихователі</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673"/>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Консультація для батьків</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Організація загартовуючи процедур для дітей в осінньо-зимовий період в домашніх умовах.</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9079E9">
            <w:pPr>
              <w:rPr>
                <w:sz w:val="28"/>
                <w:szCs w:val="28"/>
                <w:lang w:val="uk-UA" w:eastAsia="en-US"/>
              </w:rPr>
            </w:pPr>
            <w:r>
              <w:rPr>
                <w:sz w:val="28"/>
                <w:szCs w:val="28"/>
                <w:lang w:val="uk-UA" w:eastAsia="en-US"/>
              </w:rPr>
              <w:t>19.10.202</w:t>
            </w:r>
            <w:r w:rsidR="00E2013D">
              <w:rPr>
                <w:sz w:val="28"/>
                <w:szCs w:val="28"/>
                <w:lang w:val="uk-UA"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650"/>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Папки пересувки</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Рекомендації на допомогу вихователям в куточки для батьків «Вітаміни, які ми споживаємо» </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B25E0E" w:rsidRDefault="005D22C4">
            <w:pPr>
              <w:rPr>
                <w:sz w:val="28"/>
                <w:szCs w:val="28"/>
                <w:lang w:val="en-US" w:eastAsia="en-US"/>
              </w:rPr>
            </w:pPr>
            <w:r>
              <w:rPr>
                <w:sz w:val="28"/>
                <w:szCs w:val="28"/>
                <w:lang w:val="uk-UA" w:eastAsia="en-US"/>
              </w:rPr>
              <w:t>07.10.20</w:t>
            </w:r>
            <w:r w:rsidR="009079E9">
              <w:rPr>
                <w:sz w:val="28"/>
                <w:szCs w:val="28"/>
                <w:lang w:val="uk-UA" w:eastAsia="en-US"/>
              </w:rPr>
              <w:t>2</w:t>
            </w:r>
            <w:r w:rsidR="00B25E0E">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r>
              <w:rPr>
                <w:sz w:val="28"/>
                <w:szCs w:val="28"/>
                <w:lang w:val="uk-UA" w:eastAsia="en-US"/>
              </w:rPr>
              <w:t xml:space="preserve">Вихователі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650"/>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Консультація для вихователів</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Профілактика грипу та ОРВІ</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B25E0E" w:rsidRDefault="00B25E0E">
            <w:pPr>
              <w:rPr>
                <w:sz w:val="28"/>
                <w:szCs w:val="28"/>
                <w:lang w:val="en-US" w:eastAsia="en-US"/>
              </w:rPr>
            </w:pPr>
            <w:r>
              <w:rPr>
                <w:sz w:val="28"/>
                <w:szCs w:val="28"/>
                <w:lang w:val="en-US" w:eastAsia="en-US"/>
              </w:rPr>
              <w:t>29</w:t>
            </w:r>
            <w:r w:rsidR="005D22C4">
              <w:rPr>
                <w:sz w:val="28"/>
                <w:szCs w:val="28"/>
                <w:lang w:val="uk-UA" w:eastAsia="en-US"/>
              </w:rPr>
              <w:t>.10.20</w:t>
            </w:r>
            <w:r w:rsidR="009079E9">
              <w:rPr>
                <w:sz w:val="28"/>
                <w:szCs w:val="28"/>
                <w:lang w:val="uk-UA" w:eastAsia="en-US"/>
              </w:rPr>
              <w:t>2</w:t>
            </w:r>
            <w:r>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bl>
    <w:p w:rsidR="005D22C4" w:rsidRDefault="009079E9" w:rsidP="00243D22">
      <w:pPr>
        <w:jc w:val="center"/>
        <w:rPr>
          <w:b/>
          <w:sz w:val="28"/>
          <w:szCs w:val="28"/>
          <w:lang w:val="uk-UA"/>
        </w:rPr>
      </w:pPr>
      <w:r>
        <w:rPr>
          <w:b/>
          <w:sz w:val="28"/>
          <w:szCs w:val="28"/>
          <w:lang w:val="uk-UA"/>
        </w:rPr>
        <w:t>ЛИСТОПАД 2020</w:t>
      </w:r>
    </w:p>
    <w:tbl>
      <w:tblPr>
        <w:tblStyle w:val="afb"/>
        <w:tblW w:w="14743" w:type="dxa"/>
        <w:tblInd w:w="-34" w:type="dxa"/>
        <w:tblLook w:val="04A0" w:firstRow="1" w:lastRow="0" w:firstColumn="1" w:lastColumn="0" w:noHBand="0" w:noVBand="1"/>
      </w:tblPr>
      <w:tblGrid>
        <w:gridCol w:w="2127"/>
        <w:gridCol w:w="6520"/>
        <w:gridCol w:w="1985"/>
        <w:gridCol w:w="2410"/>
        <w:gridCol w:w="1701"/>
      </w:tblGrid>
      <w:tr w:rsidR="005D22C4" w:rsidTr="001464FC">
        <w:trPr>
          <w:trHeight w:val="149"/>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Антропометрія</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Контроль</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val="uk-UA" w:eastAsia="en-US"/>
              </w:rPr>
            </w:pPr>
            <w:r>
              <w:rPr>
                <w:b/>
                <w:sz w:val="28"/>
                <w:szCs w:val="28"/>
                <w:lang w:val="uk-UA" w:eastAsia="en-US"/>
              </w:rPr>
              <w:t>Організаційні заходи</w:t>
            </w:r>
          </w:p>
          <w:p w:rsidR="005D22C4" w:rsidRDefault="005D22C4">
            <w:pPr>
              <w:rPr>
                <w:sz w:val="28"/>
                <w:szCs w:val="28"/>
                <w:lang w:val="uk-UA" w:eastAsia="en-US"/>
              </w:rPr>
            </w:pPr>
            <w:r>
              <w:rPr>
                <w:sz w:val="28"/>
                <w:szCs w:val="28"/>
                <w:lang w:val="uk-UA" w:eastAsia="en-US"/>
              </w:rPr>
              <w:t>Провести антропометричні вимірювання дітей дошкільного віку.</w:t>
            </w:r>
          </w:p>
          <w:p w:rsidR="005D22C4" w:rsidRDefault="005D22C4">
            <w:pPr>
              <w:rPr>
                <w:sz w:val="28"/>
                <w:szCs w:val="28"/>
                <w:lang w:val="uk-UA" w:eastAsia="en-US"/>
              </w:rPr>
            </w:pPr>
            <w:r>
              <w:rPr>
                <w:sz w:val="28"/>
                <w:szCs w:val="28"/>
                <w:lang w:val="uk-UA" w:eastAsia="en-US"/>
              </w:rPr>
              <w:t>Дотримання працівниками дошкільного навчального закладу правил особистої гігієни.</w:t>
            </w:r>
          </w:p>
          <w:p w:rsidR="005D22C4" w:rsidRDefault="005D22C4">
            <w:pPr>
              <w:rPr>
                <w:sz w:val="28"/>
                <w:szCs w:val="28"/>
                <w:lang w:val="uk-UA" w:eastAsia="en-US"/>
              </w:rPr>
            </w:pPr>
            <w:r>
              <w:rPr>
                <w:sz w:val="28"/>
                <w:szCs w:val="28"/>
                <w:lang w:val="uk-UA" w:eastAsia="en-US"/>
              </w:rPr>
              <w:t>Проводити проф. огляди ігрових майданчиків, пісочниць на дотримання санітарно-гігієнічних норм.</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Pr="00B25E0E" w:rsidRDefault="00B25E0E">
            <w:pPr>
              <w:rPr>
                <w:sz w:val="28"/>
                <w:szCs w:val="28"/>
                <w:lang w:val="en-US" w:eastAsia="en-US"/>
              </w:rPr>
            </w:pPr>
            <w:r>
              <w:rPr>
                <w:sz w:val="28"/>
                <w:szCs w:val="28"/>
                <w:lang w:val="uk-UA" w:eastAsia="en-US"/>
              </w:rPr>
              <w:t>0</w:t>
            </w:r>
            <w:r>
              <w:rPr>
                <w:sz w:val="28"/>
                <w:szCs w:val="28"/>
                <w:lang w:val="en-US" w:eastAsia="en-US"/>
              </w:rPr>
              <w:t>4</w:t>
            </w:r>
            <w:r>
              <w:rPr>
                <w:sz w:val="28"/>
                <w:szCs w:val="28"/>
                <w:lang w:val="uk-UA" w:eastAsia="en-US"/>
              </w:rPr>
              <w:t>.11.202</w:t>
            </w:r>
            <w:r>
              <w:rPr>
                <w:sz w:val="28"/>
                <w:szCs w:val="28"/>
                <w:lang w:val="en-US" w:eastAsia="en-US"/>
              </w:rPr>
              <w:t>1</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Pr="00B25E0E" w:rsidRDefault="00B25E0E">
            <w:pPr>
              <w:rPr>
                <w:sz w:val="28"/>
                <w:szCs w:val="28"/>
                <w:lang w:val="en-US" w:eastAsia="en-US"/>
              </w:rPr>
            </w:pPr>
            <w:r>
              <w:rPr>
                <w:sz w:val="28"/>
                <w:szCs w:val="28"/>
                <w:lang w:val="uk-UA" w:eastAsia="en-US"/>
              </w:rPr>
              <w:t>0</w:t>
            </w:r>
            <w:r>
              <w:rPr>
                <w:sz w:val="28"/>
                <w:szCs w:val="28"/>
                <w:lang w:val="en-US" w:eastAsia="en-US"/>
              </w:rPr>
              <w:t>8</w:t>
            </w:r>
            <w:r w:rsidR="009079E9">
              <w:rPr>
                <w:sz w:val="28"/>
                <w:szCs w:val="28"/>
                <w:lang w:val="uk-UA" w:eastAsia="en-US"/>
              </w:rPr>
              <w:t>.11.202</w:t>
            </w:r>
            <w:r>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r>
              <w:rPr>
                <w:sz w:val="28"/>
                <w:szCs w:val="28"/>
                <w:lang w:val="uk-UA" w:eastAsia="en-US"/>
              </w:rPr>
              <w:t xml:space="preserve">Лікар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49"/>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 xml:space="preserve">Контроль </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Регулювання</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sz w:val="28"/>
                <w:szCs w:val="28"/>
                <w:lang w:val="uk-UA" w:eastAsia="en-US"/>
              </w:rPr>
            </w:pPr>
            <w:r>
              <w:rPr>
                <w:b/>
                <w:sz w:val="28"/>
                <w:szCs w:val="28"/>
                <w:lang w:val="uk-UA" w:eastAsia="en-US"/>
              </w:rPr>
              <w:lastRenderedPageBreak/>
              <w:t>Здоровя-збережувальне середовище</w:t>
            </w:r>
          </w:p>
          <w:p w:rsidR="005D22C4" w:rsidRDefault="005D22C4">
            <w:pPr>
              <w:rPr>
                <w:sz w:val="28"/>
                <w:szCs w:val="28"/>
                <w:lang w:val="uk-UA" w:eastAsia="en-US"/>
              </w:rPr>
            </w:pPr>
            <w:r>
              <w:rPr>
                <w:sz w:val="28"/>
                <w:szCs w:val="28"/>
                <w:lang w:val="uk-UA" w:eastAsia="en-US"/>
              </w:rPr>
              <w:t xml:space="preserve">Виконання режиму дня в групах та перебування </w:t>
            </w:r>
            <w:r>
              <w:rPr>
                <w:sz w:val="28"/>
                <w:szCs w:val="28"/>
                <w:lang w:val="uk-UA" w:eastAsia="en-US"/>
              </w:rPr>
              <w:lastRenderedPageBreak/>
              <w:t>дітей на свіжому повітрі.</w:t>
            </w:r>
          </w:p>
          <w:p w:rsidR="005D22C4" w:rsidRDefault="005D22C4">
            <w:pPr>
              <w:rPr>
                <w:sz w:val="28"/>
                <w:szCs w:val="28"/>
                <w:lang w:val="uk-UA" w:eastAsia="en-US"/>
              </w:rPr>
            </w:pPr>
            <w:r>
              <w:rPr>
                <w:sz w:val="28"/>
                <w:szCs w:val="28"/>
                <w:lang w:val="uk-UA" w:eastAsia="en-US"/>
              </w:rPr>
              <w:t>Проводити бракераж готової та сирої продукції, наявність добових проб страв.</w:t>
            </w:r>
          </w:p>
          <w:p w:rsidR="005D22C4" w:rsidRDefault="00C04E43">
            <w:pPr>
              <w:rPr>
                <w:sz w:val="28"/>
                <w:szCs w:val="28"/>
                <w:lang w:val="uk-UA" w:eastAsia="en-US"/>
              </w:rPr>
            </w:pPr>
            <w:r>
              <w:rPr>
                <w:sz w:val="28"/>
                <w:szCs w:val="28"/>
                <w:lang w:val="uk-UA" w:eastAsia="en-US"/>
              </w:rPr>
              <w:t>Упроваджувати новий порядок та норми організаціїхарчування</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B25E0E">
            <w:pPr>
              <w:rPr>
                <w:sz w:val="28"/>
                <w:szCs w:val="28"/>
                <w:lang w:val="uk-UA" w:eastAsia="en-US"/>
              </w:rPr>
            </w:pPr>
            <w:r>
              <w:rPr>
                <w:sz w:val="28"/>
                <w:szCs w:val="28"/>
                <w:lang w:val="uk-UA" w:eastAsia="en-US"/>
              </w:rPr>
              <w:t>05.11.202</w:t>
            </w:r>
            <w:r>
              <w:rPr>
                <w:sz w:val="28"/>
                <w:szCs w:val="28"/>
                <w:lang w:val="en-US" w:eastAsia="en-US"/>
              </w:rPr>
              <w:t>1</w:t>
            </w:r>
            <w:r w:rsidR="009079E9">
              <w:rPr>
                <w:sz w:val="28"/>
                <w:szCs w:val="28"/>
                <w:lang w:val="uk-UA" w:eastAsia="en-US"/>
              </w:rPr>
              <w:t xml:space="preserve"> </w:t>
            </w:r>
            <w:r w:rsidR="005D22C4">
              <w:rPr>
                <w:sz w:val="28"/>
                <w:szCs w:val="28"/>
                <w:lang w:val="uk-UA" w:eastAsia="en-US"/>
              </w:rPr>
              <w:t>по</w:t>
            </w:r>
          </w:p>
          <w:p w:rsidR="005D22C4" w:rsidRPr="00B25E0E" w:rsidRDefault="009079E9">
            <w:pPr>
              <w:rPr>
                <w:sz w:val="28"/>
                <w:szCs w:val="28"/>
                <w:lang w:val="en-US" w:eastAsia="en-US"/>
              </w:rPr>
            </w:pPr>
            <w:r>
              <w:rPr>
                <w:sz w:val="28"/>
                <w:szCs w:val="28"/>
                <w:lang w:val="uk-UA" w:eastAsia="en-US"/>
              </w:rPr>
              <w:lastRenderedPageBreak/>
              <w:t>15.11.202</w:t>
            </w:r>
            <w:r w:rsidR="00B25E0E">
              <w:rPr>
                <w:sz w:val="28"/>
                <w:szCs w:val="28"/>
                <w:lang w:val="en-US" w:eastAsia="en-US"/>
              </w:rPr>
              <w:t>1</w:t>
            </w:r>
          </w:p>
          <w:p w:rsidR="005D22C4" w:rsidRPr="00B25E0E" w:rsidRDefault="00B25E0E">
            <w:pPr>
              <w:rPr>
                <w:sz w:val="28"/>
                <w:szCs w:val="28"/>
                <w:lang w:val="en-US" w:eastAsia="en-US"/>
              </w:rPr>
            </w:pPr>
            <w:r>
              <w:rPr>
                <w:sz w:val="28"/>
                <w:szCs w:val="28"/>
                <w:lang w:val="uk-UA" w:eastAsia="en-US"/>
              </w:rPr>
              <w:t>з 01.11 по 29.11.202</w:t>
            </w:r>
            <w:r>
              <w:rPr>
                <w:sz w:val="28"/>
                <w:szCs w:val="28"/>
                <w:lang w:val="en-US" w:eastAsia="en-US"/>
              </w:rPr>
              <w:t>1</w:t>
            </w:r>
          </w:p>
          <w:p w:rsidR="005D22C4" w:rsidRPr="00B25E0E" w:rsidRDefault="009079E9">
            <w:pPr>
              <w:rPr>
                <w:sz w:val="28"/>
                <w:szCs w:val="28"/>
                <w:lang w:val="en-US" w:eastAsia="en-US"/>
              </w:rPr>
            </w:pPr>
            <w:r>
              <w:rPr>
                <w:sz w:val="28"/>
                <w:szCs w:val="28"/>
                <w:lang w:val="uk-UA" w:eastAsia="en-US"/>
              </w:rPr>
              <w:t>19.11.202</w:t>
            </w:r>
            <w:r w:rsidR="00B25E0E">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lastRenderedPageBreak/>
              <w:t>Кулібаба Н.В.</w:t>
            </w:r>
          </w:p>
          <w:p w:rsidR="005D22C4" w:rsidRDefault="005D22C4">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49"/>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 xml:space="preserve">Контроль </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jc w:val="center"/>
              <w:rPr>
                <w:b/>
                <w:sz w:val="28"/>
                <w:szCs w:val="28"/>
                <w:lang w:val="uk-UA" w:eastAsia="en-US"/>
              </w:rPr>
            </w:pPr>
            <w:r>
              <w:rPr>
                <w:b/>
                <w:sz w:val="28"/>
                <w:szCs w:val="28"/>
                <w:lang w:val="uk-UA" w:eastAsia="en-US"/>
              </w:rPr>
              <w:t>Лікувально профілактична робота</w:t>
            </w:r>
          </w:p>
          <w:p w:rsidR="005D22C4" w:rsidRDefault="005D22C4">
            <w:pPr>
              <w:rPr>
                <w:sz w:val="28"/>
                <w:szCs w:val="28"/>
                <w:lang w:val="uk-UA" w:eastAsia="en-US"/>
              </w:rPr>
            </w:pPr>
            <w:r>
              <w:rPr>
                <w:sz w:val="28"/>
                <w:szCs w:val="28"/>
                <w:lang w:val="uk-UA" w:eastAsia="en-US"/>
              </w:rPr>
              <w:t>Огляд дітей щодо виявлення шкіряних захворювань.</w:t>
            </w:r>
          </w:p>
          <w:p w:rsidR="005D22C4" w:rsidRDefault="005D22C4">
            <w:pPr>
              <w:rPr>
                <w:sz w:val="28"/>
                <w:szCs w:val="28"/>
                <w:lang w:val="uk-UA" w:eastAsia="en-US"/>
              </w:rPr>
            </w:pPr>
            <w:r>
              <w:rPr>
                <w:sz w:val="28"/>
                <w:szCs w:val="28"/>
                <w:lang w:val="uk-UA" w:eastAsia="en-US"/>
              </w:rPr>
              <w:t>За дотриманням товарного сусідства коморі.</w:t>
            </w:r>
          </w:p>
          <w:p w:rsidR="005D22C4" w:rsidRDefault="005D22C4">
            <w:pPr>
              <w:rPr>
                <w:sz w:val="28"/>
                <w:szCs w:val="28"/>
                <w:lang w:val="uk-UA" w:eastAsia="en-US"/>
              </w:rPr>
            </w:pPr>
            <w:r>
              <w:rPr>
                <w:sz w:val="28"/>
                <w:szCs w:val="28"/>
                <w:lang w:val="uk-UA" w:eastAsia="en-US"/>
              </w:rPr>
              <w:t>За дотриманням технології приготуванням страв.</w:t>
            </w:r>
          </w:p>
          <w:p w:rsidR="005D22C4" w:rsidRDefault="005D22C4">
            <w:pPr>
              <w:rPr>
                <w:sz w:val="28"/>
                <w:szCs w:val="28"/>
                <w:lang w:val="uk-UA" w:eastAsia="en-US"/>
              </w:rPr>
            </w:pPr>
            <w:r>
              <w:rPr>
                <w:sz w:val="28"/>
                <w:szCs w:val="28"/>
                <w:lang w:val="uk-UA" w:eastAsia="en-US"/>
              </w:rPr>
              <w:t>Контрольне зважування порцій.</w:t>
            </w:r>
          </w:p>
          <w:p w:rsidR="005D22C4" w:rsidRDefault="005D22C4">
            <w:pPr>
              <w:rPr>
                <w:sz w:val="28"/>
                <w:szCs w:val="28"/>
                <w:lang w:val="uk-UA" w:eastAsia="en-US"/>
              </w:rPr>
            </w:pP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1 раз в 10 днів</w:t>
            </w:r>
          </w:p>
          <w:p w:rsidR="005D22C4" w:rsidRDefault="005D22C4">
            <w:pPr>
              <w:rPr>
                <w:sz w:val="28"/>
                <w:szCs w:val="28"/>
                <w:lang w:val="uk-UA" w:eastAsia="en-US"/>
              </w:rPr>
            </w:pPr>
          </w:p>
          <w:p w:rsidR="005D22C4" w:rsidRPr="00B25E0E" w:rsidRDefault="005D22C4">
            <w:pPr>
              <w:rPr>
                <w:sz w:val="28"/>
                <w:szCs w:val="28"/>
                <w:lang w:val="en-US" w:eastAsia="en-US"/>
              </w:rPr>
            </w:pPr>
            <w:r>
              <w:rPr>
                <w:sz w:val="28"/>
                <w:szCs w:val="28"/>
                <w:lang w:val="uk-UA" w:eastAsia="en-US"/>
              </w:rPr>
              <w:t>15.11.20</w:t>
            </w:r>
            <w:r w:rsidR="009079E9">
              <w:rPr>
                <w:sz w:val="28"/>
                <w:szCs w:val="28"/>
                <w:lang w:val="uk-UA" w:eastAsia="en-US"/>
              </w:rPr>
              <w:t>2</w:t>
            </w:r>
            <w:r w:rsidR="00B25E0E">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916"/>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Бесіда</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A7764D">
            <w:pPr>
              <w:jc w:val="center"/>
              <w:rPr>
                <w:b/>
                <w:sz w:val="28"/>
                <w:szCs w:val="28"/>
                <w:lang w:val="uk-UA" w:eastAsia="en-US"/>
              </w:rPr>
            </w:pPr>
            <w:r>
              <w:rPr>
                <w:b/>
                <w:sz w:val="28"/>
                <w:szCs w:val="28"/>
                <w:lang w:val="uk-UA" w:eastAsia="en-US"/>
              </w:rPr>
              <w:t xml:space="preserve">Санітарно-просвітницька </w:t>
            </w:r>
            <w:r w:rsidR="005D22C4">
              <w:rPr>
                <w:b/>
                <w:sz w:val="28"/>
                <w:szCs w:val="28"/>
                <w:lang w:val="uk-UA" w:eastAsia="en-US"/>
              </w:rPr>
              <w:t xml:space="preserve"> робота</w:t>
            </w:r>
          </w:p>
          <w:p w:rsidR="005D22C4" w:rsidRDefault="005D22C4">
            <w:pPr>
              <w:rPr>
                <w:sz w:val="28"/>
                <w:szCs w:val="28"/>
                <w:lang w:val="uk-UA" w:eastAsia="en-US"/>
              </w:rPr>
            </w:pPr>
            <w:r>
              <w:rPr>
                <w:sz w:val="28"/>
                <w:szCs w:val="28"/>
                <w:lang w:val="uk-UA" w:eastAsia="en-US"/>
              </w:rPr>
              <w:t>Технологія приготування та зберігання продуктів харчування</w:t>
            </w:r>
            <w:r w:rsidR="00A7764D">
              <w:rPr>
                <w:sz w:val="28"/>
                <w:szCs w:val="28"/>
                <w:lang w:val="uk-UA" w:eastAsia="en-US"/>
              </w:rPr>
              <w:t xml:space="preserve"> за системою НАССР</w:t>
            </w:r>
            <w:r>
              <w:rPr>
                <w:sz w:val="28"/>
                <w:szCs w:val="28"/>
                <w:lang w:val="uk-UA" w:eastAsia="en-US"/>
              </w:rPr>
              <w:t>.</w:t>
            </w:r>
          </w:p>
          <w:p w:rsidR="005D22C4" w:rsidRDefault="005D22C4" w:rsidP="00A7764D">
            <w:pPr>
              <w:rPr>
                <w:sz w:val="28"/>
                <w:szCs w:val="28"/>
                <w:lang w:val="uk-UA" w:eastAsia="en-US"/>
              </w:rPr>
            </w:pP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Pr="00B25E0E" w:rsidRDefault="00B25E0E">
            <w:pPr>
              <w:rPr>
                <w:sz w:val="28"/>
                <w:szCs w:val="28"/>
                <w:lang w:val="en-US" w:eastAsia="en-US"/>
              </w:rPr>
            </w:pPr>
            <w:r>
              <w:rPr>
                <w:sz w:val="28"/>
                <w:szCs w:val="28"/>
                <w:lang w:val="uk-UA" w:eastAsia="en-US"/>
              </w:rPr>
              <w:t>23.11.202</w:t>
            </w:r>
            <w:r>
              <w:rPr>
                <w:sz w:val="28"/>
                <w:szCs w:val="28"/>
                <w:lang w:val="en-US" w:eastAsia="en-US"/>
              </w:rPr>
              <w:t>1</w:t>
            </w:r>
          </w:p>
          <w:p w:rsidR="005D22C4" w:rsidRDefault="005D22C4">
            <w:pPr>
              <w:rPr>
                <w:sz w:val="28"/>
                <w:szCs w:val="28"/>
                <w:lang w:val="uk-UA" w:eastAsia="en-US"/>
              </w:rPr>
            </w:pPr>
          </w:p>
          <w:p w:rsidR="005D22C4" w:rsidRPr="00B25E0E" w:rsidRDefault="009079E9">
            <w:pPr>
              <w:rPr>
                <w:sz w:val="28"/>
                <w:szCs w:val="28"/>
                <w:lang w:val="en-US" w:eastAsia="en-US"/>
              </w:rPr>
            </w:pPr>
            <w:r>
              <w:rPr>
                <w:sz w:val="28"/>
                <w:szCs w:val="28"/>
                <w:lang w:val="uk-UA" w:eastAsia="en-US"/>
              </w:rPr>
              <w:t>21.11.202</w:t>
            </w:r>
            <w:r w:rsidR="00B25E0E">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 xml:space="preserve">Кулібаба Н.В. </w:t>
            </w:r>
          </w:p>
          <w:p w:rsidR="005D22C4" w:rsidRPr="0083407E" w:rsidRDefault="005D22C4">
            <w:pPr>
              <w:rPr>
                <w:sz w:val="28"/>
                <w:szCs w:val="28"/>
                <w:lang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902"/>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Консультація для вихователів</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BC1F96" w:rsidP="00BC1F96">
            <w:pPr>
              <w:rPr>
                <w:sz w:val="28"/>
                <w:szCs w:val="28"/>
                <w:lang w:val="uk-UA" w:eastAsia="en-US"/>
              </w:rPr>
            </w:pPr>
            <w:r>
              <w:rPr>
                <w:sz w:val="28"/>
                <w:szCs w:val="28"/>
                <w:lang w:val="uk-UA" w:eastAsia="en-US"/>
              </w:rPr>
              <w:t>Щеплення від ковід захистить ваше життя і здоровя</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B25E0E" w:rsidRDefault="005D22C4">
            <w:pPr>
              <w:rPr>
                <w:sz w:val="28"/>
                <w:szCs w:val="28"/>
                <w:lang w:val="en-US" w:eastAsia="en-US"/>
              </w:rPr>
            </w:pPr>
            <w:r>
              <w:rPr>
                <w:sz w:val="28"/>
                <w:szCs w:val="28"/>
                <w:lang w:val="uk-UA" w:eastAsia="en-US"/>
              </w:rPr>
              <w:t>30.11.20</w:t>
            </w:r>
            <w:r w:rsidR="009079E9">
              <w:rPr>
                <w:sz w:val="28"/>
                <w:szCs w:val="28"/>
                <w:lang w:val="uk-UA" w:eastAsia="en-US"/>
              </w:rPr>
              <w:t>2</w:t>
            </w:r>
            <w:r w:rsidR="00B25E0E">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 Медсестра</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916"/>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4E43" w:rsidRDefault="005D22C4">
            <w:pPr>
              <w:rPr>
                <w:sz w:val="28"/>
                <w:szCs w:val="28"/>
                <w:lang w:val="uk-UA" w:eastAsia="en-US"/>
              </w:rPr>
            </w:pPr>
            <w:r>
              <w:rPr>
                <w:sz w:val="28"/>
                <w:szCs w:val="28"/>
                <w:lang w:val="uk-UA" w:eastAsia="en-US"/>
              </w:rPr>
              <w:t>Консультація для батьків</w:t>
            </w:r>
          </w:p>
          <w:p w:rsidR="005D22C4" w:rsidRPr="00C04E43" w:rsidRDefault="00C04E43" w:rsidP="00C04E43">
            <w:pPr>
              <w:rPr>
                <w:sz w:val="28"/>
                <w:szCs w:val="28"/>
                <w:lang w:val="uk-UA" w:eastAsia="en-US"/>
              </w:rPr>
            </w:pPr>
            <w:r>
              <w:rPr>
                <w:sz w:val="28"/>
                <w:szCs w:val="28"/>
                <w:lang w:val="uk-UA" w:eastAsia="en-US"/>
              </w:rPr>
              <w:t xml:space="preserve">Анкетування </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04E43" w:rsidRDefault="00C04E43">
            <w:pPr>
              <w:rPr>
                <w:sz w:val="28"/>
                <w:szCs w:val="28"/>
                <w:lang w:val="uk-UA" w:eastAsia="en-US"/>
              </w:rPr>
            </w:pPr>
            <w:r>
              <w:rPr>
                <w:sz w:val="28"/>
                <w:szCs w:val="28"/>
                <w:lang w:val="uk-UA" w:eastAsia="en-US"/>
              </w:rPr>
              <w:t>Інформування баттьків про документи, які потрібно надати</w:t>
            </w:r>
            <w:r w:rsidR="00A7764D">
              <w:rPr>
                <w:sz w:val="28"/>
                <w:szCs w:val="28"/>
                <w:lang w:val="uk-UA" w:eastAsia="en-US"/>
              </w:rPr>
              <w:t xml:space="preserve"> для організації дітей з особливими дієтичними  потребами.</w:t>
            </w:r>
          </w:p>
          <w:p w:rsidR="00C04E43" w:rsidRDefault="00C04E43">
            <w:pPr>
              <w:rPr>
                <w:sz w:val="28"/>
                <w:szCs w:val="28"/>
                <w:lang w:val="uk-UA" w:eastAsia="en-US"/>
              </w:rPr>
            </w:pPr>
            <w:r>
              <w:rPr>
                <w:sz w:val="28"/>
                <w:szCs w:val="28"/>
                <w:lang w:val="uk-UA" w:eastAsia="en-US"/>
              </w:rPr>
              <w:t>Анкетування батьків для визначення дітей з особливими дієтичними потребами</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B25E0E" w:rsidRDefault="005D22C4">
            <w:pPr>
              <w:rPr>
                <w:sz w:val="28"/>
                <w:szCs w:val="28"/>
                <w:lang w:val="en-US" w:eastAsia="en-US"/>
              </w:rPr>
            </w:pPr>
            <w:r>
              <w:rPr>
                <w:sz w:val="28"/>
                <w:szCs w:val="28"/>
                <w:lang w:val="uk-UA" w:eastAsia="en-US"/>
              </w:rPr>
              <w:t>18.11.20</w:t>
            </w:r>
            <w:r w:rsidR="009079E9">
              <w:rPr>
                <w:sz w:val="28"/>
                <w:szCs w:val="28"/>
                <w:lang w:val="uk-UA" w:eastAsia="en-US"/>
              </w:rPr>
              <w:t>2</w:t>
            </w:r>
            <w:r w:rsidR="00B25E0E">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p w:rsidR="005D22C4" w:rsidRDefault="005D22C4">
            <w:pPr>
              <w:rPr>
                <w:color w:val="FF0000"/>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bl>
    <w:p w:rsidR="005D22C4" w:rsidRPr="00B25E0E" w:rsidRDefault="00B25E0E" w:rsidP="005D22C4">
      <w:pPr>
        <w:jc w:val="center"/>
        <w:rPr>
          <w:b/>
          <w:sz w:val="28"/>
          <w:szCs w:val="28"/>
          <w:lang w:val="en-US"/>
        </w:rPr>
      </w:pPr>
      <w:r>
        <w:rPr>
          <w:b/>
          <w:sz w:val="28"/>
          <w:szCs w:val="28"/>
          <w:lang w:val="uk-UA"/>
        </w:rPr>
        <w:t>ГРУДЕНЬ 202</w:t>
      </w:r>
      <w:r>
        <w:rPr>
          <w:b/>
          <w:sz w:val="28"/>
          <w:szCs w:val="28"/>
          <w:lang w:val="en-US"/>
        </w:rPr>
        <w:t>1</w:t>
      </w:r>
    </w:p>
    <w:tbl>
      <w:tblPr>
        <w:tblStyle w:val="afb"/>
        <w:tblW w:w="14745" w:type="dxa"/>
        <w:tblInd w:w="-34" w:type="dxa"/>
        <w:tblLayout w:type="fixed"/>
        <w:tblLook w:val="04A0" w:firstRow="1" w:lastRow="0" w:firstColumn="1" w:lastColumn="0" w:noHBand="0" w:noVBand="1"/>
      </w:tblPr>
      <w:tblGrid>
        <w:gridCol w:w="2128"/>
        <w:gridCol w:w="6519"/>
        <w:gridCol w:w="1987"/>
        <w:gridCol w:w="2410"/>
        <w:gridCol w:w="1701"/>
      </w:tblGrid>
      <w:tr w:rsidR="005D22C4" w:rsidTr="001464FC">
        <w:trPr>
          <w:trHeight w:val="145"/>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Обстеження</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lastRenderedPageBreak/>
              <w:t>Спостереження</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Контроль</w:t>
            </w:r>
          </w:p>
          <w:p w:rsidR="005D22C4" w:rsidRDefault="005D22C4">
            <w:pPr>
              <w:rPr>
                <w:sz w:val="28"/>
                <w:szCs w:val="28"/>
                <w:lang w:val="uk-UA" w:eastAsia="en-US"/>
              </w:rPr>
            </w:pP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jc w:val="center"/>
              <w:rPr>
                <w:b/>
                <w:sz w:val="28"/>
                <w:szCs w:val="28"/>
                <w:lang w:val="uk-UA" w:eastAsia="en-US"/>
              </w:rPr>
            </w:pPr>
            <w:r>
              <w:rPr>
                <w:b/>
                <w:sz w:val="28"/>
                <w:szCs w:val="28"/>
                <w:lang w:val="uk-UA" w:eastAsia="en-US"/>
              </w:rPr>
              <w:lastRenderedPageBreak/>
              <w:t>Організаційні заходи</w:t>
            </w:r>
          </w:p>
          <w:p w:rsidR="005D22C4" w:rsidRDefault="005D22C4">
            <w:pPr>
              <w:rPr>
                <w:sz w:val="28"/>
                <w:szCs w:val="28"/>
                <w:lang w:val="uk-UA" w:eastAsia="en-US"/>
              </w:rPr>
            </w:pPr>
            <w:r>
              <w:rPr>
                <w:sz w:val="28"/>
                <w:szCs w:val="28"/>
                <w:lang w:val="uk-UA" w:eastAsia="en-US"/>
              </w:rPr>
              <w:t>Провести антропометрію дітей та обновити маркування.</w:t>
            </w:r>
          </w:p>
          <w:p w:rsidR="005D22C4" w:rsidRDefault="005D22C4">
            <w:pPr>
              <w:rPr>
                <w:sz w:val="28"/>
                <w:szCs w:val="28"/>
                <w:lang w:val="uk-UA" w:eastAsia="en-US"/>
              </w:rPr>
            </w:pPr>
            <w:r>
              <w:rPr>
                <w:sz w:val="28"/>
                <w:szCs w:val="28"/>
                <w:lang w:val="uk-UA" w:eastAsia="en-US"/>
              </w:rPr>
              <w:lastRenderedPageBreak/>
              <w:t>Організація ранкового прийому дітей.</w:t>
            </w:r>
          </w:p>
          <w:p w:rsidR="005D22C4" w:rsidRDefault="005D22C4">
            <w:pPr>
              <w:rPr>
                <w:sz w:val="28"/>
                <w:szCs w:val="28"/>
                <w:lang w:val="uk-UA" w:eastAsia="en-US"/>
              </w:rPr>
            </w:pPr>
            <w:r>
              <w:rPr>
                <w:sz w:val="28"/>
                <w:szCs w:val="28"/>
                <w:lang w:val="uk-UA" w:eastAsia="en-US"/>
              </w:rPr>
              <w:t>Організація профілактичних щеплень дітей.</w:t>
            </w:r>
          </w:p>
          <w:p w:rsidR="005D22C4" w:rsidRDefault="005D22C4">
            <w:pPr>
              <w:rPr>
                <w:sz w:val="28"/>
                <w:szCs w:val="28"/>
                <w:lang w:val="uk-UA" w:eastAsia="en-US"/>
              </w:rPr>
            </w:pPr>
            <w:r>
              <w:rPr>
                <w:sz w:val="28"/>
                <w:szCs w:val="28"/>
                <w:lang w:val="uk-UA" w:eastAsia="en-US"/>
              </w:rPr>
              <w:t>Контролювати повітряно-температурний режим у приміщеннях.</w:t>
            </w:r>
          </w:p>
          <w:p w:rsidR="005D22C4" w:rsidRDefault="005D22C4">
            <w:pPr>
              <w:jc w:val="center"/>
              <w:rPr>
                <w:b/>
                <w:sz w:val="28"/>
                <w:szCs w:val="28"/>
                <w:lang w:val="uk-UA" w:eastAsia="en-US"/>
              </w:rPr>
            </w:pPr>
          </w:p>
          <w:p w:rsidR="005D22C4" w:rsidRDefault="005D22C4">
            <w:pPr>
              <w:jc w:val="center"/>
              <w:rPr>
                <w:b/>
                <w:sz w:val="28"/>
                <w:szCs w:val="28"/>
                <w:lang w:val="uk-UA" w:eastAsia="en-US"/>
              </w:rPr>
            </w:pPr>
          </w:p>
          <w:p w:rsidR="005D22C4" w:rsidRDefault="005D22C4">
            <w:pPr>
              <w:jc w:val="center"/>
              <w:rPr>
                <w:b/>
                <w:sz w:val="28"/>
                <w:szCs w:val="28"/>
                <w:lang w:val="uk-UA" w:eastAsia="en-US"/>
              </w:rPr>
            </w:pPr>
          </w:p>
          <w:p w:rsidR="005D22C4" w:rsidRDefault="005D22C4">
            <w:pPr>
              <w:jc w:val="center"/>
              <w:rPr>
                <w:sz w:val="28"/>
                <w:szCs w:val="28"/>
                <w:lang w:val="uk-UA" w:eastAsia="en-US"/>
              </w:rPr>
            </w:pPr>
            <w:r>
              <w:rPr>
                <w:b/>
                <w:sz w:val="28"/>
                <w:szCs w:val="28"/>
                <w:lang w:val="uk-UA" w:eastAsia="en-US"/>
              </w:rPr>
              <w:t>Здоров’я-збережувальне середовище</w:t>
            </w:r>
          </w:p>
          <w:p w:rsidR="005D22C4" w:rsidRDefault="005D22C4">
            <w:pPr>
              <w:rPr>
                <w:sz w:val="28"/>
                <w:szCs w:val="28"/>
                <w:lang w:val="uk-UA" w:eastAsia="en-US"/>
              </w:rPr>
            </w:pPr>
            <w:r>
              <w:rPr>
                <w:sz w:val="28"/>
                <w:szCs w:val="28"/>
                <w:lang w:val="uk-UA" w:eastAsia="en-US"/>
              </w:rPr>
              <w:t>Здійснювати медико-педагогічний контроль за організацією фізичного виховання дітей.</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Дотримання режиму харчування.</w:t>
            </w:r>
          </w:p>
          <w:p w:rsidR="005D22C4" w:rsidRDefault="005D22C4">
            <w:pPr>
              <w:rPr>
                <w:sz w:val="28"/>
                <w:szCs w:val="28"/>
                <w:lang w:val="uk-UA" w:eastAsia="en-US"/>
              </w:rPr>
            </w:pPr>
            <w:r>
              <w:rPr>
                <w:sz w:val="28"/>
                <w:szCs w:val="28"/>
                <w:lang w:val="uk-UA" w:eastAsia="en-US"/>
              </w:rPr>
              <w:t>Дотримання санітарного стану.</w:t>
            </w:r>
          </w:p>
          <w:p w:rsidR="005D22C4" w:rsidRDefault="005D22C4">
            <w:pPr>
              <w:rPr>
                <w:sz w:val="28"/>
                <w:szCs w:val="28"/>
                <w:lang w:val="uk-UA" w:eastAsia="en-US"/>
              </w:rPr>
            </w:pPr>
            <w:r>
              <w:rPr>
                <w:sz w:val="28"/>
                <w:szCs w:val="28"/>
                <w:lang w:val="uk-UA" w:eastAsia="en-US"/>
              </w:rPr>
              <w:t>Дотримання температурного режиму в холодильниках.</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Pr="00B25E0E" w:rsidRDefault="00B25E0E">
            <w:pPr>
              <w:rPr>
                <w:sz w:val="28"/>
                <w:szCs w:val="28"/>
                <w:lang w:val="en-US" w:eastAsia="en-US"/>
              </w:rPr>
            </w:pPr>
            <w:r>
              <w:rPr>
                <w:sz w:val="28"/>
                <w:szCs w:val="28"/>
                <w:lang w:val="uk-UA" w:eastAsia="en-US"/>
              </w:rPr>
              <w:t>03.12.202</w:t>
            </w:r>
            <w:r>
              <w:rPr>
                <w:sz w:val="28"/>
                <w:szCs w:val="28"/>
                <w:lang w:val="en-US" w:eastAsia="en-US"/>
              </w:rPr>
              <w:t>1</w:t>
            </w:r>
          </w:p>
          <w:p w:rsidR="005D22C4" w:rsidRDefault="005D22C4">
            <w:pPr>
              <w:rPr>
                <w:sz w:val="28"/>
                <w:szCs w:val="28"/>
                <w:lang w:val="uk-UA" w:eastAsia="en-US"/>
              </w:rPr>
            </w:pPr>
          </w:p>
          <w:p w:rsidR="005D22C4" w:rsidRPr="00B25E0E" w:rsidRDefault="00B25E0E">
            <w:pPr>
              <w:rPr>
                <w:sz w:val="28"/>
                <w:szCs w:val="28"/>
                <w:lang w:val="en-US" w:eastAsia="en-US"/>
              </w:rPr>
            </w:pPr>
            <w:r>
              <w:rPr>
                <w:sz w:val="28"/>
                <w:szCs w:val="28"/>
                <w:lang w:val="uk-UA" w:eastAsia="en-US"/>
              </w:rPr>
              <w:lastRenderedPageBreak/>
              <w:t>09.12.202</w:t>
            </w:r>
            <w:r>
              <w:rPr>
                <w:sz w:val="28"/>
                <w:szCs w:val="28"/>
                <w:lang w:val="en-US" w:eastAsia="en-US"/>
              </w:rPr>
              <w:t>1</w:t>
            </w:r>
          </w:p>
          <w:p w:rsidR="005D22C4" w:rsidRDefault="005D22C4">
            <w:pPr>
              <w:rPr>
                <w:sz w:val="28"/>
                <w:szCs w:val="28"/>
                <w:lang w:val="uk-UA" w:eastAsia="en-US"/>
              </w:rPr>
            </w:pPr>
          </w:p>
          <w:p w:rsidR="005D22C4" w:rsidRPr="00B25E0E" w:rsidRDefault="00B25E0E">
            <w:pPr>
              <w:rPr>
                <w:sz w:val="28"/>
                <w:szCs w:val="28"/>
                <w:lang w:val="en-US" w:eastAsia="en-US"/>
              </w:rPr>
            </w:pPr>
            <w:r>
              <w:rPr>
                <w:sz w:val="28"/>
                <w:szCs w:val="28"/>
                <w:lang w:val="uk-UA" w:eastAsia="en-US"/>
              </w:rPr>
              <w:t>10 по 16.12.202</w:t>
            </w:r>
            <w:r>
              <w:rPr>
                <w:sz w:val="28"/>
                <w:szCs w:val="28"/>
                <w:lang w:val="en-US" w:eastAsia="en-US"/>
              </w:rPr>
              <w:t>1</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Pr="00B25E0E" w:rsidRDefault="00B25E0E">
            <w:pPr>
              <w:rPr>
                <w:sz w:val="28"/>
                <w:szCs w:val="28"/>
                <w:lang w:val="en-US" w:eastAsia="en-US"/>
              </w:rPr>
            </w:pPr>
            <w:r>
              <w:rPr>
                <w:sz w:val="28"/>
                <w:szCs w:val="28"/>
                <w:lang w:val="uk-UA" w:eastAsia="en-US"/>
              </w:rPr>
              <w:t>11.12.202</w:t>
            </w:r>
            <w:r>
              <w:rPr>
                <w:sz w:val="28"/>
                <w:szCs w:val="28"/>
                <w:lang w:val="en-US" w:eastAsia="en-US"/>
              </w:rPr>
              <w:t>1</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Pr="00B25E0E" w:rsidRDefault="00B25E0E">
            <w:pPr>
              <w:rPr>
                <w:sz w:val="28"/>
                <w:szCs w:val="28"/>
                <w:lang w:val="en-US" w:eastAsia="en-US"/>
              </w:rPr>
            </w:pPr>
            <w:r>
              <w:rPr>
                <w:sz w:val="28"/>
                <w:szCs w:val="28"/>
                <w:lang w:val="uk-UA" w:eastAsia="en-US"/>
              </w:rPr>
              <w:t>3 по11.12.202</w:t>
            </w:r>
            <w:r>
              <w:rPr>
                <w:sz w:val="28"/>
                <w:szCs w:val="28"/>
                <w:lang w:val="en-US" w:eastAsia="en-US"/>
              </w:rPr>
              <w:t>1</w:t>
            </w:r>
          </w:p>
          <w:p w:rsidR="005D22C4" w:rsidRDefault="005D22C4">
            <w:pPr>
              <w:rPr>
                <w:sz w:val="28"/>
                <w:szCs w:val="28"/>
                <w:lang w:val="uk-UA" w:eastAsia="en-US"/>
              </w:rPr>
            </w:pPr>
          </w:p>
          <w:p w:rsidR="005D22C4" w:rsidRPr="00DB3C87" w:rsidRDefault="009079E9">
            <w:pPr>
              <w:rPr>
                <w:sz w:val="28"/>
                <w:szCs w:val="28"/>
                <w:lang w:val="en-US" w:eastAsia="en-US"/>
              </w:rPr>
            </w:pPr>
            <w:r>
              <w:rPr>
                <w:sz w:val="28"/>
                <w:szCs w:val="28"/>
                <w:lang w:val="uk-UA" w:eastAsia="en-US"/>
              </w:rPr>
              <w:t>10 по 22.12.202</w:t>
            </w:r>
            <w:r w:rsidR="00DB3C87">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Вихователь-методист</w:t>
            </w:r>
          </w:p>
          <w:p w:rsidR="005D22C4" w:rsidRDefault="005D22C4">
            <w:pPr>
              <w:rPr>
                <w:sz w:val="28"/>
                <w:szCs w:val="28"/>
                <w:lang w:val="uk-UA" w:eastAsia="en-US"/>
              </w:rPr>
            </w:pPr>
            <w:r>
              <w:rPr>
                <w:sz w:val="28"/>
                <w:szCs w:val="28"/>
                <w:lang w:val="uk-UA" w:eastAsia="en-US"/>
              </w:rPr>
              <w:t>Токаренко І.Л.</w:t>
            </w:r>
          </w:p>
          <w:p w:rsidR="005D22C4" w:rsidRDefault="005D22C4">
            <w:pPr>
              <w:rPr>
                <w:sz w:val="28"/>
                <w:szCs w:val="28"/>
                <w:lang w:val="uk-UA" w:eastAsia="en-US"/>
              </w:rPr>
            </w:pPr>
            <w:r>
              <w:rPr>
                <w:sz w:val="28"/>
                <w:szCs w:val="28"/>
                <w:lang w:val="uk-UA" w:eastAsia="en-US"/>
              </w:rPr>
              <w:t>Медсестра</w:t>
            </w:r>
          </w:p>
          <w:p w:rsidR="005D22C4" w:rsidRDefault="005D22C4">
            <w:pPr>
              <w:rPr>
                <w:noProof/>
                <w:sz w:val="28"/>
                <w:szCs w:val="28"/>
                <w:lang w:val="uk-UA" w:eastAsia="en-US"/>
              </w:rPr>
            </w:pPr>
            <w:r>
              <w:rPr>
                <w:sz w:val="28"/>
                <w:szCs w:val="28"/>
                <w:lang w:val="uk-UA" w:eastAsia="en-US"/>
              </w:rPr>
              <w:t>Кулібаба Н.В.</w:t>
            </w:r>
          </w:p>
          <w:p w:rsidR="005D22C4" w:rsidRDefault="005D22C4">
            <w:pPr>
              <w:rPr>
                <w:sz w:val="28"/>
                <w:szCs w:val="28"/>
                <w:lang w:val="uk-UA" w:eastAsia="en-US"/>
              </w:rPr>
            </w:pPr>
            <w:r>
              <w:rPr>
                <w:sz w:val="28"/>
                <w:szCs w:val="28"/>
                <w:lang w:val="uk-UA" w:eastAsia="en-US"/>
              </w:rPr>
              <w:t>Медсестра</w:t>
            </w:r>
          </w:p>
          <w:p w:rsidR="005D22C4" w:rsidRDefault="005D22C4">
            <w:pPr>
              <w:rPr>
                <w:noProof/>
                <w:sz w:val="28"/>
                <w:szCs w:val="28"/>
                <w:lang w:val="uk-UA" w:eastAsia="en-US"/>
              </w:rPr>
            </w:pPr>
            <w:r>
              <w:rPr>
                <w:sz w:val="28"/>
                <w:szCs w:val="28"/>
                <w:lang w:val="uk-UA" w:eastAsia="en-US"/>
              </w:rPr>
              <w:t>Кулібаба Н.В.</w:t>
            </w:r>
          </w:p>
          <w:p w:rsidR="005D22C4" w:rsidRDefault="005D22C4">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45"/>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Спостереження</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Документи</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jc w:val="center"/>
              <w:rPr>
                <w:b/>
                <w:sz w:val="28"/>
                <w:szCs w:val="28"/>
                <w:lang w:val="uk-UA" w:eastAsia="en-US"/>
              </w:rPr>
            </w:pPr>
            <w:r>
              <w:rPr>
                <w:b/>
                <w:sz w:val="28"/>
                <w:szCs w:val="28"/>
                <w:lang w:val="uk-UA" w:eastAsia="en-US"/>
              </w:rPr>
              <w:t>Лікувально профілактична робота</w:t>
            </w:r>
          </w:p>
          <w:p w:rsidR="005D22C4" w:rsidRDefault="005D22C4">
            <w:pPr>
              <w:rPr>
                <w:sz w:val="28"/>
                <w:szCs w:val="28"/>
                <w:lang w:val="uk-UA" w:eastAsia="en-US"/>
              </w:rPr>
            </w:pPr>
            <w:r>
              <w:rPr>
                <w:sz w:val="28"/>
                <w:szCs w:val="28"/>
                <w:lang w:val="uk-UA" w:eastAsia="en-US"/>
              </w:rPr>
              <w:t>Організація ранкового прийому дітей в групах.</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Забезпечення рухового режиму дітей під час прогулянок.</w:t>
            </w:r>
          </w:p>
          <w:p w:rsidR="005D22C4" w:rsidRDefault="005D22C4">
            <w:pPr>
              <w:rPr>
                <w:sz w:val="28"/>
                <w:szCs w:val="28"/>
                <w:lang w:val="uk-UA" w:eastAsia="en-US"/>
              </w:rPr>
            </w:pPr>
            <w:r>
              <w:rPr>
                <w:sz w:val="28"/>
                <w:szCs w:val="28"/>
                <w:lang w:val="uk-UA" w:eastAsia="en-US"/>
              </w:rPr>
              <w:t>Оформлення списків працівників для проходження медогляду і подача списків в профцентр.</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з 03.12 по</w:t>
            </w:r>
          </w:p>
          <w:p w:rsidR="005D22C4" w:rsidRPr="00DB3C87" w:rsidRDefault="00DB3C87">
            <w:pPr>
              <w:rPr>
                <w:sz w:val="28"/>
                <w:szCs w:val="28"/>
                <w:lang w:val="en-US" w:eastAsia="en-US"/>
              </w:rPr>
            </w:pPr>
            <w:r>
              <w:rPr>
                <w:sz w:val="28"/>
                <w:szCs w:val="28"/>
                <w:lang w:val="uk-UA" w:eastAsia="en-US"/>
              </w:rPr>
              <w:t>20.12.202</w:t>
            </w:r>
            <w:r>
              <w:rPr>
                <w:sz w:val="28"/>
                <w:szCs w:val="28"/>
                <w:lang w:val="en-US" w:eastAsia="en-US"/>
              </w:rPr>
              <w:t>1</w:t>
            </w:r>
          </w:p>
          <w:p w:rsidR="005D22C4" w:rsidRDefault="005D22C4">
            <w:pPr>
              <w:rPr>
                <w:sz w:val="28"/>
                <w:szCs w:val="28"/>
                <w:lang w:val="uk-UA" w:eastAsia="en-US"/>
              </w:rPr>
            </w:pPr>
            <w:r>
              <w:rPr>
                <w:sz w:val="28"/>
                <w:szCs w:val="28"/>
                <w:lang w:val="uk-UA" w:eastAsia="en-US"/>
              </w:rPr>
              <w:t>постійно</w:t>
            </w:r>
          </w:p>
          <w:p w:rsidR="005D22C4" w:rsidRDefault="005D22C4">
            <w:pPr>
              <w:rPr>
                <w:sz w:val="28"/>
                <w:szCs w:val="28"/>
                <w:lang w:val="uk-UA" w:eastAsia="en-US"/>
              </w:rPr>
            </w:pPr>
          </w:p>
          <w:p w:rsidR="005D22C4" w:rsidRPr="00DB3C87" w:rsidRDefault="009079E9">
            <w:pPr>
              <w:rPr>
                <w:sz w:val="28"/>
                <w:szCs w:val="28"/>
                <w:lang w:val="en-US" w:eastAsia="en-US"/>
              </w:rPr>
            </w:pPr>
            <w:r>
              <w:rPr>
                <w:sz w:val="28"/>
                <w:szCs w:val="28"/>
                <w:lang w:val="uk-UA" w:eastAsia="en-US"/>
              </w:rPr>
              <w:t>22.12.202</w:t>
            </w:r>
            <w:r w:rsidR="00DB3C87">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Медсестра</w:t>
            </w:r>
          </w:p>
          <w:p w:rsidR="005D22C4" w:rsidRDefault="005D22C4">
            <w:pPr>
              <w:rPr>
                <w:noProof/>
                <w:sz w:val="28"/>
                <w:szCs w:val="28"/>
                <w:lang w:val="uk-UA" w:eastAsia="en-US"/>
              </w:rPr>
            </w:pPr>
            <w:r>
              <w:rPr>
                <w:sz w:val="28"/>
                <w:szCs w:val="28"/>
                <w:lang w:val="uk-UA" w:eastAsia="en-US"/>
              </w:rPr>
              <w:t>Кулібаба Н.В.</w:t>
            </w:r>
          </w:p>
          <w:p w:rsidR="005D22C4" w:rsidRDefault="005D22C4">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45"/>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Консультації</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lastRenderedPageBreak/>
              <w:t>Навчання</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b/>
                <w:sz w:val="28"/>
                <w:szCs w:val="28"/>
                <w:lang w:val="uk-UA" w:eastAsia="en-US"/>
              </w:rPr>
            </w:pPr>
            <w:r>
              <w:rPr>
                <w:b/>
                <w:sz w:val="28"/>
                <w:szCs w:val="28"/>
                <w:lang w:val="uk-UA" w:eastAsia="en-US"/>
              </w:rPr>
              <w:lastRenderedPageBreak/>
              <w:t>Санітарно</w:t>
            </w:r>
            <w:r>
              <w:rPr>
                <w:b/>
                <w:sz w:val="28"/>
                <w:szCs w:val="28"/>
                <w:lang w:eastAsia="en-US"/>
              </w:rPr>
              <w:t>-</w:t>
            </w:r>
            <w:r>
              <w:rPr>
                <w:b/>
                <w:sz w:val="28"/>
                <w:szCs w:val="28"/>
                <w:lang w:val="uk-UA" w:eastAsia="en-US"/>
              </w:rPr>
              <w:t>просвітницька робота</w:t>
            </w:r>
          </w:p>
          <w:p w:rsidR="005D22C4" w:rsidRDefault="005D22C4">
            <w:pPr>
              <w:jc w:val="both"/>
              <w:rPr>
                <w:sz w:val="28"/>
                <w:szCs w:val="28"/>
                <w:lang w:val="uk-UA" w:eastAsia="en-US"/>
              </w:rPr>
            </w:pPr>
            <w:r>
              <w:rPr>
                <w:sz w:val="28"/>
                <w:szCs w:val="28"/>
                <w:lang w:val="uk-UA" w:eastAsia="en-US"/>
              </w:rPr>
              <w:t>Дотримання санітарно-гігієнічних норм у приміщенні харчоблоку.</w:t>
            </w:r>
          </w:p>
          <w:p w:rsidR="005D22C4" w:rsidRDefault="005D22C4">
            <w:pPr>
              <w:jc w:val="both"/>
              <w:rPr>
                <w:sz w:val="28"/>
                <w:szCs w:val="28"/>
                <w:lang w:val="uk-UA" w:eastAsia="en-US"/>
              </w:rPr>
            </w:pPr>
            <w:r>
              <w:rPr>
                <w:sz w:val="28"/>
                <w:szCs w:val="28"/>
                <w:lang w:val="uk-UA" w:eastAsia="en-US"/>
              </w:rPr>
              <w:lastRenderedPageBreak/>
              <w:t>Провести залік серед помічників вихователів по організації хлорного режиму в групах на період карантину з інфекційних захворювань та грипу.</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Pr="00DB3C87" w:rsidRDefault="00DB3C87">
            <w:pPr>
              <w:rPr>
                <w:sz w:val="28"/>
                <w:szCs w:val="28"/>
                <w:lang w:val="en-US" w:eastAsia="en-US"/>
              </w:rPr>
            </w:pPr>
            <w:r>
              <w:rPr>
                <w:sz w:val="28"/>
                <w:szCs w:val="28"/>
                <w:lang w:val="uk-UA" w:eastAsia="en-US"/>
              </w:rPr>
              <w:t>15.12.202</w:t>
            </w:r>
            <w:r>
              <w:rPr>
                <w:sz w:val="28"/>
                <w:szCs w:val="28"/>
                <w:lang w:val="en-US" w:eastAsia="en-US"/>
              </w:rPr>
              <w:t>1</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lastRenderedPageBreak/>
              <w:t>На період карантину</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826"/>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lastRenderedPageBreak/>
              <w:t>Робота з документами</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 Звіт відвідування дітей дошкільного закладу за рік</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9079E9">
            <w:pPr>
              <w:rPr>
                <w:sz w:val="28"/>
                <w:szCs w:val="28"/>
                <w:lang w:val="en-US" w:eastAsia="en-US"/>
              </w:rPr>
            </w:pPr>
            <w:r>
              <w:rPr>
                <w:sz w:val="28"/>
                <w:szCs w:val="28"/>
                <w:lang w:val="uk-UA" w:eastAsia="en-US"/>
              </w:rPr>
              <w:t>28.12.202</w:t>
            </w:r>
            <w:r w:rsidR="00DB3C87">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699"/>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Папки пересувки</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Надати інформацію в куточку для батьків «Профілактика грипу у дітей».</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Pr="00DB3C87" w:rsidRDefault="00DB3C87">
            <w:pPr>
              <w:rPr>
                <w:sz w:val="28"/>
                <w:szCs w:val="28"/>
                <w:lang w:val="en-US" w:eastAsia="en-US"/>
              </w:rPr>
            </w:pPr>
            <w:r>
              <w:rPr>
                <w:sz w:val="28"/>
                <w:szCs w:val="28"/>
                <w:lang w:val="uk-UA" w:eastAsia="en-US"/>
              </w:rPr>
              <w:t>09.12 .202</w:t>
            </w:r>
            <w:r>
              <w:rPr>
                <w:sz w:val="28"/>
                <w:szCs w:val="28"/>
                <w:lang w:val="en-US" w:eastAsia="en-US"/>
              </w:rPr>
              <w:t>1</w:t>
            </w:r>
          </w:p>
          <w:p w:rsidR="005D22C4" w:rsidRDefault="005D22C4">
            <w:pPr>
              <w:rPr>
                <w:sz w:val="28"/>
                <w:szCs w:val="28"/>
                <w:lang w:val="uk-UA" w:eastAsia="en-US"/>
              </w:rPr>
            </w:pP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 xml:space="preserve">Кулібаба Н.В.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694"/>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Обстеження</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Педикульоз та шкіряні хвороби</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9079E9">
            <w:pPr>
              <w:rPr>
                <w:sz w:val="28"/>
                <w:szCs w:val="28"/>
                <w:lang w:val="en-US" w:eastAsia="en-US"/>
              </w:rPr>
            </w:pPr>
            <w:r>
              <w:rPr>
                <w:sz w:val="28"/>
                <w:szCs w:val="28"/>
                <w:lang w:val="uk-UA" w:eastAsia="en-US"/>
              </w:rPr>
              <w:t>21</w:t>
            </w:r>
            <w:r w:rsidR="005D22C4">
              <w:rPr>
                <w:sz w:val="28"/>
                <w:szCs w:val="28"/>
                <w:lang w:val="uk-UA" w:eastAsia="en-US"/>
              </w:rPr>
              <w:t>.12.20</w:t>
            </w:r>
            <w:r>
              <w:rPr>
                <w:sz w:val="28"/>
                <w:szCs w:val="28"/>
                <w:lang w:val="uk-UA" w:eastAsia="en-US"/>
              </w:rPr>
              <w:t>2</w:t>
            </w:r>
            <w:r w:rsidR="00DB3C87">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 xml:space="preserve">Кулібаба Н.В.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694"/>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Організація </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Направлення на профілактичне щеплення дітей згідно плану</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9079E9">
            <w:pPr>
              <w:rPr>
                <w:sz w:val="28"/>
                <w:szCs w:val="28"/>
                <w:lang w:val="en-US" w:eastAsia="en-US"/>
              </w:rPr>
            </w:pPr>
            <w:r>
              <w:rPr>
                <w:sz w:val="28"/>
                <w:szCs w:val="28"/>
                <w:lang w:val="uk-UA" w:eastAsia="en-US"/>
              </w:rPr>
              <w:t>22.12.202</w:t>
            </w:r>
            <w:r w:rsidR="00DB3C87">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bl>
    <w:p w:rsidR="005D22C4" w:rsidRPr="00DB3C87" w:rsidRDefault="00DB3C87" w:rsidP="005D22C4">
      <w:pPr>
        <w:jc w:val="center"/>
        <w:rPr>
          <w:b/>
          <w:sz w:val="28"/>
          <w:szCs w:val="28"/>
          <w:lang w:val="en-US"/>
        </w:rPr>
      </w:pPr>
      <w:r>
        <w:rPr>
          <w:b/>
          <w:sz w:val="28"/>
          <w:szCs w:val="28"/>
          <w:lang w:val="uk-UA"/>
        </w:rPr>
        <w:t>СІЧЕНЬ 202</w:t>
      </w:r>
      <w:r>
        <w:rPr>
          <w:b/>
          <w:sz w:val="28"/>
          <w:szCs w:val="28"/>
          <w:lang w:val="en-US"/>
        </w:rPr>
        <w:t>2</w:t>
      </w:r>
    </w:p>
    <w:tbl>
      <w:tblPr>
        <w:tblStyle w:val="afb"/>
        <w:tblW w:w="14745" w:type="dxa"/>
        <w:tblInd w:w="-34" w:type="dxa"/>
        <w:tblLayout w:type="fixed"/>
        <w:tblLook w:val="04A0" w:firstRow="1" w:lastRow="0" w:firstColumn="1" w:lastColumn="0" w:noHBand="0" w:noVBand="1"/>
      </w:tblPr>
      <w:tblGrid>
        <w:gridCol w:w="2128"/>
        <w:gridCol w:w="6519"/>
        <w:gridCol w:w="1987"/>
        <w:gridCol w:w="2410"/>
        <w:gridCol w:w="1701"/>
      </w:tblGrid>
      <w:tr w:rsidR="005D22C4" w:rsidTr="001464FC">
        <w:trPr>
          <w:trHeight w:val="144"/>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Спостереження</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Контроль</w:t>
            </w:r>
          </w:p>
          <w:p w:rsidR="005D22C4" w:rsidRDefault="005D22C4">
            <w:pPr>
              <w:rPr>
                <w:sz w:val="28"/>
                <w:szCs w:val="28"/>
                <w:lang w:val="uk-UA" w:eastAsia="en-US"/>
              </w:rPr>
            </w:pPr>
            <w:r>
              <w:rPr>
                <w:sz w:val="28"/>
                <w:szCs w:val="28"/>
                <w:lang w:val="uk-UA" w:eastAsia="en-US"/>
              </w:rPr>
              <w:t>Робота з документами</w:t>
            </w:r>
          </w:p>
          <w:p w:rsidR="005D22C4" w:rsidRDefault="005D22C4">
            <w:pPr>
              <w:rPr>
                <w:sz w:val="28"/>
                <w:szCs w:val="28"/>
                <w:lang w:val="uk-UA" w:eastAsia="en-US"/>
              </w:rPr>
            </w:pPr>
            <w:r>
              <w:rPr>
                <w:sz w:val="28"/>
                <w:szCs w:val="28"/>
                <w:lang w:val="uk-UA" w:eastAsia="en-US"/>
              </w:rPr>
              <w:t>Контроль</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jc w:val="center"/>
              <w:rPr>
                <w:b/>
                <w:sz w:val="28"/>
                <w:szCs w:val="28"/>
                <w:lang w:val="uk-UA" w:eastAsia="en-US"/>
              </w:rPr>
            </w:pPr>
            <w:r>
              <w:rPr>
                <w:b/>
                <w:sz w:val="28"/>
                <w:szCs w:val="28"/>
                <w:lang w:val="uk-UA" w:eastAsia="en-US"/>
              </w:rPr>
              <w:t>Організаційні заходи</w:t>
            </w:r>
          </w:p>
          <w:p w:rsidR="005D22C4" w:rsidRDefault="005D22C4">
            <w:pPr>
              <w:rPr>
                <w:sz w:val="28"/>
                <w:szCs w:val="28"/>
                <w:lang w:val="uk-UA" w:eastAsia="en-US"/>
              </w:rPr>
            </w:pPr>
            <w:r>
              <w:rPr>
                <w:sz w:val="28"/>
                <w:szCs w:val="28"/>
                <w:lang w:val="uk-UA" w:eastAsia="en-US"/>
              </w:rPr>
              <w:t>Організація  ранкового прийому дітей в групах.</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Провітрування групових і спалень</w:t>
            </w:r>
          </w:p>
          <w:p w:rsidR="005D22C4" w:rsidRDefault="005D22C4">
            <w:pPr>
              <w:rPr>
                <w:sz w:val="28"/>
                <w:szCs w:val="28"/>
                <w:lang w:val="uk-UA" w:eastAsia="en-US"/>
              </w:rPr>
            </w:pPr>
            <w:r>
              <w:rPr>
                <w:sz w:val="28"/>
                <w:szCs w:val="28"/>
                <w:lang w:val="uk-UA" w:eastAsia="en-US"/>
              </w:rPr>
              <w:t xml:space="preserve"> Оформити журнал обліку працівників для проходження медоглядів і подати у профцентр</w:t>
            </w:r>
          </w:p>
          <w:p w:rsidR="005D22C4" w:rsidRDefault="005D22C4">
            <w:pPr>
              <w:rPr>
                <w:sz w:val="28"/>
                <w:szCs w:val="28"/>
                <w:lang w:val="uk-UA" w:eastAsia="en-US"/>
              </w:rPr>
            </w:pPr>
            <w:r>
              <w:rPr>
                <w:sz w:val="28"/>
                <w:szCs w:val="28"/>
                <w:lang w:val="uk-UA" w:eastAsia="en-US"/>
              </w:rPr>
              <w:t>Дотримання працівниками дошкільного навчального закладу правил особистої гігієни.</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Pr="00DB3C87" w:rsidRDefault="003703A6">
            <w:pPr>
              <w:rPr>
                <w:sz w:val="28"/>
                <w:szCs w:val="28"/>
                <w:lang w:val="en-US" w:eastAsia="en-US"/>
              </w:rPr>
            </w:pPr>
            <w:r>
              <w:rPr>
                <w:sz w:val="28"/>
                <w:szCs w:val="28"/>
                <w:lang w:val="uk-UA" w:eastAsia="en-US"/>
              </w:rPr>
              <w:t>11.01.202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44"/>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 xml:space="preserve">Контроль </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Спостереження</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jc w:val="center"/>
              <w:rPr>
                <w:sz w:val="28"/>
                <w:szCs w:val="28"/>
                <w:lang w:val="uk-UA" w:eastAsia="en-US"/>
              </w:rPr>
            </w:pPr>
            <w:r>
              <w:rPr>
                <w:b/>
                <w:sz w:val="28"/>
                <w:szCs w:val="28"/>
                <w:lang w:val="uk-UA" w:eastAsia="en-US"/>
              </w:rPr>
              <w:t>Здоров’я-збережувальне середовище</w:t>
            </w:r>
          </w:p>
          <w:p w:rsidR="005D22C4" w:rsidRDefault="005D22C4">
            <w:pPr>
              <w:rPr>
                <w:sz w:val="28"/>
                <w:szCs w:val="28"/>
                <w:lang w:val="uk-UA" w:eastAsia="en-US"/>
              </w:rPr>
            </w:pPr>
            <w:r>
              <w:rPr>
                <w:sz w:val="28"/>
                <w:szCs w:val="28"/>
                <w:lang w:val="uk-UA" w:eastAsia="en-US"/>
              </w:rPr>
              <w:t>Проводити контроль за санітарно-гігієнічним станом харчоблоку для запобігання виникнення</w:t>
            </w:r>
          </w:p>
          <w:p w:rsidR="005D22C4" w:rsidRDefault="005D22C4">
            <w:pPr>
              <w:rPr>
                <w:sz w:val="28"/>
                <w:szCs w:val="28"/>
                <w:lang w:val="uk-UA" w:eastAsia="en-US"/>
              </w:rPr>
            </w:pPr>
            <w:r>
              <w:rPr>
                <w:sz w:val="28"/>
                <w:szCs w:val="28"/>
                <w:lang w:val="uk-UA" w:eastAsia="en-US"/>
              </w:rPr>
              <w:t xml:space="preserve">Гострих кишкових інфекцій. </w:t>
            </w:r>
          </w:p>
          <w:p w:rsidR="005D22C4" w:rsidRDefault="005D22C4">
            <w:pPr>
              <w:rPr>
                <w:sz w:val="28"/>
                <w:szCs w:val="28"/>
                <w:lang w:val="uk-UA" w:eastAsia="en-US"/>
              </w:rPr>
            </w:pPr>
            <w:r>
              <w:rPr>
                <w:sz w:val="28"/>
                <w:szCs w:val="28"/>
                <w:lang w:val="uk-UA" w:eastAsia="en-US"/>
              </w:rPr>
              <w:t>Проводити бракераж готової і сирої продукції</w:t>
            </w:r>
          </w:p>
          <w:p w:rsidR="005D22C4" w:rsidRDefault="00BC1F96">
            <w:pPr>
              <w:rPr>
                <w:sz w:val="28"/>
                <w:szCs w:val="28"/>
                <w:lang w:val="uk-UA" w:eastAsia="en-US"/>
              </w:rPr>
            </w:pPr>
            <w:r>
              <w:rPr>
                <w:sz w:val="28"/>
                <w:szCs w:val="28"/>
                <w:lang w:val="uk-UA" w:eastAsia="en-US"/>
              </w:rPr>
              <w:t>Правила поведінки під час приймання їжі</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Pr="00DB3C87" w:rsidRDefault="005D22C4">
            <w:pPr>
              <w:rPr>
                <w:sz w:val="28"/>
                <w:szCs w:val="28"/>
                <w:lang w:val="en-US" w:eastAsia="en-US"/>
              </w:rPr>
            </w:pPr>
            <w:r>
              <w:rPr>
                <w:sz w:val="28"/>
                <w:szCs w:val="28"/>
                <w:lang w:val="uk-UA" w:eastAsia="en-US"/>
              </w:rPr>
              <w:t>06.01.202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Вихователі всіх груп</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BB5786">
        <w:trPr>
          <w:trHeight w:val="1705"/>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Контроль</w:t>
            </w:r>
          </w:p>
          <w:p w:rsidR="005D22C4" w:rsidRDefault="005D22C4">
            <w:pPr>
              <w:rPr>
                <w:sz w:val="28"/>
                <w:szCs w:val="28"/>
                <w:lang w:val="uk-UA" w:eastAsia="en-US"/>
              </w:rPr>
            </w:pPr>
          </w:p>
        </w:tc>
        <w:tc>
          <w:tcPr>
            <w:tcW w:w="6519" w:type="dxa"/>
            <w:tcBorders>
              <w:top w:val="single" w:sz="4" w:space="0" w:color="000000" w:themeColor="text1"/>
              <w:left w:val="single" w:sz="4" w:space="0" w:color="000000" w:themeColor="text1"/>
              <w:bottom w:val="single" w:sz="4" w:space="0" w:color="auto"/>
              <w:right w:val="single" w:sz="4" w:space="0" w:color="000000" w:themeColor="text1"/>
            </w:tcBorders>
          </w:tcPr>
          <w:p w:rsidR="005D22C4" w:rsidRDefault="005D22C4">
            <w:pPr>
              <w:jc w:val="center"/>
              <w:rPr>
                <w:b/>
                <w:sz w:val="28"/>
                <w:szCs w:val="28"/>
                <w:lang w:val="uk-UA" w:eastAsia="en-US"/>
              </w:rPr>
            </w:pPr>
            <w:r>
              <w:rPr>
                <w:b/>
                <w:sz w:val="28"/>
                <w:szCs w:val="28"/>
                <w:lang w:val="uk-UA" w:eastAsia="en-US"/>
              </w:rPr>
              <w:t>Лікувально профілактична робота</w:t>
            </w:r>
          </w:p>
          <w:p w:rsidR="005D22C4" w:rsidRDefault="005D22C4">
            <w:pPr>
              <w:rPr>
                <w:sz w:val="28"/>
                <w:szCs w:val="28"/>
                <w:lang w:val="uk-UA" w:eastAsia="en-US"/>
              </w:rPr>
            </w:pPr>
            <w:r>
              <w:rPr>
                <w:sz w:val="28"/>
                <w:szCs w:val="28"/>
                <w:lang w:val="uk-UA" w:eastAsia="en-US"/>
              </w:rPr>
              <w:t>Огляд дітей щодо виявлення педикульозу та грибкових захворювань шкіри.</w:t>
            </w:r>
          </w:p>
          <w:p w:rsidR="005D22C4" w:rsidRDefault="005D22C4">
            <w:pPr>
              <w:rPr>
                <w:sz w:val="28"/>
                <w:szCs w:val="28"/>
                <w:lang w:val="uk-UA" w:eastAsia="en-US"/>
              </w:rPr>
            </w:pPr>
            <w:r>
              <w:rPr>
                <w:sz w:val="28"/>
                <w:szCs w:val="28"/>
                <w:lang w:val="uk-UA" w:eastAsia="en-US"/>
              </w:rPr>
              <w:t>Питного режиму.</w:t>
            </w:r>
          </w:p>
          <w:p w:rsidR="005D22C4" w:rsidRDefault="005D22C4">
            <w:pPr>
              <w:rPr>
                <w:sz w:val="28"/>
                <w:szCs w:val="28"/>
                <w:lang w:val="uk-UA" w:eastAsia="en-US"/>
              </w:rPr>
            </w:pPr>
            <w:r>
              <w:rPr>
                <w:sz w:val="28"/>
                <w:szCs w:val="28"/>
                <w:lang w:val="uk-UA" w:eastAsia="en-US"/>
              </w:rPr>
              <w:t>Дотримання режиму харчування.</w:t>
            </w:r>
          </w:p>
          <w:p w:rsidR="005D22C4" w:rsidRDefault="005D22C4">
            <w:pPr>
              <w:rPr>
                <w:sz w:val="28"/>
                <w:szCs w:val="28"/>
                <w:lang w:val="uk-UA" w:eastAsia="en-US"/>
              </w:rPr>
            </w:pPr>
          </w:p>
        </w:tc>
        <w:tc>
          <w:tcPr>
            <w:tcW w:w="1987" w:type="dxa"/>
            <w:tcBorders>
              <w:top w:val="single" w:sz="4" w:space="0" w:color="000000" w:themeColor="text1"/>
              <w:left w:val="single" w:sz="4" w:space="0" w:color="000000" w:themeColor="text1"/>
              <w:bottom w:val="single" w:sz="4" w:space="0" w:color="auto"/>
              <w:right w:val="single" w:sz="4" w:space="0" w:color="000000" w:themeColor="text1"/>
            </w:tcBorders>
          </w:tcPr>
          <w:p w:rsidR="005D22C4" w:rsidRPr="00DB3C87" w:rsidRDefault="00DB3C87">
            <w:pPr>
              <w:rPr>
                <w:sz w:val="28"/>
                <w:szCs w:val="28"/>
                <w:lang w:val="en-US" w:eastAsia="en-US"/>
              </w:rPr>
            </w:pPr>
            <w:r>
              <w:rPr>
                <w:sz w:val="28"/>
                <w:szCs w:val="28"/>
                <w:lang w:val="uk-UA" w:eastAsia="en-US"/>
              </w:rPr>
              <w:t>13.01.202</w:t>
            </w:r>
            <w:r>
              <w:rPr>
                <w:sz w:val="28"/>
                <w:szCs w:val="28"/>
                <w:lang w:val="en-US" w:eastAsia="en-US"/>
              </w:rPr>
              <w:t>2</w:t>
            </w:r>
          </w:p>
          <w:p w:rsidR="005D22C4" w:rsidRDefault="005D22C4">
            <w:pPr>
              <w:rPr>
                <w:sz w:val="28"/>
                <w:szCs w:val="28"/>
                <w:lang w:val="uk-UA" w:eastAsia="en-US"/>
              </w:rPr>
            </w:pPr>
          </w:p>
          <w:p w:rsidR="005D22C4" w:rsidRDefault="005D22C4">
            <w:pPr>
              <w:rPr>
                <w:sz w:val="28"/>
                <w:szCs w:val="28"/>
                <w:lang w:val="uk-UA" w:eastAsia="en-US"/>
              </w:rPr>
            </w:pPr>
          </w:p>
          <w:p w:rsidR="005D22C4" w:rsidRDefault="005D22C4">
            <w:pPr>
              <w:rPr>
                <w:sz w:val="28"/>
                <w:szCs w:val="28"/>
                <w:lang w:val="uk-UA" w:eastAsia="en-US"/>
              </w:rPr>
            </w:pPr>
          </w:p>
          <w:p w:rsidR="005D22C4" w:rsidRPr="00BB5786" w:rsidRDefault="005D22C4">
            <w:pPr>
              <w:rPr>
                <w:sz w:val="28"/>
                <w:szCs w:val="28"/>
                <w:lang w:val="uk-UA" w:eastAsia="en-US"/>
              </w:rPr>
            </w:pPr>
          </w:p>
        </w:tc>
        <w:tc>
          <w:tcPr>
            <w:tcW w:w="2410" w:type="dxa"/>
            <w:tcBorders>
              <w:top w:val="single" w:sz="4" w:space="0" w:color="000000" w:themeColor="text1"/>
              <w:left w:val="single" w:sz="4" w:space="0" w:color="000000" w:themeColor="text1"/>
              <w:bottom w:val="single" w:sz="4" w:space="0" w:color="auto"/>
              <w:right w:val="single" w:sz="4" w:space="0" w:color="000000" w:themeColor="text1"/>
            </w:tcBorders>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r w:rsidR="00BB5786">
              <w:rPr>
                <w:sz w:val="28"/>
                <w:szCs w:val="28"/>
                <w:lang w:val="uk-UA" w:eastAsia="en-US"/>
              </w:rPr>
              <w:t>.</w:t>
            </w:r>
          </w:p>
        </w:tc>
        <w:tc>
          <w:tcPr>
            <w:tcW w:w="1701" w:type="dxa"/>
            <w:tcBorders>
              <w:top w:val="single" w:sz="4" w:space="0" w:color="000000" w:themeColor="text1"/>
              <w:left w:val="single" w:sz="4" w:space="0" w:color="000000" w:themeColor="text1"/>
              <w:bottom w:val="single" w:sz="4" w:space="0" w:color="auto"/>
              <w:right w:val="single" w:sz="4" w:space="0" w:color="000000" w:themeColor="text1"/>
            </w:tcBorders>
          </w:tcPr>
          <w:p w:rsidR="005D22C4" w:rsidRDefault="005D22C4">
            <w:pPr>
              <w:rPr>
                <w:sz w:val="28"/>
                <w:szCs w:val="28"/>
                <w:lang w:val="uk-UA" w:eastAsia="en-US"/>
              </w:rPr>
            </w:pPr>
          </w:p>
        </w:tc>
      </w:tr>
      <w:tr w:rsidR="005D22C4" w:rsidTr="00BB5786">
        <w:trPr>
          <w:trHeight w:val="2804"/>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p w:rsidR="005D22C4" w:rsidRDefault="005D22C4">
            <w:pPr>
              <w:rPr>
                <w:sz w:val="28"/>
                <w:szCs w:val="28"/>
                <w:lang w:val="uk-UA" w:eastAsia="en-US"/>
              </w:rPr>
            </w:pPr>
          </w:p>
          <w:p w:rsidR="00243D22" w:rsidRDefault="00243D22">
            <w:pPr>
              <w:rPr>
                <w:sz w:val="28"/>
                <w:szCs w:val="28"/>
                <w:lang w:val="uk-UA" w:eastAsia="en-US"/>
              </w:rPr>
            </w:pPr>
          </w:p>
          <w:p w:rsidR="005D22C4" w:rsidRDefault="005D22C4">
            <w:pPr>
              <w:rPr>
                <w:sz w:val="28"/>
                <w:szCs w:val="28"/>
                <w:lang w:val="uk-UA" w:eastAsia="en-US"/>
              </w:rPr>
            </w:pPr>
            <w:r>
              <w:rPr>
                <w:sz w:val="28"/>
                <w:szCs w:val="28"/>
                <w:lang w:val="uk-UA" w:eastAsia="en-US"/>
              </w:rPr>
              <w:t xml:space="preserve">Бесіда з працівниками </w:t>
            </w:r>
          </w:p>
          <w:p w:rsidR="005D22C4" w:rsidRDefault="005D22C4">
            <w:pPr>
              <w:rPr>
                <w:sz w:val="28"/>
                <w:szCs w:val="28"/>
                <w:lang w:val="uk-UA" w:eastAsia="en-US"/>
              </w:rPr>
            </w:pPr>
            <w:r>
              <w:rPr>
                <w:sz w:val="28"/>
                <w:szCs w:val="28"/>
                <w:lang w:val="uk-UA" w:eastAsia="en-US"/>
              </w:rPr>
              <w:t>Інформація  в батьківських куточках</w:t>
            </w:r>
          </w:p>
          <w:p w:rsidR="005D22C4" w:rsidRDefault="005D22C4">
            <w:pPr>
              <w:rPr>
                <w:sz w:val="28"/>
                <w:szCs w:val="28"/>
                <w:lang w:val="uk-UA" w:eastAsia="en-US"/>
              </w:rPr>
            </w:pPr>
            <w:r>
              <w:rPr>
                <w:sz w:val="28"/>
                <w:szCs w:val="28"/>
                <w:lang w:val="uk-UA" w:eastAsia="en-US"/>
              </w:rPr>
              <w:t>Консультація</w:t>
            </w:r>
          </w:p>
        </w:tc>
        <w:tc>
          <w:tcPr>
            <w:tcW w:w="6519" w:type="dxa"/>
            <w:tcBorders>
              <w:top w:val="single" w:sz="4" w:space="0" w:color="auto"/>
              <w:left w:val="single" w:sz="4" w:space="0" w:color="000000" w:themeColor="text1"/>
              <w:bottom w:val="single" w:sz="4" w:space="0" w:color="000000" w:themeColor="text1"/>
              <w:right w:val="single" w:sz="4" w:space="0" w:color="000000" w:themeColor="text1"/>
            </w:tcBorders>
            <w:vAlign w:val="center"/>
            <w:hideMark/>
          </w:tcPr>
          <w:p w:rsidR="00243D22" w:rsidRDefault="00243D22" w:rsidP="00BB5786">
            <w:pPr>
              <w:rPr>
                <w:b/>
                <w:sz w:val="28"/>
                <w:szCs w:val="28"/>
                <w:lang w:val="uk-UA" w:eastAsia="en-US"/>
              </w:rPr>
            </w:pPr>
          </w:p>
          <w:p w:rsidR="00243D22" w:rsidRDefault="00243D22">
            <w:pPr>
              <w:jc w:val="center"/>
              <w:rPr>
                <w:b/>
                <w:sz w:val="28"/>
                <w:szCs w:val="28"/>
                <w:lang w:val="uk-UA" w:eastAsia="en-US"/>
              </w:rPr>
            </w:pPr>
            <w:r>
              <w:rPr>
                <w:b/>
                <w:sz w:val="28"/>
                <w:szCs w:val="28"/>
                <w:lang w:val="uk-UA" w:eastAsia="en-US"/>
              </w:rPr>
              <w:t>Санітарно</w:t>
            </w:r>
            <w:r>
              <w:rPr>
                <w:b/>
                <w:sz w:val="28"/>
                <w:szCs w:val="28"/>
                <w:lang w:eastAsia="en-US"/>
              </w:rPr>
              <w:t>-</w:t>
            </w:r>
            <w:r>
              <w:rPr>
                <w:b/>
                <w:sz w:val="28"/>
                <w:szCs w:val="28"/>
                <w:lang w:val="uk-UA" w:eastAsia="en-US"/>
              </w:rPr>
              <w:t>просвітницька робота</w:t>
            </w:r>
          </w:p>
          <w:p w:rsidR="00243D22" w:rsidRDefault="00243D22">
            <w:pPr>
              <w:rPr>
                <w:sz w:val="28"/>
                <w:szCs w:val="28"/>
                <w:lang w:val="uk-UA" w:eastAsia="en-US"/>
              </w:rPr>
            </w:pPr>
            <w:r>
              <w:rPr>
                <w:sz w:val="28"/>
                <w:szCs w:val="28"/>
                <w:lang w:val="uk-UA" w:eastAsia="en-US"/>
              </w:rPr>
              <w:t>До медична допомога при обморожуванні.</w:t>
            </w:r>
          </w:p>
          <w:p w:rsidR="00243D22" w:rsidRDefault="00243D22">
            <w:pPr>
              <w:rPr>
                <w:sz w:val="28"/>
                <w:szCs w:val="28"/>
                <w:lang w:val="uk-UA" w:eastAsia="en-US"/>
              </w:rPr>
            </w:pPr>
            <w:r>
              <w:rPr>
                <w:sz w:val="28"/>
                <w:szCs w:val="28"/>
                <w:lang w:val="uk-UA" w:eastAsia="en-US"/>
              </w:rPr>
              <w:t>Генеральне та поточне прибирання харчоблоку.</w:t>
            </w:r>
          </w:p>
          <w:p w:rsidR="00243D22" w:rsidRDefault="00243D22">
            <w:pPr>
              <w:rPr>
                <w:sz w:val="28"/>
                <w:szCs w:val="28"/>
                <w:lang w:val="uk-UA" w:eastAsia="en-US"/>
              </w:rPr>
            </w:pPr>
            <w:r>
              <w:rPr>
                <w:sz w:val="28"/>
                <w:szCs w:val="28"/>
                <w:lang w:val="uk-UA" w:eastAsia="en-US"/>
              </w:rPr>
              <w:t>Профілактика єпід паротиту.</w:t>
            </w:r>
          </w:p>
          <w:p w:rsidR="00243D22" w:rsidRDefault="00243D22">
            <w:pPr>
              <w:rPr>
                <w:sz w:val="28"/>
                <w:szCs w:val="28"/>
                <w:lang w:val="uk-UA" w:eastAsia="en-US"/>
              </w:rPr>
            </w:pPr>
          </w:p>
          <w:p w:rsidR="00243D22" w:rsidRDefault="00243D22">
            <w:pPr>
              <w:rPr>
                <w:sz w:val="28"/>
                <w:szCs w:val="28"/>
                <w:lang w:val="uk-UA" w:eastAsia="en-US"/>
              </w:rPr>
            </w:pPr>
          </w:p>
          <w:p w:rsidR="005D22C4" w:rsidRDefault="00243D22" w:rsidP="00243D22">
            <w:pPr>
              <w:rPr>
                <w:sz w:val="28"/>
                <w:szCs w:val="28"/>
                <w:lang w:val="uk-UA" w:eastAsia="en-US"/>
              </w:rPr>
            </w:pPr>
            <w:r>
              <w:rPr>
                <w:sz w:val="28"/>
                <w:szCs w:val="28"/>
                <w:lang w:val="uk-UA" w:eastAsia="en-US"/>
              </w:rPr>
              <w:t>Профілактика дитячого  травматизму взимку</w:t>
            </w:r>
          </w:p>
        </w:tc>
        <w:tc>
          <w:tcPr>
            <w:tcW w:w="1987" w:type="dxa"/>
            <w:tcBorders>
              <w:top w:val="single" w:sz="4" w:space="0" w:color="auto"/>
              <w:left w:val="single" w:sz="4" w:space="0" w:color="000000" w:themeColor="text1"/>
              <w:bottom w:val="single" w:sz="4" w:space="0" w:color="000000" w:themeColor="text1"/>
              <w:right w:val="single" w:sz="4" w:space="0" w:color="000000" w:themeColor="text1"/>
            </w:tcBorders>
            <w:vAlign w:val="center"/>
            <w:hideMark/>
          </w:tcPr>
          <w:p w:rsidR="00243D22" w:rsidRDefault="003703A6">
            <w:pPr>
              <w:rPr>
                <w:sz w:val="28"/>
                <w:szCs w:val="28"/>
                <w:lang w:val="uk-UA" w:eastAsia="en-US"/>
              </w:rPr>
            </w:pPr>
            <w:r>
              <w:rPr>
                <w:sz w:val="28"/>
                <w:szCs w:val="28"/>
                <w:lang w:val="uk-UA" w:eastAsia="en-US"/>
              </w:rPr>
              <w:t>з 11</w:t>
            </w:r>
            <w:r w:rsidR="00243D22">
              <w:rPr>
                <w:sz w:val="28"/>
                <w:szCs w:val="28"/>
                <w:lang w:val="uk-UA" w:eastAsia="en-US"/>
              </w:rPr>
              <w:t>.01 по</w:t>
            </w:r>
          </w:p>
          <w:p w:rsidR="005D22C4" w:rsidRPr="00DB3C87" w:rsidRDefault="00243D22" w:rsidP="00243D22">
            <w:pPr>
              <w:rPr>
                <w:sz w:val="28"/>
                <w:szCs w:val="28"/>
                <w:lang w:val="en-US" w:eastAsia="en-US" w:bidi="en-US"/>
              </w:rPr>
            </w:pPr>
            <w:r>
              <w:rPr>
                <w:sz w:val="28"/>
                <w:szCs w:val="28"/>
                <w:lang w:val="uk-UA" w:eastAsia="en-US"/>
              </w:rPr>
              <w:t>15.01.202</w:t>
            </w:r>
            <w:r w:rsidR="00DB3C87">
              <w:rPr>
                <w:sz w:val="28"/>
                <w:szCs w:val="28"/>
                <w:lang w:val="en-US" w:eastAsia="en-US"/>
              </w:rPr>
              <w:t>2</w:t>
            </w:r>
          </w:p>
        </w:tc>
        <w:tc>
          <w:tcPr>
            <w:tcW w:w="2410" w:type="dxa"/>
            <w:tcBorders>
              <w:top w:val="single" w:sz="4" w:space="0" w:color="auto"/>
              <w:left w:val="single" w:sz="4" w:space="0" w:color="000000" w:themeColor="text1"/>
              <w:bottom w:val="single" w:sz="4" w:space="0" w:color="000000" w:themeColor="text1"/>
              <w:right w:val="single" w:sz="4" w:space="0" w:color="000000" w:themeColor="text1"/>
            </w:tcBorders>
            <w:vAlign w:val="center"/>
            <w:hideMark/>
          </w:tcPr>
          <w:p w:rsidR="00243D22" w:rsidRDefault="00243D22" w:rsidP="00243D22">
            <w:pPr>
              <w:rPr>
                <w:sz w:val="28"/>
                <w:szCs w:val="28"/>
                <w:lang w:val="uk-UA" w:eastAsia="en-US"/>
              </w:rPr>
            </w:pPr>
            <w:r>
              <w:rPr>
                <w:sz w:val="28"/>
                <w:szCs w:val="28"/>
                <w:lang w:val="uk-UA" w:eastAsia="en-US"/>
              </w:rPr>
              <w:t xml:space="preserve">Медсестра  </w:t>
            </w:r>
          </w:p>
          <w:p w:rsidR="005D22C4" w:rsidRDefault="00243D22" w:rsidP="00243D22">
            <w:pPr>
              <w:rPr>
                <w:sz w:val="28"/>
                <w:szCs w:val="28"/>
                <w:lang w:val="uk-UA" w:eastAsia="en-US" w:bidi="en-US"/>
              </w:rPr>
            </w:pPr>
            <w:r>
              <w:rPr>
                <w:sz w:val="28"/>
                <w:szCs w:val="28"/>
                <w:lang w:val="uk-UA" w:eastAsia="en-US"/>
              </w:rPr>
              <w:t>Кулібаба Н.В.</w:t>
            </w:r>
          </w:p>
        </w:tc>
        <w:tc>
          <w:tcPr>
            <w:tcW w:w="1701" w:type="dxa"/>
            <w:tcBorders>
              <w:top w:val="single" w:sz="4" w:space="0" w:color="auto"/>
              <w:left w:val="single" w:sz="4" w:space="0" w:color="000000" w:themeColor="text1"/>
              <w:bottom w:val="single" w:sz="4" w:space="0" w:color="000000" w:themeColor="text1"/>
              <w:right w:val="single" w:sz="4" w:space="0" w:color="000000" w:themeColor="text1"/>
            </w:tcBorders>
            <w:vAlign w:val="center"/>
            <w:hideMark/>
          </w:tcPr>
          <w:p w:rsidR="005D22C4" w:rsidRDefault="005D22C4">
            <w:pPr>
              <w:rPr>
                <w:sz w:val="28"/>
                <w:szCs w:val="28"/>
                <w:lang w:val="uk-UA" w:eastAsia="en-US" w:bidi="en-US"/>
              </w:rPr>
            </w:pPr>
          </w:p>
        </w:tc>
      </w:tr>
      <w:tr w:rsidR="005D22C4" w:rsidTr="001464FC">
        <w:trPr>
          <w:trHeight w:val="979"/>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Навчання </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Провести залік з помічниками вихователів по організації хлорного режиму в групах на період карантину з інфекційних захворювань та грипу.</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5D22C4">
            <w:pPr>
              <w:rPr>
                <w:sz w:val="28"/>
                <w:szCs w:val="28"/>
                <w:lang w:val="en-US" w:eastAsia="en-US"/>
              </w:rPr>
            </w:pPr>
            <w:r>
              <w:rPr>
                <w:sz w:val="28"/>
                <w:szCs w:val="28"/>
                <w:lang w:val="uk-UA" w:eastAsia="en-US"/>
              </w:rPr>
              <w:t>22.01.202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bl>
    <w:p w:rsidR="00903181" w:rsidRDefault="00903181" w:rsidP="005D22C4">
      <w:pPr>
        <w:jc w:val="center"/>
        <w:rPr>
          <w:b/>
          <w:sz w:val="28"/>
          <w:szCs w:val="28"/>
          <w:lang w:val="uk-UA"/>
        </w:rPr>
      </w:pPr>
    </w:p>
    <w:p w:rsidR="005D22C4" w:rsidRPr="00DB3C87" w:rsidRDefault="00DB3C87" w:rsidP="005D22C4">
      <w:pPr>
        <w:jc w:val="center"/>
        <w:rPr>
          <w:b/>
          <w:sz w:val="28"/>
          <w:szCs w:val="28"/>
          <w:lang w:val="en-US"/>
        </w:rPr>
      </w:pPr>
      <w:r>
        <w:rPr>
          <w:b/>
          <w:sz w:val="28"/>
          <w:szCs w:val="28"/>
          <w:lang w:val="uk-UA"/>
        </w:rPr>
        <w:t>ЛЮТИЙ 202</w:t>
      </w:r>
      <w:r>
        <w:rPr>
          <w:b/>
          <w:sz w:val="28"/>
          <w:szCs w:val="28"/>
          <w:lang w:val="en-US"/>
        </w:rPr>
        <w:t>2</w:t>
      </w:r>
    </w:p>
    <w:tbl>
      <w:tblPr>
        <w:tblStyle w:val="afb"/>
        <w:tblW w:w="14743" w:type="dxa"/>
        <w:tblInd w:w="-34" w:type="dxa"/>
        <w:tblLook w:val="04A0" w:firstRow="1" w:lastRow="0" w:firstColumn="1" w:lastColumn="0" w:noHBand="0" w:noVBand="1"/>
      </w:tblPr>
      <w:tblGrid>
        <w:gridCol w:w="2127"/>
        <w:gridCol w:w="6520"/>
        <w:gridCol w:w="1985"/>
        <w:gridCol w:w="2410"/>
        <w:gridCol w:w="1701"/>
      </w:tblGrid>
      <w:tr w:rsidR="005D22C4" w:rsidTr="001464FC">
        <w:trPr>
          <w:trHeight w:val="649"/>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rFonts w:asciiTheme="minorHAnsi" w:eastAsiaTheme="minorHAnsi" w:hAnsiTheme="minorHAnsi"/>
                <w:lang w:eastAsia="en-US"/>
              </w:rPr>
            </w:pP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r>
              <w:rPr>
                <w:sz w:val="28"/>
                <w:szCs w:val="28"/>
                <w:lang w:val="uk-UA" w:eastAsia="en-US"/>
              </w:rPr>
              <w:t>Виконання  режиму дня в групах</w:t>
            </w:r>
          </w:p>
          <w:p w:rsidR="005D22C4" w:rsidRDefault="005D22C4">
            <w:pPr>
              <w:rPr>
                <w:sz w:val="28"/>
                <w:szCs w:val="28"/>
                <w:lang w:val="uk-UA" w:eastAsia="en-US"/>
              </w:rPr>
            </w:pP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5D22C4">
            <w:pPr>
              <w:rPr>
                <w:sz w:val="28"/>
                <w:szCs w:val="28"/>
                <w:lang w:val="en-US" w:eastAsia="en-US"/>
              </w:rPr>
            </w:pPr>
            <w:r>
              <w:rPr>
                <w:sz w:val="28"/>
                <w:szCs w:val="28"/>
                <w:lang w:val="uk-UA" w:eastAsia="en-US"/>
              </w:rPr>
              <w:t>12.02.202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701"/>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Контроль </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Провітрювання  групових і спалень.</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5D22C4">
            <w:pPr>
              <w:rPr>
                <w:sz w:val="28"/>
                <w:szCs w:val="28"/>
                <w:lang w:val="en-US" w:eastAsia="en-US"/>
              </w:rPr>
            </w:pPr>
            <w:r>
              <w:rPr>
                <w:sz w:val="28"/>
                <w:szCs w:val="28"/>
                <w:lang w:val="uk-UA" w:eastAsia="en-US"/>
              </w:rPr>
              <w:t>до 21.02.202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701"/>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Контроль</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Ранкового прийому дітей в групах.</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5D22C4">
            <w:pPr>
              <w:rPr>
                <w:sz w:val="28"/>
                <w:szCs w:val="28"/>
                <w:lang w:val="en-US" w:eastAsia="en-US"/>
              </w:rPr>
            </w:pPr>
            <w:r>
              <w:rPr>
                <w:sz w:val="28"/>
                <w:szCs w:val="28"/>
                <w:lang w:val="uk-UA" w:eastAsia="en-US"/>
              </w:rPr>
              <w:t>03.02.202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711"/>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rFonts w:asciiTheme="minorHAnsi" w:eastAsiaTheme="minorHAnsi" w:hAnsiTheme="minorHAnsi"/>
                <w:lang w:eastAsia="en-US"/>
              </w:rPr>
            </w:pP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Особиста гігієна  дитини</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5D22C4">
            <w:pPr>
              <w:rPr>
                <w:sz w:val="28"/>
                <w:szCs w:val="28"/>
                <w:lang w:val="en-US" w:eastAsia="en-US"/>
              </w:rPr>
            </w:pPr>
            <w:r>
              <w:rPr>
                <w:sz w:val="28"/>
                <w:szCs w:val="28"/>
                <w:lang w:val="uk-UA" w:eastAsia="en-US"/>
              </w:rPr>
              <w:t>17.02.202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p w:rsidR="00903181" w:rsidRDefault="00903181">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692"/>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lastRenderedPageBreak/>
              <w:t>Робота з документами</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Оформити список обліку працівників для проходження медогляду та подати до поліклініки.</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3703A6">
            <w:pPr>
              <w:rPr>
                <w:sz w:val="28"/>
                <w:szCs w:val="28"/>
                <w:lang w:val="en-US" w:eastAsia="en-US"/>
              </w:rPr>
            </w:pPr>
            <w:r>
              <w:rPr>
                <w:sz w:val="28"/>
                <w:szCs w:val="28"/>
                <w:lang w:val="uk-UA" w:eastAsia="en-US"/>
              </w:rPr>
              <w:t>0</w:t>
            </w:r>
            <w:r w:rsidR="005D22C4">
              <w:rPr>
                <w:sz w:val="28"/>
                <w:szCs w:val="28"/>
                <w:lang w:val="uk-UA" w:eastAsia="en-US"/>
              </w:rPr>
              <w:t>7.02.202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692"/>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rFonts w:asciiTheme="minorHAnsi" w:eastAsiaTheme="minorHAnsi" w:hAnsiTheme="minorHAnsi"/>
                <w:lang w:eastAsia="en-US"/>
              </w:rPr>
            </w:pP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w:t>
            </w:r>
            <w:r>
              <w:rPr>
                <w:sz w:val="28"/>
                <w:szCs w:val="28"/>
                <w:lang w:eastAsia="en-US"/>
              </w:rPr>
              <w:t>Профілактичні щеплення та їх значення для здоров’я дитини»</w:t>
            </w:r>
          </w:p>
          <w:p w:rsidR="00903181" w:rsidRPr="00903181" w:rsidRDefault="00903181">
            <w:pPr>
              <w:rPr>
                <w:sz w:val="28"/>
                <w:szCs w:val="28"/>
                <w:lang w:val="uk-UA" w:eastAsia="en-US"/>
              </w:rPr>
            </w:pP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5D22C4">
            <w:pPr>
              <w:rPr>
                <w:sz w:val="28"/>
                <w:szCs w:val="28"/>
                <w:lang w:val="en-US" w:eastAsia="en-US"/>
              </w:rPr>
            </w:pPr>
            <w:r>
              <w:rPr>
                <w:sz w:val="28"/>
                <w:szCs w:val="28"/>
                <w:lang w:val="uk-UA" w:eastAsia="en-US"/>
              </w:rPr>
              <w:t>17.02.202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bl>
    <w:p w:rsidR="005D22C4" w:rsidRPr="00DB3C87" w:rsidRDefault="00DB3C87" w:rsidP="00543F77">
      <w:pPr>
        <w:jc w:val="center"/>
        <w:rPr>
          <w:b/>
          <w:sz w:val="28"/>
          <w:szCs w:val="28"/>
          <w:lang w:val="en-US"/>
        </w:rPr>
      </w:pPr>
      <w:r>
        <w:rPr>
          <w:b/>
          <w:sz w:val="28"/>
          <w:szCs w:val="28"/>
          <w:lang w:val="uk-UA"/>
        </w:rPr>
        <w:t>БЕРЕЗЕНЬ 202</w:t>
      </w:r>
      <w:r>
        <w:rPr>
          <w:b/>
          <w:sz w:val="28"/>
          <w:szCs w:val="28"/>
          <w:lang w:val="en-US"/>
        </w:rPr>
        <w:t>2</w:t>
      </w:r>
    </w:p>
    <w:tbl>
      <w:tblPr>
        <w:tblStyle w:val="afb"/>
        <w:tblW w:w="14743" w:type="dxa"/>
        <w:tblInd w:w="-34" w:type="dxa"/>
        <w:tblLook w:val="04A0" w:firstRow="1" w:lastRow="0" w:firstColumn="1" w:lastColumn="0" w:noHBand="0" w:noVBand="1"/>
      </w:tblPr>
      <w:tblGrid>
        <w:gridCol w:w="2127"/>
        <w:gridCol w:w="6520"/>
        <w:gridCol w:w="1985"/>
        <w:gridCol w:w="2410"/>
        <w:gridCol w:w="1701"/>
      </w:tblGrid>
      <w:tr w:rsidR="005D22C4" w:rsidTr="001464F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Робота з документами</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r>
              <w:rPr>
                <w:sz w:val="28"/>
                <w:szCs w:val="28"/>
                <w:lang w:val="uk-UA" w:eastAsia="en-US"/>
              </w:rPr>
              <w:t>Підготовка документів до профілактичного огляду дітей дошкільного закладу.</w:t>
            </w:r>
          </w:p>
          <w:p w:rsidR="005D22C4" w:rsidRDefault="005D22C4">
            <w:pPr>
              <w:rPr>
                <w:sz w:val="28"/>
                <w:szCs w:val="28"/>
                <w:lang w:val="uk-UA" w:eastAsia="en-US"/>
              </w:rPr>
            </w:pPr>
            <w:r>
              <w:rPr>
                <w:sz w:val="28"/>
                <w:szCs w:val="28"/>
                <w:lang w:val="uk-UA" w:eastAsia="en-US"/>
              </w:rPr>
              <w:t>Звіт про харчування за І квартал</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Звіт по захворюваності за І квартал</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Pr="00DB3C87" w:rsidRDefault="00DB3C87">
            <w:pPr>
              <w:rPr>
                <w:sz w:val="28"/>
                <w:szCs w:val="28"/>
                <w:lang w:val="en-US" w:eastAsia="en-US"/>
              </w:rPr>
            </w:pPr>
            <w:r>
              <w:rPr>
                <w:sz w:val="28"/>
                <w:szCs w:val="28"/>
                <w:lang w:val="uk-UA" w:eastAsia="en-US"/>
              </w:rPr>
              <w:t>05.03.202</w:t>
            </w:r>
            <w:r>
              <w:rPr>
                <w:sz w:val="28"/>
                <w:szCs w:val="28"/>
                <w:lang w:val="en-US" w:eastAsia="en-US"/>
              </w:rPr>
              <w:t>2</w:t>
            </w:r>
          </w:p>
          <w:p w:rsidR="005D22C4" w:rsidRDefault="005D22C4">
            <w:pPr>
              <w:rPr>
                <w:sz w:val="28"/>
                <w:szCs w:val="28"/>
                <w:lang w:val="uk-UA" w:eastAsia="en-US"/>
              </w:rPr>
            </w:pPr>
          </w:p>
          <w:p w:rsidR="005D22C4" w:rsidRPr="00DB3C87" w:rsidRDefault="00DB3C87">
            <w:pPr>
              <w:rPr>
                <w:sz w:val="28"/>
                <w:szCs w:val="28"/>
                <w:lang w:val="en-US" w:eastAsia="en-US"/>
              </w:rPr>
            </w:pPr>
            <w:r>
              <w:rPr>
                <w:sz w:val="28"/>
                <w:szCs w:val="28"/>
                <w:lang w:val="uk-UA" w:eastAsia="en-US"/>
              </w:rPr>
              <w:t>30.03.202</w:t>
            </w:r>
            <w:r>
              <w:rPr>
                <w:sz w:val="28"/>
                <w:szCs w:val="28"/>
                <w:lang w:val="en-US" w:eastAsia="en-US"/>
              </w:rPr>
              <w:t>2</w:t>
            </w:r>
          </w:p>
          <w:p w:rsidR="005D22C4" w:rsidRDefault="005D22C4">
            <w:pPr>
              <w:rPr>
                <w:sz w:val="28"/>
                <w:szCs w:val="28"/>
                <w:lang w:val="uk-UA" w:eastAsia="en-US"/>
              </w:rPr>
            </w:pPr>
          </w:p>
          <w:p w:rsidR="005D22C4" w:rsidRPr="00DB3C87" w:rsidRDefault="005D22C4">
            <w:pPr>
              <w:rPr>
                <w:sz w:val="28"/>
                <w:szCs w:val="28"/>
                <w:lang w:val="en-US" w:eastAsia="en-US"/>
              </w:rPr>
            </w:pPr>
            <w:r>
              <w:rPr>
                <w:sz w:val="28"/>
                <w:szCs w:val="28"/>
                <w:lang w:val="uk-UA" w:eastAsia="en-US"/>
              </w:rPr>
              <w:t>30.03.202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BB5786" w:rsidRDefault="005D22C4" w:rsidP="00BB5786">
            <w:pPr>
              <w:rPr>
                <w:sz w:val="28"/>
                <w:szCs w:val="28"/>
                <w:lang w:val="uk-UA" w:eastAsia="en-US"/>
              </w:rPr>
            </w:pPr>
            <w:r>
              <w:rPr>
                <w:sz w:val="28"/>
                <w:szCs w:val="28"/>
                <w:lang w:val="uk-UA" w:eastAsia="en-US"/>
              </w:rPr>
              <w:t xml:space="preserve">Кулібаба Н.В. </w:t>
            </w:r>
          </w:p>
          <w:p w:rsidR="005D22C4" w:rsidRDefault="005D22C4">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Профілактичне щеплення </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Направлення на профілактичне щеплення дітей згідно плану</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5D22C4">
            <w:pPr>
              <w:rPr>
                <w:sz w:val="28"/>
                <w:szCs w:val="28"/>
                <w:lang w:val="en-US" w:eastAsia="en-US"/>
              </w:rPr>
            </w:pPr>
            <w:r>
              <w:rPr>
                <w:sz w:val="28"/>
                <w:szCs w:val="28"/>
                <w:lang w:val="uk-UA" w:eastAsia="en-US"/>
              </w:rPr>
              <w:t>25.03.202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Консультація  для батьків</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Профілактика плоскостопості дітей дошкільного віку </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3703A6">
            <w:pPr>
              <w:rPr>
                <w:sz w:val="28"/>
                <w:szCs w:val="28"/>
                <w:lang w:val="en-US" w:eastAsia="en-US"/>
              </w:rPr>
            </w:pPr>
            <w:r>
              <w:rPr>
                <w:sz w:val="28"/>
                <w:szCs w:val="28"/>
                <w:lang w:val="uk-UA" w:eastAsia="en-US"/>
              </w:rPr>
              <w:t>12</w:t>
            </w:r>
            <w:r w:rsidR="005D22C4">
              <w:rPr>
                <w:sz w:val="28"/>
                <w:szCs w:val="28"/>
                <w:lang w:val="uk-UA" w:eastAsia="en-US"/>
              </w:rPr>
              <w:t>.03.202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 xml:space="preserve">Кулібаба Н.В.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Консультація для вихователів</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Одягання  дітей згідно сезону.</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5D22C4">
            <w:pPr>
              <w:rPr>
                <w:sz w:val="28"/>
                <w:szCs w:val="28"/>
                <w:lang w:val="en-US" w:eastAsia="en-US"/>
              </w:rPr>
            </w:pPr>
            <w:r>
              <w:rPr>
                <w:sz w:val="28"/>
                <w:szCs w:val="28"/>
                <w:lang w:val="uk-UA" w:eastAsia="en-US"/>
              </w:rPr>
              <w:t>25.03.202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007"/>
        </w:trPr>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Контроль</w:t>
            </w:r>
          </w:p>
        </w:tc>
        <w:tc>
          <w:tcPr>
            <w:tcW w:w="65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Санітарний  стан  харчоблоку, технології приготування їжі, дотримання терміну реалізації продуктів.</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DB3C87">
            <w:pPr>
              <w:rPr>
                <w:sz w:val="28"/>
                <w:szCs w:val="28"/>
                <w:lang w:val="en-US" w:eastAsia="en-US"/>
              </w:rPr>
            </w:pPr>
            <w:r>
              <w:rPr>
                <w:sz w:val="28"/>
                <w:szCs w:val="28"/>
                <w:lang w:val="uk-UA" w:eastAsia="en-US"/>
              </w:rPr>
              <w:t>1</w:t>
            </w:r>
            <w:r>
              <w:rPr>
                <w:sz w:val="28"/>
                <w:szCs w:val="28"/>
                <w:lang w:val="en-US" w:eastAsia="en-US"/>
              </w:rPr>
              <w:t>8</w:t>
            </w:r>
            <w:r w:rsidR="005D22C4">
              <w:rPr>
                <w:sz w:val="28"/>
                <w:szCs w:val="28"/>
                <w:lang w:eastAsia="en-US"/>
              </w:rPr>
              <w:t>.</w:t>
            </w:r>
            <w:r w:rsidR="005D22C4">
              <w:rPr>
                <w:sz w:val="28"/>
                <w:szCs w:val="28"/>
                <w:lang w:val="uk-UA" w:eastAsia="en-US"/>
              </w:rPr>
              <w:t>03.202</w:t>
            </w:r>
            <w:r>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bl>
    <w:p w:rsidR="005D22C4" w:rsidRPr="00DB3C87" w:rsidRDefault="00DB3C87" w:rsidP="005D22C4">
      <w:pPr>
        <w:jc w:val="center"/>
        <w:rPr>
          <w:b/>
          <w:sz w:val="28"/>
          <w:szCs w:val="28"/>
          <w:lang w:val="en-US"/>
        </w:rPr>
      </w:pPr>
      <w:r>
        <w:rPr>
          <w:b/>
          <w:sz w:val="28"/>
          <w:szCs w:val="28"/>
          <w:lang w:val="uk-UA"/>
        </w:rPr>
        <w:t>КВІТЕНЬ 202</w:t>
      </w:r>
      <w:r>
        <w:rPr>
          <w:b/>
          <w:sz w:val="28"/>
          <w:szCs w:val="28"/>
          <w:lang w:val="en-US"/>
        </w:rPr>
        <w:t>2</w:t>
      </w:r>
    </w:p>
    <w:tbl>
      <w:tblPr>
        <w:tblStyle w:val="afb"/>
        <w:tblW w:w="14743" w:type="dxa"/>
        <w:tblInd w:w="-34" w:type="dxa"/>
        <w:tblLook w:val="04A0" w:firstRow="1" w:lastRow="0" w:firstColumn="1" w:lastColumn="0" w:noHBand="0" w:noVBand="1"/>
      </w:tblPr>
      <w:tblGrid>
        <w:gridCol w:w="2045"/>
        <w:gridCol w:w="6602"/>
        <w:gridCol w:w="1985"/>
        <w:gridCol w:w="2410"/>
        <w:gridCol w:w="1701"/>
      </w:tblGrid>
      <w:tr w:rsidR="005D22C4" w:rsidTr="001464FC">
        <w:trPr>
          <w:trHeight w:val="145"/>
        </w:trPr>
        <w:tc>
          <w:tcPr>
            <w:tcW w:w="20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Контроль </w:t>
            </w:r>
          </w:p>
        </w:tc>
        <w:tc>
          <w:tcPr>
            <w:tcW w:w="66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r>
              <w:rPr>
                <w:sz w:val="28"/>
                <w:szCs w:val="28"/>
                <w:lang w:val="uk-UA" w:eastAsia="en-US"/>
              </w:rPr>
              <w:t xml:space="preserve">Проходження медичного огляду працівників закладу. </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Навантаження  на заняттях з фізичної культури.</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Pr="00DB3C87" w:rsidRDefault="00DB3C87">
            <w:pPr>
              <w:rPr>
                <w:sz w:val="28"/>
                <w:szCs w:val="28"/>
                <w:lang w:val="en-US" w:eastAsia="en-US"/>
              </w:rPr>
            </w:pPr>
            <w:r>
              <w:rPr>
                <w:sz w:val="28"/>
                <w:szCs w:val="28"/>
                <w:lang w:val="uk-UA" w:eastAsia="en-US"/>
              </w:rPr>
              <w:t>з 09.04. по 1</w:t>
            </w:r>
            <w:r>
              <w:rPr>
                <w:sz w:val="28"/>
                <w:szCs w:val="28"/>
                <w:lang w:val="en-US" w:eastAsia="en-US"/>
              </w:rPr>
              <w:t>1</w:t>
            </w:r>
            <w:r>
              <w:rPr>
                <w:sz w:val="28"/>
                <w:szCs w:val="28"/>
                <w:lang w:val="uk-UA" w:eastAsia="en-US"/>
              </w:rPr>
              <w:t>.04.202</w:t>
            </w:r>
            <w:r>
              <w:rPr>
                <w:sz w:val="28"/>
                <w:szCs w:val="28"/>
                <w:lang w:val="en-US" w:eastAsia="en-US"/>
              </w:rPr>
              <w:t>2</w:t>
            </w:r>
          </w:p>
          <w:p w:rsidR="005D22C4" w:rsidRPr="00DB3C87" w:rsidRDefault="00DB3C87">
            <w:pPr>
              <w:rPr>
                <w:sz w:val="28"/>
                <w:szCs w:val="28"/>
                <w:lang w:val="en-US" w:eastAsia="en-US"/>
              </w:rPr>
            </w:pPr>
            <w:r>
              <w:rPr>
                <w:sz w:val="28"/>
                <w:szCs w:val="28"/>
                <w:lang w:val="uk-UA" w:eastAsia="en-US"/>
              </w:rPr>
              <w:t>28.04.202</w:t>
            </w:r>
            <w:r>
              <w:rPr>
                <w:sz w:val="28"/>
                <w:szCs w:val="28"/>
                <w:lang w:val="en-US" w:eastAsia="en-US"/>
              </w:rPr>
              <w:t>2</w:t>
            </w:r>
          </w:p>
          <w:p w:rsidR="005D22C4" w:rsidRDefault="005D22C4">
            <w:pPr>
              <w:rPr>
                <w:sz w:val="28"/>
                <w:szCs w:val="28"/>
                <w:lang w:val="uk-UA" w:eastAsia="en-US"/>
              </w:rPr>
            </w:pPr>
          </w:p>
          <w:p w:rsidR="005D22C4" w:rsidRDefault="005D22C4">
            <w:pPr>
              <w:rPr>
                <w:sz w:val="28"/>
                <w:szCs w:val="28"/>
                <w:lang w:val="uk-UA" w:eastAsia="en-US"/>
              </w:rPr>
            </w:pP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 xml:space="preserve">Кулібаба Н.В. </w:t>
            </w:r>
          </w:p>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45"/>
        </w:trPr>
        <w:tc>
          <w:tcPr>
            <w:tcW w:w="20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lastRenderedPageBreak/>
              <w:t>Робота з документами</w:t>
            </w:r>
          </w:p>
        </w:tc>
        <w:tc>
          <w:tcPr>
            <w:tcW w:w="66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Підготовка медичних документів дітей випускників.</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5D22C4">
            <w:pPr>
              <w:rPr>
                <w:sz w:val="28"/>
                <w:szCs w:val="28"/>
                <w:lang w:val="en-US" w:eastAsia="en-US"/>
              </w:rPr>
            </w:pPr>
            <w:r>
              <w:rPr>
                <w:sz w:val="28"/>
                <w:szCs w:val="28"/>
                <w:lang w:val="uk-UA" w:eastAsia="en-US"/>
              </w:rPr>
              <w:t>09.04.202</w:t>
            </w:r>
            <w:r w:rsidR="00DB3C87">
              <w:rPr>
                <w:sz w:val="28"/>
                <w:szCs w:val="28"/>
                <w:lang w:val="en-US" w:eastAsia="en-US"/>
              </w:rPr>
              <w:t>1</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p w:rsidR="00903181" w:rsidRDefault="00903181">
            <w:pPr>
              <w:rPr>
                <w:sz w:val="28"/>
                <w:szCs w:val="28"/>
                <w:lang w:val="uk-UA" w:eastAsia="en-US"/>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930"/>
        </w:trPr>
        <w:tc>
          <w:tcPr>
            <w:tcW w:w="20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Місячник </w:t>
            </w:r>
          </w:p>
        </w:tc>
        <w:tc>
          <w:tcPr>
            <w:tcW w:w="66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Профілактика  гельмінтів.</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протягом місяця</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p w:rsidR="005D22C4" w:rsidRDefault="005D22C4">
            <w:pPr>
              <w:rPr>
                <w:sz w:val="28"/>
                <w:szCs w:val="28"/>
                <w:lang w:val="uk-UA" w:eastAsia="en-US"/>
              </w:rPr>
            </w:pPr>
            <w:r>
              <w:rPr>
                <w:sz w:val="28"/>
                <w:szCs w:val="28"/>
                <w:lang w:val="uk-UA" w:eastAsia="en-US"/>
              </w:rPr>
              <w:t xml:space="preserve">Лікар  </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688"/>
        </w:trPr>
        <w:tc>
          <w:tcPr>
            <w:tcW w:w="20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Профілактичне щеплення </w:t>
            </w:r>
          </w:p>
        </w:tc>
        <w:tc>
          <w:tcPr>
            <w:tcW w:w="66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Проводити профілактичне щеплення дітей згідно плану</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3703A6">
            <w:pPr>
              <w:rPr>
                <w:sz w:val="28"/>
                <w:szCs w:val="28"/>
                <w:lang w:val="en-US" w:eastAsia="en-US"/>
              </w:rPr>
            </w:pPr>
            <w:r>
              <w:rPr>
                <w:sz w:val="28"/>
                <w:szCs w:val="28"/>
                <w:lang w:val="uk-UA" w:eastAsia="en-US"/>
              </w:rPr>
              <w:t>22.04.202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553"/>
        </w:trPr>
        <w:tc>
          <w:tcPr>
            <w:tcW w:w="20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Обстеження</w:t>
            </w:r>
          </w:p>
        </w:tc>
        <w:tc>
          <w:tcPr>
            <w:tcW w:w="66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 Провести антропометрію дітей раннього віку</w:t>
            </w:r>
          </w:p>
        </w:tc>
        <w:tc>
          <w:tcPr>
            <w:tcW w:w="19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5D22C4">
            <w:pPr>
              <w:rPr>
                <w:sz w:val="28"/>
                <w:szCs w:val="28"/>
                <w:lang w:val="en-US" w:eastAsia="en-US"/>
              </w:rPr>
            </w:pPr>
            <w:r>
              <w:rPr>
                <w:sz w:val="28"/>
                <w:szCs w:val="28"/>
                <w:lang w:val="uk-UA" w:eastAsia="en-US"/>
              </w:rPr>
              <w:t xml:space="preserve"> 21.04.202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bl>
    <w:p w:rsidR="005D22C4" w:rsidRPr="00DB3C87" w:rsidRDefault="00DB3C87" w:rsidP="005D22C4">
      <w:pPr>
        <w:jc w:val="center"/>
        <w:rPr>
          <w:b/>
          <w:sz w:val="28"/>
          <w:szCs w:val="28"/>
          <w:lang w:val="en-US"/>
        </w:rPr>
      </w:pPr>
      <w:r>
        <w:rPr>
          <w:b/>
          <w:sz w:val="28"/>
          <w:szCs w:val="28"/>
          <w:lang w:val="uk-UA"/>
        </w:rPr>
        <w:t>ТРАВЕНЬ 202</w:t>
      </w:r>
      <w:r>
        <w:rPr>
          <w:b/>
          <w:sz w:val="28"/>
          <w:szCs w:val="28"/>
          <w:lang w:val="en-US"/>
        </w:rPr>
        <w:t>2</w:t>
      </w:r>
    </w:p>
    <w:tbl>
      <w:tblPr>
        <w:tblStyle w:val="afb"/>
        <w:tblW w:w="14745" w:type="dxa"/>
        <w:tblInd w:w="-34" w:type="dxa"/>
        <w:tblLayout w:type="fixed"/>
        <w:tblLook w:val="04A0" w:firstRow="1" w:lastRow="0" w:firstColumn="1" w:lastColumn="0" w:noHBand="0" w:noVBand="1"/>
      </w:tblPr>
      <w:tblGrid>
        <w:gridCol w:w="2128"/>
        <w:gridCol w:w="6519"/>
        <w:gridCol w:w="1987"/>
        <w:gridCol w:w="2410"/>
        <w:gridCol w:w="1701"/>
      </w:tblGrid>
      <w:tr w:rsidR="005D22C4" w:rsidTr="001464FC">
        <w:trPr>
          <w:trHeight w:val="161"/>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Контроль </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r>
              <w:rPr>
                <w:sz w:val="28"/>
                <w:szCs w:val="28"/>
                <w:lang w:val="uk-UA" w:eastAsia="en-US"/>
              </w:rPr>
              <w:t xml:space="preserve">Перебування дітей на свіжому повітрі </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П</w:t>
            </w:r>
            <w:r>
              <w:rPr>
                <w:sz w:val="28"/>
                <w:szCs w:val="28"/>
                <w:lang w:eastAsia="en-US"/>
              </w:rPr>
              <w:t>роведення вихователями гімнастики</w:t>
            </w:r>
            <w:r>
              <w:rPr>
                <w:sz w:val="28"/>
                <w:szCs w:val="28"/>
                <w:lang w:val="uk-UA" w:eastAsia="en-US"/>
              </w:rPr>
              <w:t xml:space="preserve"> пробудження</w:t>
            </w:r>
            <w:r>
              <w:rPr>
                <w:sz w:val="28"/>
                <w:szCs w:val="28"/>
                <w:lang w:eastAsia="en-US"/>
              </w:rPr>
              <w:t xml:space="preserve"> після сну.</w:t>
            </w:r>
          </w:p>
          <w:p w:rsidR="005D22C4" w:rsidRDefault="005D22C4">
            <w:pPr>
              <w:rPr>
                <w:sz w:val="28"/>
                <w:szCs w:val="28"/>
                <w:lang w:val="uk-UA" w:eastAsia="en-US"/>
              </w:rPr>
            </w:pPr>
            <w:r>
              <w:rPr>
                <w:sz w:val="28"/>
                <w:szCs w:val="28"/>
                <w:lang w:val="uk-UA" w:eastAsia="en-US"/>
              </w:rPr>
              <w:t>Одягання дітей відповідно до погоди.</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Pr="00DB3C87" w:rsidRDefault="00DB3C87">
            <w:pPr>
              <w:rPr>
                <w:sz w:val="28"/>
                <w:szCs w:val="28"/>
                <w:lang w:val="en-US" w:eastAsia="en-US"/>
              </w:rPr>
            </w:pPr>
            <w:r>
              <w:rPr>
                <w:sz w:val="28"/>
                <w:szCs w:val="28"/>
                <w:lang w:val="uk-UA" w:eastAsia="en-US"/>
              </w:rPr>
              <w:t>з 1</w:t>
            </w:r>
            <w:r>
              <w:rPr>
                <w:sz w:val="28"/>
                <w:szCs w:val="28"/>
                <w:lang w:val="en-US" w:eastAsia="en-US"/>
              </w:rPr>
              <w:t>6</w:t>
            </w:r>
            <w:r>
              <w:rPr>
                <w:sz w:val="28"/>
                <w:szCs w:val="28"/>
                <w:lang w:val="uk-UA" w:eastAsia="en-US"/>
              </w:rPr>
              <w:t xml:space="preserve">.05. по </w:t>
            </w:r>
            <w:r>
              <w:rPr>
                <w:sz w:val="28"/>
                <w:szCs w:val="28"/>
                <w:lang w:val="en-US" w:eastAsia="en-US"/>
              </w:rPr>
              <w:t>20</w:t>
            </w:r>
            <w:r>
              <w:rPr>
                <w:sz w:val="28"/>
                <w:szCs w:val="28"/>
                <w:lang w:val="uk-UA" w:eastAsia="en-US"/>
              </w:rPr>
              <w:t>.05.202</w:t>
            </w:r>
            <w:r>
              <w:rPr>
                <w:sz w:val="28"/>
                <w:szCs w:val="28"/>
                <w:lang w:val="en-US" w:eastAsia="en-US"/>
              </w:rPr>
              <w:t>2</w:t>
            </w:r>
            <w:r>
              <w:rPr>
                <w:sz w:val="28"/>
                <w:szCs w:val="28"/>
                <w:lang w:val="uk-UA" w:eastAsia="en-US"/>
              </w:rPr>
              <w:t xml:space="preserve"> 20.05.202</w:t>
            </w:r>
            <w:r>
              <w:rPr>
                <w:sz w:val="28"/>
                <w:szCs w:val="28"/>
                <w:lang w:val="en-US" w:eastAsia="en-US"/>
              </w:rPr>
              <w:t>2</w:t>
            </w:r>
          </w:p>
          <w:p w:rsidR="005D22C4" w:rsidRDefault="005D22C4">
            <w:pPr>
              <w:rPr>
                <w:sz w:val="28"/>
                <w:szCs w:val="28"/>
                <w:lang w:val="uk-UA" w:eastAsia="en-US"/>
              </w:rPr>
            </w:pPr>
          </w:p>
          <w:p w:rsidR="005D22C4" w:rsidRDefault="005D22C4">
            <w:pPr>
              <w:rPr>
                <w:sz w:val="28"/>
                <w:szCs w:val="28"/>
                <w:lang w:val="uk-UA" w:eastAsia="en-US"/>
              </w:rPr>
            </w:pPr>
            <w:r>
              <w:rPr>
                <w:sz w:val="28"/>
                <w:szCs w:val="28"/>
                <w:lang w:val="uk-UA" w:eastAsia="en-US"/>
              </w:rPr>
              <w:t>протягом місяця</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Медсестра</w:t>
            </w:r>
          </w:p>
          <w:p w:rsidR="005D22C4" w:rsidRDefault="005D22C4">
            <w:pPr>
              <w:rPr>
                <w:sz w:val="28"/>
                <w:szCs w:val="28"/>
                <w:lang w:val="uk-UA" w:eastAsia="en-US"/>
              </w:rPr>
            </w:pPr>
            <w:r>
              <w:rPr>
                <w:sz w:val="28"/>
                <w:szCs w:val="28"/>
                <w:lang w:val="uk-UA" w:eastAsia="en-US"/>
              </w:rPr>
              <w:t>Кулібаба Н.В. Медсестра</w:t>
            </w:r>
          </w:p>
          <w:p w:rsidR="005D22C4" w:rsidRDefault="005D22C4">
            <w:pPr>
              <w:rPr>
                <w:sz w:val="28"/>
                <w:szCs w:val="28"/>
                <w:lang w:val="uk-UA" w:eastAsia="en-US"/>
              </w:rPr>
            </w:pPr>
            <w:r>
              <w:rPr>
                <w:sz w:val="28"/>
                <w:szCs w:val="28"/>
                <w:lang w:val="uk-UA" w:eastAsia="en-US"/>
              </w:rPr>
              <w:t>Кулібаба Н.В. Медсестра</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61"/>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Робота з документами</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Підготовка медичної документації дітей-випускників до здачі в поліклініку.</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5D22C4">
            <w:pPr>
              <w:rPr>
                <w:sz w:val="28"/>
                <w:szCs w:val="28"/>
                <w:lang w:val="en-US" w:eastAsia="en-US"/>
              </w:rPr>
            </w:pPr>
            <w:r>
              <w:rPr>
                <w:sz w:val="28"/>
                <w:szCs w:val="28"/>
                <w:lang w:val="uk-UA" w:eastAsia="en-US"/>
              </w:rPr>
              <w:t>26.05.202</w:t>
            </w:r>
            <w:r w:rsidR="00DB3C87">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161"/>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Обстеження </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Провести антропометрію дітей по всіх групах.</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DB3C87">
            <w:pPr>
              <w:rPr>
                <w:sz w:val="28"/>
                <w:szCs w:val="28"/>
                <w:lang w:val="en-US" w:eastAsia="en-US"/>
              </w:rPr>
            </w:pPr>
            <w:r>
              <w:rPr>
                <w:sz w:val="28"/>
                <w:szCs w:val="28"/>
                <w:lang w:val="uk-UA" w:eastAsia="en-US"/>
              </w:rPr>
              <w:t>2</w:t>
            </w:r>
            <w:r>
              <w:rPr>
                <w:sz w:val="28"/>
                <w:szCs w:val="28"/>
                <w:lang w:val="en-US" w:eastAsia="en-US"/>
              </w:rPr>
              <w:t>3</w:t>
            </w:r>
            <w:r w:rsidR="005D22C4">
              <w:rPr>
                <w:sz w:val="28"/>
                <w:szCs w:val="28"/>
                <w:lang w:val="uk-UA" w:eastAsia="en-US"/>
              </w:rPr>
              <w:t>.05.202</w:t>
            </w:r>
            <w:r>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r w:rsidR="005D22C4" w:rsidTr="001464FC">
        <w:trPr>
          <w:trHeight w:val="556"/>
        </w:trPr>
        <w:tc>
          <w:tcPr>
            <w:tcW w:w="21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Інформація  в батьківські куточки</w:t>
            </w:r>
          </w:p>
        </w:tc>
        <w:tc>
          <w:tcPr>
            <w:tcW w:w="65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 «Обережно: отруйні гриби і рослини».</w:t>
            </w:r>
          </w:p>
        </w:tc>
        <w:tc>
          <w:tcPr>
            <w:tcW w:w="19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Pr="00DB3C87" w:rsidRDefault="00DB3C87">
            <w:pPr>
              <w:rPr>
                <w:sz w:val="28"/>
                <w:szCs w:val="28"/>
                <w:lang w:val="en-US" w:eastAsia="en-US"/>
              </w:rPr>
            </w:pPr>
            <w:r>
              <w:rPr>
                <w:sz w:val="28"/>
                <w:szCs w:val="28"/>
                <w:lang w:val="uk-UA" w:eastAsia="en-US"/>
              </w:rPr>
              <w:t>2</w:t>
            </w:r>
            <w:r>
              <w:rPr>
                <w:sz w:val="28"/>
                <w:szCs w:val="28"/>
                <w:lang w:val="en-US" w:eastAsia="en-US"/>
              </w:rPr>
              <w:t>5</w:t>
            </w:r>
            <w:r w:rsidR="005D22C4">
              <w:rPr>
                <w:sz w:val="28"/>
                <w:szCs w:val="28"/>
                <w:lang w:val="uk-UA" w:eastAsia="en-US"/>
              </w:rPr>
              <w:t>.05.202</w:t>
            </w:r>
            <w:r>
              <w:rPr>
                <w:sz w:val="28"/>
                <w:szCs w:val="28"/>
                <w:lang w:val="en-US" w:eastAsia="en-US"/>
              </w:rPr>
              <w:t>2</w:t>
            </w:r>
          </w:p>
        </w:tc>
        <w:tc>
          <w:tcPr>
            <w:tcW w:w="24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D22C4" w:rsidRDefault="005D22C4">
            <w:pPr>
              <w:rPr>
                <w:sz w:val="28"/>
                <w:szCs w:val="28"/>
                <w:lang w:val="uk-UA" w:eastAsia="en-US"/>
              </w:rPr>
            </w:pPr>
            <w:r>
              <w:rPr>
                <w:sz w:val="28"/>
                <w:szCs w:val="28"/>
                <w:lang w:val="uk-UA" w:eastAsia="en-US"/>
              </w:rPr>
              <w:t xml:space="preserve">Медсестра </w:t>
            </w:r>
          </w:p>
          <w:p w:rsidR="005D22C4" w:rsidRDefault="005D22C4">
            <w:pPr>
              <w:rPr>
                <w:sz w:val="28"/>
                <w:szCs w:val="28"/>
                <w:lang w:val="uk-UA" w:eastAsia="en-US"/>
              </w:rPr>
            </w:pPr>
            <w:r>
              <w:rPr>
                <w:sz w:val="28"/>
                <w:szCs w:val="28"/>
                <w:lang w:val="uk-UA" w:eastAsia="en-US"/>
              </w:rPr>
              <w:t>Кулібаба Н.В.</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D22C4" w:rsidRDefault="005D22C4">
            <w:pPr>
              <w:rPr>
                <w:sz w:val="28"/>
                <w:szCs w:val="28"/>
                <w:lang w:val="uk-UA" w:eastAsia="en-US"/>
              </w:rPr>
            </w:pPr>
          </w:p>
        </w:tc>
      </w:tr>
    </w:tbl>
    <w:p w:rsidR="005D22C4" w:rsidRDefault="005D22C4" w:rsidP="005D22C4">
      <w:pPr>
        <w:rPr>
          <w:sz w:val="28"/>
          <w:szCs w:val="28"/>
          <w:lang w:val="uk-UA"/>
        </w:rPr>
      </w:pPr>
    </w:p>
    <w:p w:rsidR="00DA4D48" w:rsidRDefault="00DA4D48" w:rsidP="00622EB9">
      <w:pPr>
        <w:spacing w:line="276" w:lineRule="auto"/>
        <w:jc w:val="center"/>
        <w:rPr>
          <w:b/>
          <w:sz w:val="28"/>
          <w:szCs w:val="28"/>
          <w:lang w:val="uk-UA"/>
        </w:rPr>
      </w:pPr>
    </w:p>
    <w:p w:rsidR="00BC1F96" w:rsidRDefault="00DA4D48" w:rsidP="005D22C4">
      <w:pPr>
        <w:rPr>
          <w:sz w:val="28"/>
          <w:szCs w:val="28"/>
          <w:lang w:val="uk-UA"/>
        </w:rPr>
      </w:pPr>
      <w:r>
        <w:rPr>
          <w:sz w:val="28"/>
          <w:szCs w:val="28"/>
          <w:lang w:val="uk-UA"/>
        </w:rPr>
        <w:t xml:space="preserve">Завідувач </w:t>
      </w:r>
      <w:r w:rsidR="00BB5786">
        <w:rPr>
          <w:sz w:val="28"/>
          <w:szCs w:val="28"/>
          <w:lang w:val="uk-UA"/>
        </w:rPr>
        <w:t>закладу дошкільної освіти</w:t>
      </w:r>
      <w:r>
        <w:rPr>
          <w:sz w:val="28"/>
          <w:szCs w:val="28"/>
          <w:lang w:val="uk-UA"/>
        </w:rPr>
        <w:t xml:space="preserve">                                                                                   Г.П.Завірюха</w:t>
      </w:r>
    </w:p>
    <w:p w:rsidR="005D22C4" w:rsidRPr="00BC1F96" w:rsidRDefault="005D22C4" w:rsidP="005D22C4">
      <w:pPr>
        <w:rPr>
          <w:sz w:val="28"/>
          <w:szCs w:val="28"/>
          <w:lang w:val="uk-UA"/>
        </w:rPr>
      </w:pPr>
      <w:r>
        <w:rPr>
          <w:sz w:val="28"/>
          <w:szCs w:val="28"/>
          <w:lang w:val="uk-UA"/>
        </w:rPr>
        <w:t xml:space="preserve">Медична сестра                                                                                                  </w:t>
      </w:r>
      <w:r w:rsidR="00BC1F96">
        <w:rPr>
          <w:sz w:val="28"/>
          <w:szCs w:val="28"/>
          <w:lang w:val="uk-UA"/>
        </w:rPr>
        <w:t xml:space="preserve">                 </w:t>
      </w:r>
      <w:r>
        <w:rPr>
          <w:sz w:val="28"/>
          <w:szCs w:val="28"/>
          <w:lang w:val="uk-UA"/>
        </w:rPr>
        <w:t xml:space="preserve">  Н.В.Кулібаба                                      </w:t>
      </w:r>
    </w:p>
    <w:p w:rsidR="00DA4D48" w:rsidRDefault="00DA4D48" w:rsidP="00622EB9">
      <w:pPr>
        <w:spacing w:line="276" w:lineRule="auto"/>
        <w:jc w:val="center"/>
        <w:rPr>
          <w:b/>
          <w:sz w:val="28"/>
          <w:szCs w:val="28"/>
          <w:lang w:val="uk-UA"/>
        </w:rPr>
      </w:pPr>
    </w:p>
    <w:p w:rsidR="00903181" w:rsidRDefault="00903181" w:rsidP="00622EB9">
      <w:pPr>
        <w:spacing w:line="276" w:lineRule="auto"/>
        <w:jc w:val="center"/>
        <w:rPr>
          <w:b/>
          <w:sz w:val="28"/>
          <w:szCs w:val="28"/>
          <w:lang w:val="uk-UA"/>
        </w:rPr>
      </w:pPr>
    </w:p>
    <w:p w:rsidR="00903181" w:rsidRDefault="00903181" w:rsidP="00622EB9">
      <w:pPr>
        <w:spacing w:line="276" w:lineRule="auto"/>
        <w:jc w:val="center"/>
        <w:rPr>
          <w:b/>
          <w:sz w:val="28"/>
          <w:szCs w:val="28"/>
          <w:lang w:val="uk-UA"/>
        </w:rPr>
      </w:pPr>
    </w:p>
    <w:p w:rsidR="00903181" w:rsidRDefault="00903181" w:rsidP="00622EB9">
      <w:pPr>
        <w:spacing w:line="276" w:lineRule="auto"/>
        <w:jc w:val="center"/>
        <w:rPr>
          <w:b/>
          <w:sz w:val="28"/>
          <w:szCs w:val="28"/>
          <w:lang w:val="uk-UA"/>
        </w:rPr>
      </w:pPr>
    </w:p>
    <w:p w:rsidR="001D6CF1" w:rsidRPr="00836841" w:rsidRDefault="001D6CF1" w:rsidP="00903181">
      <w:pPr>
        <w:spacing w:line="276" w:lineRule="auto"/>
        <w:ind w:left="8505"/>
        <w:rPr>
          <w:sz w:val="28"/>
          <w:szCs w:val="28"/>
          <w:lang w:val="uk-UA"/>
        </w:rPr>
      </w:pPr>
      <w:r>
        <w:rPr>
          <w:lang w:val="uk-UA"/>
        </w:rPr>
        <w:t>Додаток 2/2</w:t>
      </w:r>
    </w:p>
    <w:p w:rsidR="001D6CF1" w:rsidRPr="005C119F" w:rsidRDefault="001D6CF1" w:rsidP="00903181">
      <w:pPr>
        <w:spacing w:line="276" w:lineRule="auto"/>
        <w:ind w:left="8505"/>
        <w:rPr>
          <w:lang w:val="uk-UA"/>
        </w:rPr>
      </w:pPr>
      <w:r w:rsidRPr="005C119F">
        <w:rPr>
          <w:lang w:val="uk-UA"/>
        </w:rPr>
        <w:t xml:space="preserve">до плану роботи </w:t>
      </w:r>
      <w:r>
        <w:rPr>
          <w:lang w:val="uk-UA"/>
        </w:rPr>
        <w:t>закладу дошкільної освіти</w:t>
      </w:r>
    </w:p>
    <w:p w:rsidR="001D6CF1" w:rsidRPr="005C119F" w:rsidRDefault="001D6CF1" w:rsidP="00903181">
      <w:pPr>
        <w:spacing w:line="276" w:lineRule="auto"/>
        <w:ind w:left="8505"/>
        <w:rPr>
          <w:lang w:val="uk-UA"/>
        </w:rPr>
      </w:pPr>
      <w:r w:rsidRPr="005C119F">
        <w:rPr>
          <w:lang w:val="uk-UA"/>
        </w:rPr>
        <w:t>ясла-садок комбінованого типу№23</w:t>
      </w:r>
    </w:p>
    <w:p w:rsidR="001D6CF1" w:rsidRPr="005C119F" w:rsidRDefault="001D6CF1" w:rsidP="00903181">
      <w:pPr>
        <w:spacing w:line="276" w:lineRule="auto"/>
        <w:ind w:left="8505"/>
        <w:rPr>
          <w:lang w:val="uk-UA"/>
        </w:rPr>
      </w:pPr>
      <w:r w:rsidRPr="005C119F">
        <w:rPr>
          <w:lang w:val="uk-UA"/>
        </w:rPr>
        <w:t>м. Умань Черкаської області</w:t>
      </w:r>
    </w:p>
    <w:p w:rsidR="001D6CF1" w:rsidRDefault="00DB3C87" w:rsidP="00903181">
      <w:pPr>
        <w:spacing w:line="276" w:lineRule="auto"/>
        <w:ind w:left="8505"/>
        <w:rPr>
          <w:lang w:val="uk-UA"/>
        </w:rPr>
      </w:pPr>
      <w:r>
        <w:rPr>
          <w:lang w:val="uk-UA"/>
        </w:rPr>
        <w:t>на 20</w:t>
      </w:r>
      <w:r w:rsidRPr="0083407E">
        <w:t>21</w:t>
      </w:r>
      <w:r>
        <w:rPr>
          <w:lang w:val="uk-UA"/>
        </w:rPr>
        <w:t>/202</w:t>
      </w:r>
      <w:r w:rsidRPr="0083407E">
        <w:t>2</w:t>
      </w:r>
      <w:r w:rsidR="001D6CF1">
        <w:rPr>
          <w:lang w:val="uk-UA"/>
        </w:rPr>
        <w:t xml:space="preserve"> </w:t>
      </w:r>
      <w:r w:rsidR="001D6CF1" w:rsidRPr="005C119F">
        <w:rPr>
          <w:lang w:val="uk-UA"/>
        </w:rPr>
        <w:t>навчальний рік</w:t>
      </w:r>
    </w:p>
    <w:p w:rsidR="00BB5786" w:rsidRDefault="00BB5786" w:rsidP="00622EB9">
      <w:pPr>
        <w:spacing w:line="276" w:lineRule="auto"/>
        <w:jc w:val="center"/>
        <w:rPr>
          <w:b/>
          <w:sz w:val="28"/>
          <w:szCs w:val="28"/>
          <w:lang w:val="uk-UA"/>
        </w:rPr>
      </w:pPr>
    </w:p>
    <w:p w:rsidR="00622EB9" w:rsidRPr="005C119F" w:rsidRDefault="00622EB9" w:rsidP="00622EB9">
      <w:pPr>
        <w:spacing w:line="276" w:lineRule="auto"/>
        <w:jc w:val="center"/>
        <w:rPr>
          <w:b/>
          <w:sz w:val="28"/>
          <w:szCs w:val="28"/>
          <w:lang w:val="uk-UA"/>
        </w:rPr>
      </w:pPr>
      <w:r w:rsidRPr="005C119F">
        <w:rPr>
          <w:b/>
          <w:sz w:val="28"/>
          <w:szCs w:val="28"/>
          <w:lang w:val="uk-UA"/>
        </w:rPr>
        <w:t>План</w:t>
      </w:r>
    </w:p>
    <w:p w:rsidR="00622EB9" w:rsidRPr="005C119F" w:rsidRDefault="00622EB9" w:rsidP="00622EB9">
      <w:pPr>
        <w:spacing w:line="276" w:lineRule="auto"/>
        <w:jc w:val="center"/>
        <w:rPr>
          <w:b/>
          <w:sz w:val="28"/>
          <w:szCs w:val="28"/>
          <w:lang w:val="uk-UA"/>
        </w:rPr>
      </w:pPr>
      <w:r>
        <w:rPr>
          <w:b/>
          <w:sz w:val="28"/>
          <w:szCs w:val="28"/>
          <w:lang w:val="uk-UA"/>
        </w:rPr>
        <w:t>р</w:t>
      </w:r>
      <w:r w:rsidRPr="005C119F">
        <w:rPr>
          <w:b/>
          <w:sz w:val="28"/>
          <w:szCs w:val="28"/>
          <w:lang w:val="uk-UA"/>
        </w:rPr>
        <w:t>оботи</w:t>
      </w:r>
      <w:r>
        <w:rPr>
          <w:b/>
          <w:sz w:val="28"/>
          <w:szCs w:val="28"/>
          <w:lang w:val="uk-UA"/>
        </w:rPr>
        <w:t xml:space="preserve"> з охорони життя та безпеки життєдіяльності дітей</w:t>
      </w:r>
      <w:r w:rsidR="00C24CA8">
        <w:rPr>
          <w:b/>
          <w:sz w:val="28"/>
          <w:szCs w:val="28"/>
          <w:lang w:val="uk-UA"/>
        </w:rPr>
        <w:t xml:space="preserve"> </w:t>
      </w:r>
      <w:r>
        <w:rPr>
          <w:b/>
          <w:sz w:val="28"/>
          <w:szCs w:val="28"/>
          <w:lang w:val="uk-UA"/>
        </w:rPr>
        <w:t>дошкільного навчального закладу №23</w:t>
      </w:r>
    </w:p>
    <w:p w:rsidR="003356AF" w:rsidRPr="00F619E9" w:rsidRDefault="00622EB9" w:rsidP="00F619E9">
      <w:pPr>
        <w:spacing w:line="276" w:lineRule="auto"/>
        <w:jc w:val="center"/>
        <w:rPr>
          <w:b/>
          <w:sz w:val="28"/>
          <w:szCs w:val="28"/>
          <w:lang w:val="uk-UA"/>
        </w:rPr>
      </w:pPr>
      <w:r>
        <w:rPr>
          <w:b/>
          <w:sz w:val="28"/>
          <w:szCs w:val="28"/>
          <w:lang w:val="uk-UA"/>
        </w:rPr>
        <w:t>н</w:t>
      </w:r>
      <w:r w:rsidR="00DB3C87">
        <w:rPr>
          <w:b/>
          <w:sz w:val="28"/>
          <w:szCs w:val="28"/>
          <w:lang w:val="uk-UA"/>
        </w:rPr>
        <w:t>а 20</w:t>
      </w:r>
      <w:r w:rsidR="00DB3C87">
        <w:rPr>
          <w:b/>
          <w:sz w:val="28"/>
          <w:szCs w:val="28"/>
          <w:lang w:val="en-US"/>
        </w:rPr>
        <w:t>21</w:t>
      </w:r>
      <w:r w:rsidR="00DB3C87">
        <w:rPr>
          <w:b/>
          <w:sz w:val="28"/>
          <w:szCs w:val="28"/>
          <w:lang w:val="uk-UA"/>
        </w:rPr>
        <w:t>/20</w:t>
      </w:r>
      <w:r w:rsidR="00DB3C87">
        <w:rPr>
          <w:b/>
          <w:sz w:val="28"/>
          <w:szCs w:val="28"/>
          <w:lang w:val="en-US"/>
        </w:rPr>
        <w:t>22</w:t>
      </w:r>
      <w:r w:rsidRPr="005C119F">
        <w:rPr>
          <w:b/>
          <w:sz w:val="28"/>
          <w:szCs w:val="28"/>
          <w:lang w:val="uk-UA"/>
        </w:rPr>
        <w:t xml:space="preserve"> навчальний рік </w:t>
      </w:r>
    </w:p>
    <w:tbl>
      <w:tblPr>
        <w:tblW w:w="14601" w:type="dxa"/>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985"/>
        <w:gridCol w:w="6237"/>
        <w:gridCol w:w="2268"/>
        <w:gridCol w:w="2410"/>
        <w:gridCol w:w="1701"/>
      </w:tblGrid>
      <w:tr w:rsidR="003356AF" w:rsidRPr="002A2F10" w:rsidTr="003356AF">
        <w:trPr>
          <w:trHeight w:val="640"/>
        </w:trPr>
        <w:tc>
          <w:tcPr>
            <w:tcW w:w="1985" w:type="dxa"/>
          </w:tcPr>
          <w:p w:rsidR="003356AF" w:rsidRPr="00C4559E" w:rsidRDefault="003356AF" w:rsidP="003356AF">
            <w:pPr>
              <w:contextualSpacing/>
              <w:jc w:val="center"/>
              <w:rPr>
                <w:b/>
                <w:sz w:val="28"/>
                <w:szCs w:val="28"/>
              </w:rPr>
            </w:pPr>
            <w:r w:rsidRPr="00C4559E">
              <w:rPr>
                <w:b/>
                <w:sz w:val="28"/>
                <w:szCs w:val="28"/>
              </w:rPr>
              <w:t>Форма проведення</w:t>
            </w:r>
          </w:p>
        </w:tc>
        <w:tc>
          <w:tcPr>
            <w:tcW w:w="6237" w:type="dxa"/>
          </w:tcPr>
          <w:p w:rsidR="003356AF" w:rsidRPr="00C4559E" w:rsidRDefault="003356AF" w:rsidP="003356AF">
            <w:pPr>
              <w:contextualSpacing/>
              <w:jc w:val="center"/>
              <w:rPr>
                <w:b/>
                <w:sz w:val="28"/>
                <w:szCs w:val="28"/>
              </w:rPr>
            </w:pPr>
            <w:r w:rsidRPr="00C4559E">
              <w:rPr>
                <w:b/>
                <w:sz w:val="28"/>
                <w:szCs w:val="28"/>
              </w:rPr>
              <w:t>Тема та зміст заходу</w:t>
            </w:r>
          </w:p>
        </w:tc>
        <w:tc>
          <w:tcPr>
            <w:tcW w:w="2268" w:type="dxa"/>
          </w:tcPr>
          <w:p w:rsidR="003356AF" w:rsidRPr="00C4559E" w:rsidRDefault="003356AF" w:rsidP="003356AF">
            <w:pPr>
              <w:contextualSpacing/>
              <w:jc w:val="center"/>
              <w:rPr>
                <w:b/>
                <w:sz w:val="28"/>
                <w:szCs w:val="28"/>
              </w:rPr>
            </w:pPr>
            <w:r w:rsidRPr="00C4559E">
              <w:rPr>
                <w:b/>
                <w:sz w:val="28"/>
                <w:szCs w:val="28"/>
              </w:rPr>
              <w:t>Термін проведення</w:t>
            </w:r>
          </w:p>
        </w:tc>
        <w:tc>
          <w:tcPr>
            <w:tcW w:w="2410" w:type="dxa"/>
            <w:tcBorders>
              <w:right w:val="single" w:sz="4" w:space="0" w:color="auto"/>
            </w:tcBorders>
          </w:tcPr>
          <w:p w:rsidR="003356AF" w:rsidRPr="00C4559E" w:rsidRDefault="003356AF" w:rsidP="003356AF">
            <w:pPr>
              <w:contextualSpacing/>
              <w:jc w:val="center"/>
              <w:rPr>
                <w:b/>
                <w:sz w:val="28"/>
                <w:szCs w:val="28"/>
              </w:rPr>
            </w:pPr>
            <w:r w:rsidRPr="00C4559E">
              <w:rPr>
                <w:b/>
                <w:sz w:val="28"/>
                <w:szCs w:val="28"/>
              </w:rPr>
              <w:t>Відповідальні особи</w:t>
            </w:r>
          </w:p>
        </w:tc>
        <w:tc>
          <w:tcPr>
            <w:tcW w:w="1701" w:type="dxa"/>
            <w:tcBorders>
              <w:left w:val="single" w:sz="4" w:space="0" w:color="auto"/>
            </w:tcBorders>
          </w:tcPr>
          <w:p w:rsidR="003356AF" w:rsidRPr="00C4559E" w:rsidRDefault="003356AF" w:rsidP="003356AF">
            <w:pPr>
              <w:contextualSpacing/>
              <w:jc w:val="center"/>
              <w:rPr>
                <w:b/>
                <w:sz w:val="28"/>
                <w:szCs w:val="28"/>
              </w:rPr>
            </w:pPr>
            <w:r w:rsidRPr="00C4559E">
              <w:rPr>
                <w:b/>
                <w:sz w:val="28"/>
                <w:szCs w:val="28"/>
              </w:rPr>
              <w:t>Примітки</w:t>
            </w:r>
          </w:p>
        </w:tc>
      </w:tr>
      <w:tr w:rsidR="003356AF" w:rsidRPr="002A2F10" w:rsidTr="003356AF">
        <w:trPr>
          <w:trHeight w:val="335"/>
        </w:trPr>
        <w:tc>
          <w:tcPr>
            <w:tcW w:w="1985" w:type="dxa"/>
          </w:tcPr>
          <w:p w:rsidR="003356AF" w:rsidRPr="002A2F10" w:rsidRDefault="003356AF" w:rsidP="003356AF">
            <w:pPr>
              <w:contextualSpacing/>
              <w:jc w:val="center"/>
              <w:rPr>
                <w:sz w:val="28"/>
                <w:szCs w:val="28"/>
              </w:rPr>
            </w:pPr>
            <w:r w:rsidRPr="002A2F10">
              <w:rPr>
                <w:sz w:val="28"/>
                <w:szCs w:val="28"/>
              </w:rPr>
              <w:t>1</w:t>
            </w:r>
          </w:p>
        </w:tc>
        <w:tc>
          <w:tcPr>
            <w:tcW w:w="6237" w:type="dxa"/>
          </w:tcPr>
          <w:p w:rsidR="003356AF" w:rsidRPr="002A2F10" w:rsidRDefault="003356AF" w:rsidP="003356AF">
            <w:pPr>
              <w:contextualSpacing/>
              <w:jc w:val="center"/>
              <w:rPr>
                <w:sz w:val="28"/>
                <w:szCs w:val="28"/>
              </w:rPr>
            </w:pPr>
            <w:r w:rsidRPr="002A2F10">
              <w:rPr>
                <w:sz w:val="28"/>
                <w:szCs w:val="28"/>
              </w:rPr>
              <w:t>2</w:t>
            </w:r>
          </w:p>
        </w:tc>
        <w:tc>
          <w:tcPr>
            <w:tcW w:w="2268" w:type="dxa"/>
          </w:tcPr>
          <w:p w:rsidR="003356AF" w:rsidRPr="002A2F10" w:rsidRDefault="003356AF" w:rsidP="003356AF">
            <w:pPr>
              <w:contextualSpacing/>
              <w:jc w:val="center"/>
              <w:rPr>
                <w:sz w:val="28"/>
                <w:szCs w:val="28"/>
              </w:rPr>
            </w:pPr>
            <w:r w:rsidRPr="002A2F10">
              <w:rPr>
                <w:sz w:val="28"/>
                <w:szCs w:val="28"/>
              </w:rPr>
              <w:t>3</w:t>
            </w:r>
          </w:p>
        </w:tc>
        <w:tc>
          <w:tcPr>
            <w:tcW w:w="2410" w:type="dxa"/>
            <w:tcBorders>
              <w:right w:val="single" w:sz="4" w:space="0" w:color="auto"/>
            </w:tcBorders>
          </w:tcPr>
          <w:p w:rsidR="003356AF" w:rsidRPr="002A2F10" w:rsidRDefault="003356AF" w:rsidP="003356AF">
            <w:pPr>
              <w:contextualSpacing/>
              <w:jc w:val="center"/>
              <w:rPr>
                <w:sz w:val="28"/>
                <w:szCs w:val="28"/>
              </w:rPr>
            </w:pPr>
            <w:r w:rsidRPr="002A2F10">
              <w:rPr>
                <w:sz w:val="28"/>
                <w:szCs w:val="28"/>
              </w:rPr>
              <w:t>4</w:t>
            </w:r>
          </w:p>
        </w:tc>
        <w:tc>
          <w:tcPr>
            <w:tcW w:w="1701" w:type="dxa"/>
            <w:tcBorders>
              <w:left w:val="single" w:sz="4" w:space="0" w:color="auto"/>
            </w:tcBorders>
          </w:tcPr>
          <w:p w:rsidR="003356AF" w:rsidRPr="002A2F10" w:rsidRDefault="003356AF" w:rsidP="003356AF">
            <w:pPr>
              <w:contextualSpacing/>
              <w:jc w:val="center"/>
              <w:rPr>
                <w:sz w:val="28"/>
                <w:szCs w:val="28"/>
              </w:rPr>
            </w:pPr>
            <w:r w:rsidRPr="002A2F10">
              <w:rPr>
                <w:sz w:val="28"/>
                <w:szCs w:val="28"/>
              </w:rPr>
              <w:t>5</w:t>
            </w:r>
          </w:p>
        </w:tc>
      </w:tr>
      <w:tr w:rsidR="003356AF" w:rsidRPr="003D17CC" w:rsidTr="003356AF">
        <w:trPr>
          <w:trHeight w:val="397"/>
        </w:trPr>
        <w:tc>
          <w:tcPr>
            <w:tcW w:w="14601" w:type="dxa"/>
            <w:gridSpan w:val="5"/>
          </w:tcPr>
          <w:p w:rsidR="003356AF" w:rsidRPr="00F619E9" w:rsidRDefault="003356AF" w:rsidP="003356AF">
            <w:pPr>
              <w:contextualSpacing/>
              <w:jc w:val="center"/>
              <w:rPr>
                <w:b/>
                <w:sz w:val="28"/>
                <w:szCs w:val="28"/>
              </w:rPr>
            </w:pPr>
            <w:r w:rsidRPr="00F619E9">
              <w:rPr>
                <w:b/>
                <w:sz w:val="28"/>
                <w:szCs w:val="28"/>
              </w:rPr>
              <w:t>І.Заходи щодо попередження дитячого травматизму</w:t>
            </w:r>
          </w:p>
        </w:tc>
      </w:tr>
      <w:tr w:rsidR="003703A6" w:rsidRPr="002A2F10" w:rsidTr="00F619E9">
        <w:trPr>
          <w:trHeight w:val="1563"/>
        </w:trPr>
        <w:tc>
          <w:tcPr>
            <w:tcW w:w="1985" w:type="dxa"/>
          </w:tcPr>
          <w:p w:rsidR="003703A6" w:rsidRPr="002A2F10" w:rsidRDefault="003703A6" w:rsidP="003356AF">
            <w:pPr>
              <w:contextualSpacing/>
              <w:rPr>
                <w:b/>
                <w:sz w:val="28"/>
                <w:szCs w:val="28"/>
              </w:rPr>
            </w:pPr>
            <w:r w:rsidRPr="002A2F10">
              <w:rPr>
                <w:sz w:val="28"/>
                <w:szCs w:val="28"/>
              </w:rPr>
              <w:t xml:space="preserve">Консультація </w:t>
            </w:r>
          </w:p>
        </w:tc>
        <w:tc>
          <w:tcPr>
            <w:tcW w:w="6237" w:type="dxa"/>
          </w:tcPr>
          <w:p w:rsidR="003703A6" w:rsidRPr="004B007D" w:rsidRDefault="003703A6" w:rsidP="003356AF">
            <w:pPr>
              <w:contextualSpacing/>
              <w:rPr>
                <w:b/>
                <w:sz w:val="28"/>
                <w:szCs w:val="28"/>
              </w:rPr>
            </w:pPr>
            <w:r>
              <w:rPr>
                <w:sz w:val="28"/>
                <w:szCs w:val="28"/>
              </w:rPr>
              <w:t>Ознайом</w:t>
            </w:r>
            <w:r>
              <w:rPr>
                <w:sz w:val="28"/>
                <w:szCs w:val="28"/>
                <w:lang w:val="uk-UA"/>
              </w:rPr>
              <w:t>лення</w:t>
            </w:r>
            <w:r w:rsidRPr="004B007D">
              <w:rPr>
                <w:sz w:val="28"/>
                <w:szCs w:val="28"/>
              </w:rPr>
              <w:t xml:space="preserve"> учасників освітньо – виховного процесу з нормативними документами, в яких висвітлюються питання охорони життя і здоров’я дошкільників </w:t>
            </w:r>
          </w:p>
        </w:tc>
        <w:tc>
          <w:tcPr>
            <w:tcW w:w="2268" w:type="dxa"/>
          </w:tcPr>
          <w:p w:rsidR="003703A6" w:rsidRPr="00DB3C87" w:rsidRDefault="003703A6" w:rsidP="00A82BF7">
            <w:pPr>
              <w:spacing w:line="276" w:lineRule="auto"/>
              <w:rPr>
                <w:sz w:val="28"/>
                <w:szCs w:val="28"/>
                <w:lang w:val="en-US"/>
              </w:rPr>
            </w:pPr>
            <w:r>
              <w:rPr>
                <w:sz w:val="28"/>
                <w:szCs w:val="28"/>
                <w:lang w:val="uk-UA"/>
              </w:rPr>
              <w:t>16.09.202</w:t>
            </w:r>
            <w:r w:rsidR="00DB3C87">
              <w:rPr>
                <w:sz w:val="28"/>
                <w:szCs w:val="28"/>
                <w:lang w:val="en-US"/>
              </w:rPr>
              <w:t>1</w:t>
            </w:r>
          </w:p>
        </w:tc>
        <w:tc>
          <w:tcPr>
            <w:tcW w:w="2410" w:type="dxa"/>
            <w:tcBorders>
              <w:right w:val="single" w:sz="4" w:space="0" w:color="auto"/>
            </w:tcBorders>
          </w:tcPr>
          <w:p w:rsidR="003703A6" w:rsidRPr="004B007D" w:rsidRDefault="003703A6" w:rsidP="003356AF">
            <w:pPr>
              <w:contextualSpacing/>
              <w:rPr>
                <w:b/>
                <w:sz w:val="28"/>
                <w:szCs w:val="28"/>
              </w:rPr>
            </w:pPr>
            <w:r w:rsidRPr="004B007D">
              <w:rPr>
                <w:sz w:val="28"/>
                <w:szCs w:val="28"/>
              </w:rPr>
              <w:t xml:space="preserve">Завідувач </w:t>
            </w:r>
          </w:p>
          <w:p w:rsidR="003703A6" w:rsidRPr="004B007D" w:rsidRDefault="003703A6" w:rsidP="003356AF">
            <w:pPr>
              <w:contextualSpacing/>
              <w:rPr>
                <w:b/>
                <w:sz w:val="28"/>
                <w:szCs w:val="28"/>
              </w:rPr>
            </w:pPr>
            <w:r w:rsidRPr="004B007D">
              <w:rPr>
                <w:sz w:val="28"/>
                <w:szCs w:val="28"/>
              </w:rPr>
              <w:t>Завірюха Г.П.</w:t>
            </w:r>
          </w:p>
          <w:p w:rsidR="003703A6" w:rsidRPr="004B007D" w:rsidRDefault="003703A6" w:rsidP="003356AF">
            <w:pPr>
              <w:contextualSpacing/>
              <w:rPr>
                <w:b/>
                <w:sz w:val="28"/>
                <w:szCs w:val="28"/>
              </w:rPr>
            </w:pPr>
            <w:r w:rsidRPr="004B007D">
              <w:rPr>
                <w:sz w:val="28"/>
                <w:szCs w:val="28"/>
              </w:rPr>
              <w:t>вихователь-методист</w:t>
            </w:r>
          </w:p>
          <w:p w:rsidR="003703A6" w:rsidRPr="003356AF" w:rsidRDefault="003703A6" w:rsidP="003356AF">
            <w:pPr>
              <w:contextualSpacing/>
              <w:rPr>
                <w:b/>
                <w:sz w:val="28"/>
                <w:szCs w:val="28"/>
                <w:lang w:val="uk-UA"/>
              </w:rPr>
            </w:pPr>
            <w:r>
              <w:rPr>
                <w:sz w:val="28"/>
                <w:szCs w:val="28"/>
                <w:lang w:val="uk-UA"/>
              </w:rPr>
              <w:t>Токаренко І.Л.</w:t>
            </w:r>
          </w:p>
        </w:tc>
        <w:tc>
          <w:tcPr>
            <w:tcW w:w="1701" w:type="dxa"/>
            <w:tcBorders>
              <w:left w:val="single" w:sz="4" w:space="0" w:color="auto"/>
            </w:tcBorders>
          </w:tcPr>
          <w:p w:rsidR="003703A6" w:rsidRPr="002A2F10" w:rsidRDefault="003703A6" w:rsidP="003356AF">
            <w:pPr>
              <w:rPr>
                <w:b/>
                <w:sz w:val="28"/>
                <w:szCs w:val="28"/>
              </w:rPr>
            </w:pPr>
          </w:p>
          <w:p w:rsidR="003703A6" w:rsidRPr="002A2F10" w:rsidRDefault="003703A6" w:rsidP="003356AF">
            <w:pPr>
              <w:rPr>
                <w:b/>
                <w:sz w:val="28"/>
                <w:szCs w:val="28"/>
              </w:rPr>
            </w:pPr>
          </w:p>
          <w:p w:rsidR="003703A6" w:rsidRPr="002A2F10" w:rsidRDefault="003703A6" w:rsidP="003356AF">
            <w:pPr>
              <w:contextualSpacing/>
              <w:rPr>
                <w:b/>
                <w:sz w:val="28"/>
                <w:szCs w:val="28"/>
              </w:rPr>
            </w:pPr>
          </w:p>
        </w:tc>
      </w:tr>
      <w:tr w:rsidR="003703A6" w:rsidRPr="002A2F10" w:rsidTr="008D6245">
        <w:trPr>
          <w:trHeight w:val="972"/>
        </w:trPr>
        <w:tc>
          <w:tcPr>
            <w:tcW w:w="1985" w:type="dxa"/>
          </w:tcPr>
          <w:p w:rsidR="003703A6" w:rsidRPr="002A2F10" w:rsidRDefault="003703A6" w:rsidP="003356AF">
            <w:pPr>
              <w:contextualSpacing/>
              <w:rPr>
                <w:b/>
                <w:sz w:val="28"/>
                <w:szCs w:val="28"/>
              </w:rPr>
            </w:pPr>
            <w:r w:rsidRPr="002A2F10">
              <w:rPr>
                <w:sz w:val="28"/>
                <w:szCs w:val="28"/>
              </w:rPr>
              <w:t>Контроль тривалий</w:t>
            </w:r>
          </w:p>
        </w:tc>
        <w:tc>
          <w:tcPr>
            <w:tcW w:w="6237" w:type="dxa"/>
          </w:tcPr>
          <w:p w:rsidR="003703A6" w:rsidRPr="002A2F10" w:rsidRDefault="003703A6" w:rsidP="003356AF">
            <w:pPr>
              <w:contextualSpacing/>
              <w:rPr>
                <w:b/>
                <w:sz w:val="28"/>
                <w:szCs w:val="28"/>
              </w:rPr>
            </w:pPr>
            <w:r w:rsidRPr="002A2F10">
              <w:rPr>
                <w:sz w:val="28"/>
                <w:szCs w:val="28"/>
              </w:rPr>
              <w:t>Дотримання  санітарно - гігієнічних, протипожежних норм і правил, техніки безпеки, вимог безпечної життєдіяльності дітей і працівників.</w:t>
            </w:r>
          </w:p>
        </w:tc>
        <w:tc>
          <w:tcPr>
            <w:tcW w:w="2268" w:type="dxa"/>
          </w:tcPr>
          <w:p w:rsidR="003703A6" w:rsidRPr="00DB3C87" w:rsidRDefault="003703A6" w:rsidP="00A82BF7">
            <w:pPr>
              <w:spacing w:line="276" w:lineRule="auto"/>
              <w:rPr>
                <w:sz w:val="28"/>
                <w:szCs w:val="28"/>
                <w:lang w:val="en-US"/>
              </w:rPr>
            </w:pPr>
            <w:r>
              <w:rPr>
                <w:sz w:val="28"/>
                <w:szCs w:val="28"/>
                <w:lang w:val="uk-UA"/>
              </w:rPr>
              <w:t>23.09.202</w:t>
            </w:r>
            <w:r w:rsidR="00DB3C87">
              <w:rPr>
                <w:sz w:val="28"/>
                <w:szCs w:val="28"/>
                <w:lang w:val="en-US"/>
              </w:rPr>
              <w:t>1</w:t>
            </w:r>
          </w:p>
        </w:tc>
        <w:tc>
          <w:tcPr>
            <w:tcW w:w="2410" w:type="dxa"/>
            <w:tcBorders>
              <w:right w:val="single" w:sz="4" w:space="0" w:color="auto"/>
            </w:tcBorders>
          </w:tcPr>
          <w:p w:rsidR="003703A6" w:rsidRPr="004B007D" w:rsidRDefault="003703A6" w:rsidP="003356AF">
            <w:pPr>
              <w:contextualSpacing/>
              <w:rPr>
                <w:b/>
                <w:sz w:val="28"/>
                <w:szCs w:val="28"/>
              </w:rPr>
            </w:pPr>
            <w:r w:rsidRPr="004B007D">
              <w:rPr>
                <w:sz w:val="28"/>
                <w:szCs w:val="28"/>
              </w:rPr>
              <w:t xml:space="preserve"> Завідувач </w:t>
            </w:r>
          </w:p>
          <w:p w:rsidR="003703A6" w:rsidRPr="004B007D" w:rsidRDefault="003703A6" w:rsidP="003356AF">
            <w:pPr>
              <w:contextualSpacing/>
              <w:rPr>
                <w:b/>
                <w:sz w:val="28"/>
                <w:szCs w:val="28"/>
              </w:rPr>
            </w:pPr>
            <w:r w:rsidRPr="004B007D">
              <w:rPr>
                <w:sz w:val="28"/>
                <w:szCs w:val="28"/>
              </w:rPr>
              <w:t>Завірюха Г.П.</w:t>
            </w:r>
          </w:p>
          <w:p w:rsidR="003703A6" w:rsidRPr="004B007D" w:rsidRDefault="003703A6" w:rsidP="003356AF">
            <w:pPr>
              <w:contextualSpacing/>
              <w:rPr>
                <w:b/>
                <w:sz w:val="28"/>
                <w:szCs w:val="28"/>
              </w:rPr>
            </w:pPr>
            <w:r w:rsidRPr="004B007D">
              <w:rPr>
                <w:sz w:val="28"/>
                <w:szCs w:val="28"/>
              </w:rPr>
              <w:t>вихователь-методист</w:t>
            </w:r>
          </w:p>
          <w:p w:rsidR="003703A6" w:rsidRDefault="003703A6" w:rsidP="003356AF">
            <w:pPr>
              <w:contextualSpacing/>
              <w:rPr>
                <w:sz w:val="28"/>
                <w:szCs w:val="28"/>
                <w:lang w:val="uk-UA"/>
              </w:rPr>
            </w:pPr>
            <w:r>
              <w:rPr>
                <w:sz w:val="28"/>
                <w:szCs w:val="28"/>
                <w:lang w:val="uk-UA"/>
              </w:rPr>
              <w:t>Токаренко І.Л.</w:t>
            </w:r>
          </w:p>
          <w:p w:rsidR="003703A6" w:rsidRPr="004B007D" w:rsidRDefault="003703A6" w:rsidP="003356AF">
            <w:pPr>
              <w:contextualSpacing/>
              <w:rPr>
                <w:b/>
                <w:sz w:val="28"/>
                <w:szCs w:val="28"/>
              </w:rPr>
            </w:pPr>
            <w:r w:rsidRPr="004B007D">
              <w:rPr>
                <w:sz w:val="28"/>
                <w:szCs w:val="28"/>
              </w:rPr>
              <w:lastRenderedPageBreak/>
              <w:t>завгосп</w:t>
            </w:r>
          </w:p>
          <w:p w:rsidR="003703A6" w:rsidRPr="004B007D" w:rsidRDefault="003703A6" w:rsidP="003356AF">
            <w:pPr>
              <w:contextualSpacing/>
              <w:rPr>
                <w:b/>
                <w:sz w:val="28"/>
                <w:szCs w:val="28"/>
              </w:rPr>
            </w:pPr>
            <w:r w:rsidRPr="004B007D">
              <w:rPr>
                <w:sz w:val="28"/>
                <w:szCs w:val="28"/>
              </w:rPr>
              <w:t>Сілаєва Л.Ф.</w:t>
            </w:r>
          </w:p>
          <w:p w:rsidR="003703A6" w:rsidRPr="002A2F10" w:rsidRDefault="003703A6" w:rsidP="003356AF">
            <w:pPr>
              <w:contextualSpacing/>
              <w:rPr>
                <w:b/>
                <w:sz w:val="28"/>
                <w:szCs w:val="28"/>
              </w:rPr>
            </w:pPr>
            <w:r w:rsidRPr="002A2F10">
              <w:rPr>
                <w:sz w:val="28"/>
                <w:szCs w:val="28"/>
              </w:rPr>
              <w:t xml:space="preserve">медсестра </w:t>
            </w:r>
          </w:p>
          <w:p w:rsidR="003703A6" w:rsidRPr="002A2F10" w:rsidRDefault="003703A6" w:rsidP="003356AF">
            <w:pPr>
              <w:contextualSpacing/>
              <w:rPr>
                <w:b/>
                <w:sz w:val="28"/>
                <w:szCs w:val="28"/>
              </w:rPr>
            </w:pPr>
            <w:r w:rsidRPr="002A2F10">
              <w:rPr>
                <w:sz w:val="28"/>
                <w:szCs w:val="28"/>
              </w:rPr>
              <w:t>Кулібаба Н.В.</w:t>
            </w:r>
          </w:p>
        </w:tc>
        <w:tc>
          <w:tcPr>
            <w:tcW w:w="1701" w:type="dxa"/>
            <w:tcBorders>
              <w:left w:val="single" w:sz="4" w:space="0" w:color="auto"/>
            </w:tcBorders>
          </w:tcPr>
          <w:p w:rsidR="003703A6" w:rsidRPr="002A2F10" w:rsidRDefault="003703A6" w:rsidP="003356AF">
            <w:pPr>
              <w:rPr>
                <w:b/>
                <w:sz w:val="28"/>
                <w:szCs w:val="28"/>
              </w:rPr>
            </w:pPr>
          </w:p>
          <w:p w:rsidR="003703A6" w:rsidRPr="002A2F10" w:rsidRDefault="003703A6" w:rsidP="003356AF">
            <w:pPr>
              <w:rPr>
                <w:b/>
                <w:sz w:val="28"/>
                <w:szCs w:val="28"/>
              </w:rPr>
            </w:pPr>
          </w:p>
          <w:p w:rsidR="003703A6" w:rsidRPr="002A2F10" w:rsidRDefault="003703A6" w:rsidP="003356AF">
            <w:pPr>
              <w:rPr>
                <w:b/>
                <w:sz w:val="28"/>
                <w:szCs w:val="28"/>
              </w:rPr>
            </w:pPr>
          </w:p>
          <w:p w:rsidR="003703A6" w:rsidRPr="002A2F10" w:rsidRDefault="003703A6" w:rsidP="003356AF">
            <w:pPr>
              <w:rPr>
                <w:b/>
                <w:sz w:val="28"/>
                <w:szCs w:val="28"/>
              </w:rPr>
            </w:pPr>
          </w:p>
          <w:p w:rsidR="003703A6" w:rsidRPr="002A2F10" w:rsidRDefault="003703A6" w:rsidP="003356AF">
            <w:pPr>
              <w:rPr>
                <w:b/>
                <w:sz w:val="28"/>
                <w:szCs w:val="28"/>
              </w:rPr>
            </w:pPr>
          </w:p>
          <w:p w:rsidR="003703A6" w:rsidRPr="002A2F10" w:rsidRDefault="003703A6" w:rsidP="003356AF">
            <w:pPr>
              <w:contextualSpacing/>
              <w:rPr>
                <w:b/>
                <w:sz w:val="28"/>
                <w:szCs w:val="28"/>
              </w:rPr>
            </w:pPr>
          </w:p>
        </w:tc>
      </w:tr>
      <w:tr w:rsidR="003703A6" w:rsidRPr="00AC6EC7" w:rsidTr="003356AF">
        <w:trPr>
          <w:trHeight w:val="1414"/>
        </w:trPr>
        <w:tc>
          <w:tcPr>
            <w:tcW w:w="1985" w:type="dxa"/>
          </w:tcPr>
          <w:p w:rsidR="003703A6" w:rsidRPr="002A2F10" w:rsidRDefault="003703A6" w:rsidP="003356AF">
            <w:pPr>
              <w:contextualSpacing/>
              <w:rPr>
                <w:b/>
                <w:sz w:val="28"/>
                <w:szCs w:val="28"/>
              </w:rPr>
            </w:pPr>
            <w:r w:rsidRPr="002A2F10">
              <w:rPr>
                <w:sz w:val="28"/>
                <w:szCs w:val="28"/>
              </w:rPr>
              <w:lastRenderedPageBreak/>
              <w:t>Інструктажі</w:t>
            </w:r>
          </w:p>
        </w:tc>
        <w:tc>
          <w:tcPr>
            <w:tcW w:w="6237" w:type="dxa"/>
          </w:tcPr>
          <w:p w:rsidR="003703A6" w:rsidRPr="004B007D" w:rsidRDefault="003703A6" w:rsidP="003356AF">
            <w:pPr>
              <w:contextualSpacing/>
              <w:rPr>
                <w:b/>
                <w:sz w:val="28"/>
                <w:szCs w:val="28"/>
              </w:rPr>
            </w:pPr>
            <w:r w:rsidRPr="004B007D">
              <w:rPr>
                <w:sz w:val="28"/>
                <w:szCs w:val="28"/>
              </w:rPr>
              <w:t xml:space="preserve"> З  питань охорони життя та здоров’я дітей, дотримання ТБ і ППБ на робочих місцях</w:t>
            </w:r>
          </w:p>
        </w:tc>
        <w:tc>
          <w:tcPr>
            <w:tcW w:w="2268" w:type="dxa"/>
          </w:tcPr>
          <w:p w:rsidR="003703A6" w:rsidRPr="00DB3C87" w:rsidRDefault="003703A6" w:rsidP="00A82BF7">
            <w:pPr>
              <w:spacing w:line="276" w:lineRule="auto"/>
              <w:rPr>
                <w:sz w:val="28"/>
                <w:szCs w:val="28"/>
                <w:lang w:val="en-US"/>
              </w:rPr>
            </w:pPr>
            <w:r>
              <w:rPr>
                <w:sz w:val="28"/>
                <w:szCs w:val="28"/>
                <w:lang w:val="uk-UA"/>
              </w:rPr>
              <w:t>30.09.202</w:t>
            </w:r>
            <w:r w:rsidR="00DB3C87">
              <w:rPr>
                <w:sz w:val="28"/>
                <w:szCs w:val="28"/>
                <w:lang w:val="en-US"/>
              </w:rPr>
              <w:t>1</w:t>
            </w:r>
          </w:p>
        </w:tc>
        <w:tc>
          <w:tcPr>
            <w:tcW w:w="2410" w:type="dxa"/>
            <w:tcBorders>
              <w:right w:val="single" w:sz="4" w:space="0" w:color="auto"/>
            </w:tcBorders>
          </w:tcPr>
          <w:p w:rsidR="003703A6" w:rsidRPr="00A82BF7" w:rsidRDefault="003703A6" w:rsidP="003356AF">
            <w:pPr>
              <w:contextualSpacing/>
              <w:rPr>
                <w:b/>
                <w:sz w:val="28"/>
                <w:szCs w:val="28"/>
                <w:lang w:val="uk-UA"/>
              </w:rPr>
            </w:pPr>
            <w:r w:rsidRPr="00A82BF7">
              <w:rPr>
                <w:sz w:val="28"/>
                <w:szCs w:val="28"/>
                <w:lang w:val="uk-UA"/>
              </w:rPr>
              <w:t xml:space="preserve">Завідувач </w:t>
            </w:r>
          </w:p>
          <w:p w:rsidR="003703A6" w:rsidRPr="00A82BF7" w:rsidRDefault="003703A6" w:rsidP="003356AF">
            <w:pPr>
              <w:contextualSpacing/>
              <w:rPr>
                <w:b/>
                <w:sz w:val="28"/>
                <w:szCs w:val="28"/>
                <w:lang w:val="uk-UA"/>
              </w:rPr>
            </w:pPr>
            <w:r w:rsidRPr="00A82BF7">
              <w:rPr>
                <w:sz w:val="28"/>
                <w:szCs w:val="28"/>
                <w:lang w:val="uk-UA"/>
              </w:rPr>
              <w:t>Завірюха Г.П.</w:t>
            </w:r>
          </w:p>
          <w:p w:rsidR="003703A6" w:rsidRPr="00A82BF7" w:rsidRDefault="003703A6" w:rsidP="003356AF">
            <w:pPr>
              <w:contextualSpacing/>
              <w:rPr>
                <w:b/>
                <w:sz w:val="28"/>
                <w:szCs w:val="28"/>
                <w:lang w:val="uk-UA"/>
              </w:rPr>
            </w:pPr>
            <w:r w:rsidRPr="00A82BF7">
              <w:rPr>
                <w:sz w:val="28"/>
                <w:szCs w:val="28"/>
                <w:lang w:val="uk-UA"/>
              </w:rPr>
              <w:t>завгосп</w:t>
            </w:r>
          </w:p>
          <w:p w:rsidR="003703A6" w:rsidRPr="00A82BF7" w:rsidRDefault="003703A6" w:rsidP="003356AF">
            <w:pPr>
              <w:contextualSpacing/>
              <w:rPr>
                <w:b/>
                <w:sz w:val="28"/>
                <w:szCs w:val="28"/>
                <w:lang w:val="uk-UA"/>
              </w:rPr>
            </w:pPr>
            <w:r w:rsidRPr="00A82BF7">
              <w:rPr>
                <w:sz w:val="28"/>
                <w:szCs w:val="28"/>
                <w:lang w:val="uk-UA"/>
              </w:rPr>
              <w:t>Сілаєва Л.Ф.</w:t>
            </w:r>
          </w:p>
        </w:tc>
        <w:tc>
          <w:tcPr>
            <w:tcW w:w="1701" w:type="dxa"/>
            <w:tcBorders>
              <w:left w:val="single" w:sz="4" w:space="0" w:color="auto"/>
            </w:tcBorders>
          </w:tcPr>
          <w:p w:rsidR="003703A6" w:rsidRPr="00A82BF7" w:rsidRDefault="003703A6" w:rsidP="003356AF">
            <w:pPr>
              <w:rPr>
                <w:b/>
                <w:sz w:val="28"/>
                <w:szCs w:val="28"/>
                <w:lang w:val="uk-UA"/>
              </w:rPr>
            </w:pPr>
          </w:p>
          <w:p w:rsidR="003703A6" w:rsidRPr="00A82BF7" w:rsidRDefault="003703A6" w:rsidP="003356AF">
            <w:pPr>
              <w:contextualSpacing/>
              <w:rPr>
                <w:b/>
                <w:sz w:val="28"/>
                <w:szCs w:val="28"/>
                <w:lang w:val="uk-UA"/>
              </w:rPr>
            </w:pPr>
          </w:p>
        </w:tc>
      </w:tr>
      <w:tr w:rsidR="003703A6" w:rsidRPr="002A2F10" w:rsidTr="003356AF">
        <w:trPr>
          <w:trHeight w:val="1397"/>
        </w:trPr>
        <w:tc>
          <w:tcPr>
            <w:tcW w:w="1985" w:type="dxa"/>
          </w:tcPr>
          <w:p w:rsidR="003703A6" w:rsidRPr="002A2F10" w:rsidRDefault="003703A6" w:rsidP="003356AF">
            <w:pPr>
              <w:contextualSpacing/>
              <w:rPr>
                <w:b/>
                <w:sz w:val="28"/>
                <w:szCs w:val="28"/>
              </w:rPr>
            </w:pPr>
            <w:r w:rsidRPr="002A2F10">
              <w:rPr>
                <w:sz w:val="28"/>
                <w:szCs w:val="28"/>
              </w:rPr>
              <w:t xml:space="preserve">Перевірка </w:t>
            </w:r>
          </w:p>
        </w:tc>
        <w:tc>
          <w:tcPr>
            <w:tcW w:w="6237" w:type="dxa"/>
          </w:tcPr>
          <w:p w:rsidR="003703A6" w:rsidRPr="004B007D" w:rsidRDefault="003703A6" w:rsidP="003356AF">
            <w:pPr>
              <w:contextualSpacing/>
              <w:rPr>
                <w:b/>
                <w:sz w:val="28"/>
                <w:szCs w:val="28"/>
              </w:rPr>
            </w:pPr>
            <w:r w:rsidRPr="004B007D">
              <w:rPr>
                <w:sz w:val="28"/>
                <w:szCs w:val="28"/>
              </w:rPr>
              <w:t>Наявність  інструкцій по ТБ і ППБ на робочих місцях</w:t>
            </w:r>
          </w:p>
        </w:tc>
        <w:tc>
          <w:tcPr>
            <w:tcW w:w="2268" w:type="dxa"/>
          </w:tcPr>
          <w:p w:rsidR="003703A6" w:rsidRPr="00DB3C87" w:rsidRDefault="003703A6" w:rsidP="003356AF">
            <w:pPr>
              <w:contextualSpacing/>
              <w:rPr>
                <w:b/>
                <w:sz w:val="28"/>
                <w:szCs w:val="28"/>
                <w:lang w:val="en-US"/>
              </w:rPr>
            </w:pPr>
            <w:r>
              <w:rPr>
                <w:sz w:val="28"/>
                <w:szCs w:val="28"/>
                <w:lang w:val="uk-UA"/>
              </w:rPr>
              <w:t>15.09.202</w:t>
            </w:r>
            <w:r w:rsidR="00DB3C87">
              <w:rPr>
                <w:sz w:val="28"/>
                <w:szCs w:val="28"/>
                <w:lang w:val="en-US"/>
              </w:rPr>
              <w:t>1</w:t>
            </w:r>
          </w:p>
        </w:tc>
        <w:tc>
          <w:tcPr>
            <w:tcW w:w="2410" w:type="dxa"/>
            <w:tcBorders>
              <w:right w:val="single" w:sz="4" w:space="0" w:color="auto"/>
            </w:tcBorders>
          </w:tcPr>
          <w:p w:rsidR="003703A6" w:rsidRPr="002A2F10" w:rsidRDefault="003703A6" w:rsidP="003356AF">
            <w:pPr>
              <w:contextualSpacing/>
              <w:rPr>
                <w:b/>
                <w:sz w:val="28"/>
                <w:szCs w:val="28"/>
              </w:rPr>
            </w:pPr>
            <w:r w:rsidRPr="002A2F10">
              <w:rPr>
                <w:sz w:val="28"/>
                <w:szCs w:val="28"/>
              </w:rPr>
              <w:t xml:space="preserve">Завідувач </w:t>
            </w:r>
          </w:p>
          <w:p w:rsidR="003703A6" w:rsidRPr="002A2F10" w:rsidRDefault="003703A6" w:rsidP="003356AF">
            <w:pPr>
              <w:contextualSpacing/>
              <w:rPr>
                <w:b/>
                <w:sz w:val="28"/>
                <w:szCs w:val="28"/>
              </w:rPr>
            </w:pPr>
            <w:r w:rsidRPr="002A2F10">
              <w:rPr>
                <w:sz w:val="28"/>
                <w:szCs w:val="28"/>
              </w:rPr>
              <w:t>Завірюха Г.П.</w:t>
            </w:r>
          </w:p>
          <w:p w:rsidR="003703A6" w:rsidRPr="002A2F10" w:rsidRDefault="003703A6" w:rsidP="003356AF">
            <w:pPr>
              <w:contextualSpacing/>
              <w:rPr>
                <w:b/>
                <w:sz w:val="28"/>
                <w:szCs w:val="28"/>
              </w:rPr>
            </w:pPr>
          </w:p>
        </w:tc>
        <w:tc>
          <w:tcPr>
            <w:tcW w:w="1701" w:type="dxa"/>
            <w:tcBorders>
              <w:left w:val="single" w:sz="4" w:space="0" w:color="auto"/>
            </w:tcBorders>
          </w:tcPr>
          <w:p w:rsidR="003703A6" w:rsidRPr="002A2F10" w:rsidRDefault="003703A6" w:rsidP="003356AF">
            <w:pPr>
              <w:rPr>
                <w:b/>
                <w:sz w:val="28"/>
                <w:szCs w:val="28"/>
              </w:rPr>
            </w:pPr>
          </w:p>
          <w:p w:rsidR="003703A6" w:rsidRPr="002A2F10" w:rsidRDefault="003703A6" w:rsidP="003356AF">
            <w:pPr>
              <w:rPr>
                <w:b/>
                <w:sz w:val="28"/>
                <w:szCs w:val="28"/>
              </w:rPr>
            </w:pPr>
          </w:p>
          <w:p w:rsidR="003703A6" w:rsidRPr="002A2F10" w:rsidRDefault="003703A6" w:rsidP="003356AF">
            <w:pPr>
              <w:contextualSpacing/>
              <w:rPr>
                <w:b/>
                <w:sz w:val="28"/>
                <w:szCs w:val="28"/>
              </w:rPr>
            </w:pPr>
          </w:p>
        </w:tc>
      </w:tr>
      <w:tr w:rsidR="003703A6" w:rsidRPr="002A2F10" w:rsidTr="003356AF">
        <w:trPr>
          <w:trHeight w:val="1554"/>
        </w:trPr>
        <w:tc>
          <w:tcPr>
            <w:tcW w:w="1985" w:type="dxa"/>
          </w:tcPr>
          <w:p w:rsidR="003703A6" w:rsidRPr="002A2F10" w:rsidRDefault="003703A6" w:rsidP="003356AF">
            <w:pPr>
              <w:contextualSpacing/>
              <w:rPr>
                <w:b/>
                <w:sz w:val="28"/>
                <w:szCs w:val="28"/>
              </w:rPr>
            </w:pPr>
            <w:r w:rsidRPr="002A2F10">
              <w:rPr>
                <w:sz w:val="28"/>
                <w:szCs w:val="28"/>
              </w:rPr>
              <w:t xml:space="preserve">Контроль </w:t>
            </w:r>
          </w:p>
        </w:tc>
        <w:tc>
          <w:tcPr>
            <w:tcW w:w="6237" w:type="dxa"/>
          </w:tcPr>
          <w:p w:rsidR="003703A6" w:rsidRPr="004B007D" w:rsidRDefault="003703A6" w:rsidP="003356AF">
            <w:pPr>
              <w:contextualSpacing/>
              <w:rPr>
                <w:b/>
                <w:sz w:val="28"/>
                <w:szCs w:val="28"/>
              </w:rPr>
            </w:pPr>
            <w:r w:rsidRPr="004B007D">
              <w:rPr>
                <w:sz w:val="28"/>
                <w:szCs w:val="28"/>
              </w:rPr>
              <w:t>Дотримання  працівниками правил внутрішнього трудового розпорядку, виконання посадових інструкцій</w:t>
            </w:r>
          </w:p>
        </w:tc>
        <w:tc>
          <w:tcPr>
            <w:tcW w:w="2268" w:type="dxa"/>
          </w:tcPr>
          <w:p w:rsidR="003703A6" w:rsidRPr="00DB3C87" w:rsidRDefault="003703A6" w:rsidP="003356AF">
            <w:pPr>
              <w:contextualSpacing/>
              <w:rPr>
                <w:b/>
                <w:sz w:val="28"/>
                <w:szCs w:val="28"/>
                <w:lang w:val="en-US"/>
              </w:rPr>
            </w:pPr>
            <w:r>
              <w:rPr>
                <w:sz w:val="28"/>
                <w:szCs w:val="28"/>
              </w:rPr>
              <w:t>1</w:t>
            </w:r>
            <w:r>
              <w:rPr>
                <w:sz w:val="28"/>
                <w:szCs w:val="28"/>
                <w:lang w:val="uk-UA"/>
              </w:rPr>
              <w:t>1</w:t>
            </w:r>
            <w:r>
              <w:rPr>
                <w:sz w:val="28"/>
                <w:szCs w:val="28"/>
              </w:rPr>
              <w:t>.11.20</w:t>
            </w:r>
            <w:r>
              <w:rPr>
                <w:sz w:val="28"/>
                <w:szCs w:val="28"/>
                <w:lang w:val="uk-UA"/>
              </w:rPr>
              <w:t>2</w:t>
            </w:r>
            <w:r w:rsidR="00DB3C87">
              <w:rPr>
                <w:sz w:val="28"/>
                <w:szCs w:val="28"/>
                <w:lang w:val="en-US"/>
              </w:rPr>
              <w:t>1</w:t>
            </w:r>
          </w:p>
          <w:p w:rsidR="003703A6" w:rsidRPr="00DB3C87" w:rsidRDefault="003703A6" w:rsidP="003356AF">
            <w:pPr>
              <w:contextualSpacing/>
              <w:rPr>
                <w:b/>
                <w:sz w:val="28"/>
                <w:szCs w:val="28"/>
                <w:lang w:val="en-US"/>
              </w:rPr>
            </w:pPr>
            <w:r w:rsidRPr="002A2F10">
              <w:rPr>
                <w:sz w:val="28"/>
                <w:szCs w:val="28"/>
              </w:rPr>
              <w:t>13.04.20</w:t>
            </w:r>
            <w:r>
              <w:rPr>
                <w:sz w:val="28"/>
                <w:szCs w:val="28"/>
                <w:lang w:val="uk-UA"/>
              </w:rPr>
              <w:t>2</w:t>
            </w:r>
            <w:r w:rsidR="00DB3C87">
              <w:rPr>
                <w:sz w:val="28"/>
                <w:szCs w:val="28"/>
                <w:lang w:val="en-US"/>
              </w:rPr>
              <w:t>2</w:t>
            </w:r>
          </w:p>
        </w:tc>
        <w:tc>
          <w:tcPr>
            <w:tcW w:w="2410" w:type="dxa"/>
            <w:tcBorders>
              <w:right w:val="single" w:sz="4" w:space="0" w:color="auto"/>
            </w:tcBorders>
          </w:tcPr>
          <w:p w:rsidR="003703A6" w:rsidRPr="004B007D" w:rsidRDefault="003703A6" w:rsidP="003356AF">
            <w:pPr>
              <w:contextualSpacing/>
              <w:rPr>
                <w:b/>
                <w:sz w:val="28"/>
                <w:szCs w:val="28"/>
              </w:rPr>
            </w:pPr>
            <w:r w:rsidRPr="004B007D">
              <w:rPr>
                <w:sz w:val="28"/>
                <w:szCs w:val="28"/>
              </w:rPr>
              <w:t xml:space="preserve">Завідувач </w:t>
            </w:r>
          </w:p>
          <w:p w:rsidR="003703A6" w:rsidRPr="008D6245" w:rsidRDefault="003703A6" w:rsidP="003356AF">
            <w:pPr>
              <w:contextualSpacing/>
              <w:rPr>
                <w:b/>
                <w:sz w:val="28"/>
                <w:szCs w:val="28"/>
                <w:lang w:val="uk-UA"/>
              </w:rPr>
            </w:pPr>
            <w:r w:rsidRPr="004B007D">
              <w:rPr>
                <w:sz w:val="28"/>
                <w:szCs w:val="28"/>
              </w:rPr>
              <w:t>Завірюха Г.П.</w:t>
            </w:r>
            <w:r>
              <w:rPr>
                <w:sz w:val="28"/>
                <w:szCs w:val="28"/>
                <w:lang w:val="uk-UA"/>
              </w:rPr>
              <w:t>,</w:t>
            </w:r>
          </w:p>
          <w:p w:rsidR="003703A6" w:rsidRPr="004B007D" w:rsidRDefault="003703A6" w:rsidP="003356AF">
            <w:pPr>
              <w:contextualSpacing/>
              <w:rPr>
                <w:b/>
                <w:sz w:val="28"/>
                <w:szCs w:val="28"/>
              </w:rPr>
            </w:pPr>
            <w:r w:rsidRPr="004B007D">
              <w:rPr>
                <w:sz w:val="28"/>
                <w:szCs w:val="28"/>
              </w:rPr>
              <w:t>вихователь-методист</w:t>
            </w:r>
          </w:p>
          <w:p w:rsidR="003703A6" w:rsidRPr="003356AF" w:rsidRDefault="003703A6" w:rsidP="003356AF">
            <w:pPr>
              <w:contextualSpacing/>
              <w:rPr>
                <w:b/>
                <w:sz w:val="28"/>
                <w:szCs w:val="28"/>
                <w:lang w:val="uk-UA"/>
              </w:rPr>
            </w:pPr>
            <w:r>
              <w:rPr>
                <w:sz w:val="28"/>
                <w:szCs w:val="28"/>
                <w:lang w:val="uk-UA"/>
              </w:rPr>
              <w:t>Токаренко І.Л.</w:t>
            </w:r>
          </w:p>
        </w:tc>
        <w:tc>
          <w:tcPr>
            <w:tcW w:w="1701" w:type="dxa"/>
            <w:tcBorders>
              <w:left w:val="single" w:sz="4" w:space="0" w:color="auto"/>
            </w:tcBorders>
          </w:tcPr>
          <w:p w:rsidR="003703A6" w:rsidRPr="002A2F10" w:rsidRDefault="003703A6" w:rsidP="003356AF">
            <w:pPr>
              <w:rPr>
                <w:b/>
                <w:sz w:val="28"/>
                <w:szCs w:val="28"/>
              </w:rPr>
            </w:pPr>
          </w:p>
          <w:p w:rsidR="003703A6" w:rsidRPr="002A2F10" w:rsidRDefault="003703A6" w:rsidP="003356AF">
            <w:pPr>
              <w:rPr>
                <w:b/>
                <w:sz w:val="28"/>
                <w:szCs w:val="28"/>
              </w:rPr>
            </w:pPr>
          </w:p>
          <w:p w:rsidR="003703A6" w:rsidRPr="002A2F10" w:rsidRDefault="003703A6" w:rsidP="003356AF">
            <w:pPr>
              <w:contextualSpacing/>
              <w:rPr>
                <w:b/>
                <w:sz w:val="28"/>
                <w:szCs w:val="28"/>
              </w:rPr>
            </w:pPr>
          </w:p>
        </w:tc>
      </w:tr>
      <w:tr w:rsidR="003703A6" w:rsidRPr="002A2F10" w:rsidTr="003356AF">
        <w:trPr>
          <w:trHeight w:val="1397"/>
        </w:trPr>
        <w:tc>
          <w:tcPr>
            <w:tcW w:w="1985" w:type="dxa"/>
          </w:tcPr>
          <w:p w:rsidR="003703A6" w:rsidRPr="002A2F10" w:rsidRDefault="003703A6" w:rsidP="003356AF">
            <w:pPr>
              <w:contextualSpacing/>
              <w:rPr>
                <w:b/>
                <w:sz w:val="28"/>
                <w:szCs w:val="28"/>
              </w:rPr>
            </w:pPr>
            <w:r w:rsidRPr="002A2F10">
              <w:rPr>
                <w:sz w:val="28"/>
                <w:szCs w:val="28"/>
              </w:rPr>
              <w:t>Педгодини, виробничі наради</w:t>
            </w:r>
          </w:p>
        </w:tc>
        <w:tc>
          <w:tcPr>
            <w:tcW w:w="6237" w:type="dxa"/>
          </w:tcPr>
          <w:p w:rsidR="003703A6" w:rsidRPr="004B007D" w:rsidRDefault="003703A6" w:rsidP="003356AF">
            <w:pPr>
              <w:contextualSpacing/>
              <w:rPr>
                <w:b/>
                <w:sz w:val="28"/>
                <w:szCs w:val="28"/>
              </w:rPr>
            </w:pPr>
            <w:r w:rsidRPr="004B007D">
              <w:rPr>
                <w:sz w:val="28"/>
                <w:szCs w:val="28"/>
              </w:rPr>
              <w:t xml:space="preserve">Попередження  дитячого травматизму в ДНЗ </w:t>
            </w:r>
          </w:p>
        </w:tc>
        <w:tc>
          <w:tcPr>
            <w:tcW w:w="2268" w:type="dxa"/>
          </w:tcPr>
          <w:p w:rsidR="003703A6" w:rsidRPr="00DB3C87" w:rsidRDefault="00DB3C87" w:rsidP="003356AF">
            <w:pPr>
              <w:contextualSpacing/>
              <w:rPr>
                <w:sz w:val="28"/>
                <w:szCs w:val="28"/>
                <w:lang w:val="en-US"/>
              </w:rPr>
            </w:pPr>
            <w:r>
              <w:rPr>
                <w:sz w:val="28"/>
                <w:szCs w:val="28"/>
              </w:rPr>
              <w:t>08.09.</w:t>
            </w:r>
            <w:r>
              <w:rPr>
                <w:sz w:val="28"/>
                <w:szCs w:val="28"/>
                <w:lang w:val="en-US"/>
              </w:rPr>
              <w:t>2021</w:t>
            </w:r>
          </w:p>
          <w:p w:rsidR="003703A6" w:rsidRPr="00DB3C87" w:rsidRDefault="003703A6" w:rsidP="003356AF">
            <w:pPr>
              <w:contextualSpacing/>
              <w:rPr>
                <w:b/>
                <w:sz w:val="28"/>
                <w:szCs w:val="28"/>
                <w:lang w:val="en-US"/>
              </w:rPr>
            </w:pPr>
            <w:r>
              <w:rPr>
                <w:sz w:val="28"/>
                <w:szCs w:val="28"/>
              </w:rPr>
              <w:t>1</w:t>
            </w:r>
            <w:r>
              <w:rPr>
                <w:sz w:val="28"/>
                <w:szCs w:val="28"/>
                <w:lang w:val="en-US"/>
              </w:rPr>
              <w:t>3</w:t>
            </w:r>
            <w:r>
              <w:rPr>
                <w:sz w:val="28"/>
                <w:szCs w:val="28"/>
              </w:rPr>
              <w:t>.11.20</w:t>
            </w:r>
            <w:r>
              <w:rPr>
                <w:sz w:val="28"/>
                <w:szCs w:val="28"/>
                <w:lang w:val="uk-UA"/>
              </w:rPr>
              <w:t>2</w:t>
            </w:r>
            <w:r w:rsidR="00DB3C87">
              <w:rPr>
                <w:sz w:val="28"/>
                <w:szCs w:val="28"/>
                <w:lang w:val="en-US"/>
              </w:rPr>
              <w:t>1</w:t>
            </w:r>
          </w:p>
          <w:p w:rsidR="003703A6" w:rsidRPr="00DB3C87" w:rsidRDefault="003703A6" w:rsidP="003356AF">
            <w:pPr>
              <w:contextualSpacing/>
              <w:rPr>
                <w:sz w:val="28"/>
                <w:szCs w:val="28"/>
                <w:lang w:val="en-US"/>
              </w:rPr>
            </w:pPr>
            <w:r>
              <w:rPr>
                <w:sz w:val="28"/>
                <w:szCs w:val="28"/>
              </w:rPr>
              <w:t>1</w:t>
            </w:r>
            <w:r>
              <w:rPr>
                <w:sz w:val="28"/>
                <w:szCs w:val="28"/>
                <w:lang w:val="uk-UA"/>
              </w:rPr>
              <w:t>6</w:t>
            </w:r>
            <w:r w:rsidRPr="002A2F10">
              <w:rPr>
                <w:sz w:val="28"/>
                <w:szCs w:val="28"/>
              </w:rPr>
              <w:t>.02.</w:t>
            </w:r>
            <w:r w:rsidR="00DB3C87">
              <w:rPr>
                <w:sz w:val="28"/>
                <w:szCs w:val="28"/>
                <w:lang w:val="en-US"/>
              </w:rPr>
              <w:t>2022</w:t>
            </w:r>
          </w:p>
          <w:p w:rsidR="003703A6" w:rsidRPr="00DB3C87" w:rsidRDefault="003703A6" w:rsidP="003356AF">
            <w:pPr>
              <w:contextualSpacing/>
              <w:rPr>
                <w:b/>
                <w:sz w:val="28"/>
                <w:szCs w:val="28"/>
                <w:lang w:val="en-US"/>
              </w:rPr>
            </w:pPr>
            <w:r>
              <w:rPr>
                <w:sz w:val="28"/>
                <w:szCs w:val="28"/>
              </w:rPr>
              <w:t>2</w:t>
            </w:r>
            <w:r>
              <w:rPr>
                <w:sz w:val="28"/>
                <w:szCs w:val="28"/>
                <w:lang w:val="en-US"/>
              </w:rPr>
              <w:t>6</w:t>
            </w:r>
            <w:r w:rsidRPr="002A2F10">
              <w:rPr>
                <w:sz w:val="28"/>
                <w:szCs w:val="28"/>
              </w:rPr>
              <w:t>.04.20</w:t>
            </w:r>
            <w:r>
              <w:rPr>
                <w:sz w:val="28"/>
                <w:szCs w:val="28"/>
                <w:lang w:val="uk-UA"/>
              </w:rPr>
              <w:t>2</w:t>
            </w:r>
            <w:r w:rsidR="00DB3C87">
              <w:rPr>
                <w:sz w:val="28"/>
                <w:szCs w:val="28"/>
                <w:lang w:val="en-US"/>
              </w:rPr>
              <w:t>2</w:t>
            </w:r>
          </w:p>
        </w:tc>
        <w:tc>
          <w:tcPr>
            <w:tcW w:w="2410" w:type="dxa"/>
            <w:tcBorders>
              <w:right w:val="single" w:sz="4" w:space="0" w:color="auto"/>
            </w:tcBorders>
          </w:tcPr>
          <w:p w:rsidR="003703A6" w:rsidRPr="004B007D" w:rsidRDefault="003703A6" w:rsidP="003356AF">
            <w:pPr>
              <w:contextualSpacing/>
              <w:rPr>
                <w:b/>
                <w:sz w:val="28"/>
                <w:szCs w:val="28"/>
              </w:rPr>
            </w:pPr>
            <w:r w:rsidRPr="004B007D">
              <w:rPr>
                <w:sz w:val="28"/>
                <w:szCs w:val="28"/>
              </w:rPr>
              <w:t xml:space="preserve">Завідувач </w:t>
            </w:r>
          </w:p>
          <w:p w:rsidR="003703A6" w:rsidRPr="008D6245" w:rsidRDefault="003703A6" w:rsidP="003356AF">
            <w:pPr>
              <w:contextualSpacing/>
              <w:rPr>
                <w:b/>
                <w:sz w:val="28"/>
                <w:szCs w:val="28"/>
                <w:lang w:val="uk-UA"/>
              </w:rPr>
            </w:pPr>
            <w:r w:rsidRPr="004B007D">
              <w:rPr>
                <w:sz w:val="28"/>
                <w:szCs w:val="28"/>
              </w:rPr>
              <w:t>Завірюха Г.П.</w:t>
            </w:r>
            <w:r>
              <w:rPr>
                <w:sz w:val="28"/>
                <w:szCs w:val="28"/>
                <w:lang w:val="uk-UA"/>
              </w:rPr>
              <w:t>,</w:t>
            </w:r>
          </w:p>
          <w:p w:rsidR="003703A6" w:rsidRPr="004B007D" w:rsidRDefault="003703A6" w:rsidP="003356AF">
            <w:pPr>
              <w:contextualSpacing/>
              <w:rPr>
                <w:b/>
                <w:sz w:val="28"/>
                <w:szCs w:val="28"/>
              </w:rPr>
            </w:pPr>
            <w:r w:rsidRPr="004B007D">
              <w:rPr>
                <w:sz w:val="28"/>
                <w:szCs w:val="28"/>
              </w:rPr>
              <w:t>вихователь-методист</w:t>
            </w:r>
          </w:p>
          <w:p w:rsidR="003703A6" w:rsidRPr="002A2F10" w:rsidRDefault="003703A6" w:rsidP="003356AF">
            <w:pPr>
              <w:contextualSpacing/>
              <w:rPr>
                <w:b/>
                <w:sz w:val="28"/>
                <w:szCs w:val="28"/>
              </w:rPr>
            </w:pPr>
            <w:r>
              <w:rPr>
                <w:sz w:val="28"/>
                <w:szCs w:val="28"/>
                <w:lang w:val="uk-UA"/>
              </w:rPr>
              <w:t>Токаренко І.Л.</w:t>
            </w:r>
          </w:p>
        </w:tc>
        <w:tc>
          <w:tcPr>
            <w:tcW w:w="1701" w:type="dxa"/>
            <w:tcBorders>
              <w:left w:val="single" w:sz="4" w:space="0" w:color="auto"/>
            </w:tcBorders>
          </w:tcPr>
          <w:p w:rsidR="003703A6" w:rsidRPr="002A2F10" w:rsidRDefault="003703A6" w:rsidP="003356AF">
            <w:pPr>
              <w:rPr>
                <w:b/>
                <w:sz w:val="28"/>
                <w:szCs w:val="28"/>
              </w:rPr>
            </w:pPr>
          </w:p>
          <w:p w:rsidR="003703A6" w:rsidRPr="002A2F10" w:rsidRDefault="003703A6" w:rsidP="003356AF">
            <w:pPr>
              <w:rPr>
                <w:b/>
                <w:sz w:val="28"/>
                <w:szCs w:val="28"/>
              </w:rPr>
            </w:pPr>
          </w:p>
          <w:p w:rsidR="003703A6" w:rsidRPr="002A2F10" w:rsidRDefault="003703A6" w:rsidP="003356AF">
            <w:pPr>
              <w:contextualSpacing/>
              <w:rPr>
                <w:b/>
                <w:sz w:val="28"/>
                <w:szCs w:val="28"/>
              </w:rPr>
            </w:pPr>
          </w:p>
        </w:tc>
      </w:tr>
      <w:tr w:rsidR="003703A6" w:rsidRPr="002A2F10" w:rsidTr="003356AF">
        <w:trPr>
          <w:trHeight w:val="791"/>
        </w:trPr>
        <w:tc>
          <w:tcPr>
            <w:tcW w:w="1985" w:type="dxa"/>
          </w:tcPr>
          <w:p w:rsidR="003703A6" w:rsidRPr="002A2F10" w:rsidRDefault="003703A6" w:rsidP="003356AF">
            <w:pPr>
              <w:contextualSpacing/>
              <w:rPr>
                <w:b/>
                <w:sz w:val="28"/>
                <w:szCs w:val="28"/>
              </w:rPr>
            </w:pPr>
            <w:r w:rsidRPr="002A2F10">
              <w:rPr>
                <w:sz w:val="28"/>
                <w:szCs w:val="28"/>
              </w:rPr>
              <w:t xml:space="preserve">Контроль </w:t>
            </w:r>
          </w:p>
        </w:tc>
        <w:tc>
          <w:tcPr>
            <w:tcW w:w="6237" w:type="dxa"/>
          </w:tcPr>
          <w:p w:rsidR="003703A6" w:rsidRPr="004B007D" w:rsidRDefault="003703A6" w:rsidP="003356AF">
            <w:pPr>
              <w:contextualSpacing/>
              <w:rPr>
                <w:b/>
                <w:sz w:val="28"/>
                <w:szCs w:val="28"/>
              </w:rPr>
            </w:pPr>
            <w:r w:rsidRPr="004B007D">
              <w:rPr>
                <w:sz w:val="28"/>
                <w:szCs w:val="28"/>
              </w:rPr>
              <w:t>Особиста  відповідальність співробітників у період проведення масових заходів</w:t>
            </w:r>
          </w:p>
        </w:tc>
        <w:tc>
          <w:tcPr>
            <w:tcW w:w="2268" w:type="dxa"/>
          </w:tcPr>
          <w:p w:rsidR="003703A6" w:rsidRPr="002A2F10" w:rsidRDefault="003703A6" w:rsidP="003356AF">
            <w:pPr>
              <w:contextualSpacing/>
              <w:rPr>
                <w:b/>
                <w:sz w:val="28"/>
                <w:szCs w:val="28"/>
              </w:rPr>
            </w:pPr>
            <w:r w:rsidRPr="002A2F10">
              <w:rPr>
                <w:sz w:val="28"/>
                <w:szCs w:val="28"/>
              </w:rPr>
              <w:t xml:space="preserve">Згідно річного плану роботи </w:t>
            </w:r>
          </w:p>
        </w:tc>
        <w:tc>
          <w:tcPr>
            <w:tcW w:w="2410" w:type="dxa"/>
            <w:tcBorders>
              <w:right w:val="single" w:sz="4" w:space="0" w:color="auto"/>
            </w:tcBorders>
          </w:tcPr>
          <w:p w:rsidR="003703A6" w:rsidRPr="002A2F10" w:rsidRDefault="003703A6" w:rsidP="003356AF">
            <w:pPr>
              <w:contextualSpacing/>
              <w:rPr>
                <w:b/>
                <w:sz w:val="28"/>
                <w:szCs w:val="28"/>
              </w:rPr>
            </w:pPr>
            <w:r w:rsidRPr="002A2F10">
              <w:rPr>
                <w:sz w:val="28"/>
                <w:szCs w:val="28"/>
              </w:rPr>
              <w:t xml:space="preserve">Завідувач </w:t>
            </w:r>
          </w:p>
          <w:p w:rsidR="003703A6" w:rsidRPr="002A2F10" w:rsidRDefault="003703A6" w:rsidP="003356AF">
            <w:pPr>
              <w:contextualSpacing/>
              <w:rPr>
                <w:b/>
                <w:sz w:val="28"/>
                <w:szCs w:val="28"/>
              </w:rPr>
            </w:pPr>
            <w:r w:rsidRPr="002A2F10">
              <w:rPr>
                <w:sz w:val="28"/>
                <w:szCs w:val="28"/>
              </w:rPr>
              <w:t>Завірюха Г.П.</w:t>
            </w:r>
          </w:p>
        </w:tc>
        <w:tc>
          <w:tcPr>
            <w:tcW w:w="1701" w:type="dxa"/>
            <w:tcBorders>
              <w:left w:val="single" w:sz="4" w:space="0" w:color="auto"/>
            </w:tcBorders>
          </w:tcPr>
          <w:p w:rsidR="003703A6" w:rsidRPr="002A2F10" w:rsidRDefault="003703A6" w:rsidP="003356AF">
            <w:pPr>
              <w:contextualSpacing/>
              <w:rPr>
                <w:b/>
                <w:sz w:val="28"/>
                <w:szCs w:val="28"/>
              </w:rPr>
            </w:pPr>
          </w:p>
        </w:tc>
      </w:tr>
      <w:tr w:rsidR="003703A6" w:rsidRPr="002A2F10" w:rsidTr="003356AF">
        <w:trPr>
          <w:trHeight w:val="1417"/>
        </w:trPr>
        <w:tc>
          <w:tcPr>
            <w:tcW w:w="1985" w:type="dxa"/>
          </w:tcPr>
          <w:p w:rsidR="003703A6" w:rsidRPr="004B007D" w:rsidRDefault="003703A6" w:rsidP="003356AF">
            <w:pPr>
              <w:contextualSpacing/>
              <w:rPr>
                <w:b/>
                <w:sz w:val="28"/>
                <w:szCs w:val="28"/>
              </w:rPr>
            </w:pPr>
            <w:r w:rsidRPr="004B007D">
              <w:rPr>
                <w:sz w:val="28"/>
                <w:szCs w:val="28"/>
              </w:rPr>
              <w:lastRenderedPageBreak/>
              <w:t>Загальні та групові батьківські збори</w:t>
            </w:r>
          </w:p>
        </w:tc>
        <w:tc>
          <w:tcPr>
            <w:tcW w:w="6237" w:type="dxa"/>
          </w:tcPr>
          <w:p w:rsidR="003703A6" w:rsidRPr="004B007D" w:rsidRDefault="003703A6" w:rsidP="003356AF">
            <w:pPr>
              <w:contextualSpacing/>
              <w:rPr>
                <w:b/>
                <w:sz w:val="28"/>
                <w:szCs w:val="28"/>
              </w:rPr>
            </w:pPr>
            <w:r w:rsidRPr="004B007D">
              <w:rPr>
                <w:sz w:val="28"/>
                <w:szCs w:val="28"/>
              </w:rPr>
              <w:t xml:space="preserve">Охорон  життя та попередження дитячого травматизму </w:t>
            </w:r>
          </w:p>
        </w:tc>
        <w:tc>
          <w:tcPr>
            <w:tcW w:w="2268" w:type="dxa"/>
          </w:tcPr>
          <w:p w:rsidR="003703A6" w:rsidRPr="00DB3C87" w:rsidRDefault="003703A6" w:rsidP="003356AF">
            <w:pPr>
              <w:contextualSpacing/>
              <w:rPr>
                <w:b/>
                <w:sz w:val="28"/>
                <w:szCs w:val="28"/>
                <w:lang w:val="en-US"/>
              </w:rPr>
            </w:pPr>
            <w:r>
              <w:rPr>
                <w:sz w:val="28"/>
                <w:szCs w:val="28"/>
              </w:rPr>
              <w:t xml:space="preserve">до </w:t>
            </w:r>
            <w:r>
              <w:rPr>
                <w:sz w:val="28"/>
                <w:szCs w:val="28"/>
                <w:lang w:val="en-US"/>
              </w:rPr>
              <w:t>19</w:t>
            </w:r>
            <w:r>
              <w:rPr>
                <w:sz w:val="28"/>
                <w:szCs w:val="28"/>
              </w:rPr>
              <w:t>.10.20</w:t>
            </w:r>
            <w:r>
              <w:rPr>
                <w:sz w:val="28"/>
                <w:szCs w:val="28"/>
                <w:lang w:val="uk-UA"/>
              </w:rPr>
              <w:t>2</w:t>
            </w:r>
            <w:r w:rsidR="00DB3C87">
              <w:rPr>
                <w:sz w:val="28"/>
                <w:szCs w:val="28"/>
                <w:lang w:val="en-US"/>
              </w:rPr>
              <w:t>1</w:t>
            </w:r>
          </w:p>
          <w:p w:rsidR="003703A6" w:rsidRPr="00DB3C87" w:rsidRDefault="003703A6" w:rsidP="003356AF">
            <w:pPr>
              <w:contextualSpacing/>
              <w:rPr>
                <w:b/>
                <w:sz w:val="28"/>
                <w:szCs w:val="28"/>
                <w:lang w:val="en-US"/>
              </w:rPr>
            </w:pPr>
            <w:r w:rsidRPr="002A2F10">
              <w:rPr>
                <w:sz w:val="28"/>
                <w:szCs w:val="28"/>
              </w:rPr>
              <w:t xml:space="preserve">до </w:t>
            </w:r>
            <w:r>
              <w:rPr>
                <w:sz w:val="28"/>
                <w:szCs w:val="28"/>
              </w:rPr>
              <w:t>20.03.20</w:t>
            </w:r>
            <w:r>
              <w:rPr>
                <w:sz w:val="28"/>
                <w:szCs w:val="28"/>
                <w:lang w:val="uk-UA"/>
              </w:rPr>
              <w:t>2</w:t>
            </w:r>
            <w:r w:rsidR="00DB3C87">
              <w:rPr>
                <w:sz w:val="28"/>
                <w:szCs w:val="28"/>
                <w:lang w:val="en-US"/>
              </w:rPr>
              <w:t>2</w:t>
            </w:r>
          </w:p>
        </w:tc>
        <w:tc>
          <w:tcPr>
            <w:tcW w:w="2410" w:type="dxa"/>
            <w:tcBorders>
              <w:right w:val="single" w:sz="4" w:space="0" w:color="auto"/>
            </w:tcBorders>
          </w:tcPr>
          <w:p w:rsidR="003703A6" w:rsidRPr="004B007D" w:rsidRDefault="003703A6" w:rsidP="003356AF">
            <w:pPr>
              <w:contextualSpacing/>
              <w:rPr>
                <w:b/>
                <w:sz w:val="28"/>
                <w:szCs w:val="28"/>
              </w:rPr>
            </w:pPr>
            <w:r w:rsidRPr="004B007D">
              <w:rPr>
                <w:sz w:val="28"/>
                <w:szCs w:val="28"/>
              </w:rPr>
              <w:t xml:space="preserve">Завідувач </w:t>
            </w:r>
          </w:p>
          <w:p w:rsidR="003703A6" w:rsidRPr="008D6245" w:rsidRDefault="003703A6" w:rsidP="003356AF">
            <w:pPr>
              <w:contextualSpacing/>
              <w:rPr>
                <w:b/>
                <w:sz w:val="28"/>
                <w:szCs w:val="28"/>
                <w:lang w:val="uk-UA"/>
              </w:rPr>
            </w:pPr>
            <w:r w:rsidRPr="004B007D">
              <w:rPr>
                <w:sz w:val="28"/>
                <w:szCs w:val="28"/>
              </w:rPr>
              <w:t>Завірюха Г.П.</w:t>
            </w:r>
            <w:r>
              <w:rPr>
                <w:sz w:val="28"/>
                <w:szCs w:val="28"/>
                <w:lang w:val="uk-UA"/>
              </w:rPr>
              <w:t>,</w:t>
            </w:r>
          </w:p>
          <w:p w:rsidR="003703A6" w:rsidRPr="004B007D" w:rsidRDefault="003703A6" w:rsidP="003356AF">
            <w:pPr>
              <w:contextualSpacing/>
              <w:rPr>
                <w:b/>
                <w:sz w:val="28"/>
                <w:szCs w:val="28"/>
              </w:rPr>
            </w:pPr>
            <w:r w:rsidRPr="004B007D">
              <w:rPr>
                <w:sz w:val="28"/>
                <w:szCs w:val="28"/>
              </w:rPr>
              <w:t>вихователь-методист</w:t>
            </w:r>
          </w:p>
          <w:p w:rsidR="003703A6" w:rsidRPr="002A2F10" w:rsidRDefault="003703A6" w:rsidP="003356AF">
            <w:pPr>
              <w:contextualSpacing/>
              <w:rPr>
                <w:b/>
                <w:sz w:val="28"/>
                <w:szCs w:val="28"/>
              </w:rPr>
            </w:pPr>
            <w:r>
              <w:rPr>
                <w:sz w:val="28"/>
                <w:szCs w:val="28"/>
                <w:lang w:val="uk-UA"/>
              </w:rPr>
              <w:t>Токаренко І.Л.</w:t>
            </w:r>
          </w:p>
        </w:tc>
        <w:tc>
          <w:tcPr>
            <w:tcW w:w="1701" w:type="dxa"/>
            <w:tcBorders>
              <w:left w:val="single" w:sz="4" w:space="0" w:color="auto"/>
            </w:tcBorders>
          </w:tcPr>
          <w:p w:rsidR="003703A6" w:rsidRPr="002A2F10" w:rsidRDefault="003703A6" w:rsidP="003356AF">
            <w:pPr>
              <w:rPr>
                <w:b/>
                <w:sz w:val="28"/>
                <w:szCs w:val="28"/>
              </w:rPr>
            </w:pPr>
          </w:p>
          <w:p w:rsidR="003703A6" w:rsidRPr="002A2F10" w:rsidRDefault="003703A6" w:rsidP="003356AF">
            <w:pPr>
              <w:rPr>
                <w:b/>
                <w:sz w:val="28"/>
                <w:szCs w:val="28"/>
              </w:rPr>
            </w:pPr>
          </w:p>
          <w:p w:rsidR="003703A6" w:rsidRPr="002A2F10" w:rsidRDefault="003703A6" w:rsidP="003356AF">
            <w:pPr>
              <w:contextualSpacing/>
              <w:rPr>
                <w:b/>
                <w:sz w:val="28"/>
                <w:szCs w:val="28"/>
              </w:rPr>
            </w:pPr>
          </w:p>
        </w:tc>
      </w:tr>
      <w:tr w:rsidR="003703A6" w:rsidRPr="003D17CC" w:rsidTr="003356AF">
        <w:trPr>
          <w:trHeight w:val="1202"/>
        </w:trPr>
        <w:tc>
          <w:tcPr>
            <w:tcW w:w="1985" w:type="dxa"/>
          </w:tcPr>
          <w:p w:rsidR="003703A6" w:rsidRPr="002A2F10" w:rsidRDefault="003703A6" w:rsidP="003356AF">
            <w:pPr>
              <w:contextualSpacing/>
              <w:rPr>
                <w:b/>
                <w:sz w:val="28"/>
                <w:szCs w:val="28"/>
              </w:rPr>
            </w:pPr>
            <w:r w:rsidRPr="002A2F10">
              <w:rPr>
                <w:sz w:val="28"/>
                <w:szCs w:val="28"/>
              </w:rPr>
              <w:t>Інформація в батьківських куточках</w:t>
            </w:r>
          </w:p>
        </w:tc>
        <w:tc>
          <w:tcPr>
            <w:tcW w:w="6237" w:type="dxa"/>
          </w:tcPr>
          <w:p w:rsidR="003703A6" w:rsidRPr="002A2F10" w:rsidRDefault="003703A6" w:rsidP="003356AF">
            <w:pPr>
              <w:contextualSpacing/>
              <w:rPr>
                <w:b/>
                <w:sz w:val="28"/>
                <w:szCs w:val="28"/>
              </w:rPr>
            </w:pPr>
            <w:r w:rsidRPr="002A2F10">
              <w:rPr>
                <w:sz w:val="28"/>
                <w:szCs w:val="28"/>
              </w:rPr>
              <w:t xml:space="preserve">«Безпека життєдіяльності на водоймах» </w:t>
            </w:r>
          </w:p>
        </w:tc>
        <w:tc>
          <w:tcPr>
            <w:tcW w:w="2268" w:type="dxa"/>
          </w:tcPr>
          <w:p w:rsidR="003703A6" w:rsidRPr="00DB3C87" w:rsidRDefault="003703A6" w:rsidP="003356AF">
            <w:pPr>
              <w:contextualSpacing/>
              <w:rPr>
                <w:b/>
                <w:sz w:val="28"/>
                <w:szCs w:val="28"/>
                <w:lang w:val="en-US"/>
              </w:rPr>
            </w:pPr>
            <w:r>
              <w:rPr>
                <w:sz w:val="28"/>
                <w:szCs w:val="28"/>
                <w:lang w:val="en-US"/>
              </w:rPr>
              <w:t>1</w:t>
            </w:r>
            <w:r>
              <w:rPr>
                <w:sz w:val="28"/>
                <w:szCs w:val="28"/>
              </w:rPr>
              <w:t>0.12.20</w:t>
            </w:r>
            <w:r>
              <w:rPr>
                <w:sz w:val="28"/>
                <w:szCs w:val="28"/>
                <w:lang w:val="uk-UA"/>
              </w:rPr>
              <w:t>2</w:t>
            </w:r>
            <w:r w:rsidR="00DB3C87">
              <w:rPr>
                <w:sz w:val="28"/>
                <w:szCs w:val="28"/>
                <w:lang w:val="en-US"/>
              </w:rPr>
              <w:t>1</w:t>
            </w:r>
          </w:p>
        </w:tc>
        <w:tc>
          <w:tcPr>
            <w:tcW w:w="2410" w:type="dxa"/>
            <w:tcBorders>
              <w:right w:val="single" w:sz="4" w:space="0" w:color="auto"/>
            </w:tcBorders>
          </w:tcPr>
          <w:p w:rsidR="003703A6" w:rsidRPr="004B007D" w:rsidRDefault="003703A6" w:rsidP="003356AF">
            <w:pPr>
              <w:contextualSpacing/>
              <w:rPr>
                <w:b/>
                <w:sz w:val="28"/>
                <w:szCs w:val="28"/>
              </w:rPr>
            </w:pPr>
            <w:r w:rsidRPr="004B007D">
              <w:rPr>
                <w:sz w:val="28"/>
                <w:szCs w:val="28"/>
              </w:rPr>
              <w:t xml:space="preserve">Завідувач </w:t>
            </w:r>
          </w:p>
          <w:p w:rsidR="003703A6" w:rsidRPr="004B007D" w:rsidRDefault="003703A6" w:rsidP="003356AF">
            <w:pPr>
              <w:contextualSpacing/>
              <w:rPr>
                <w:b/>
                <w:sz w:val="28"/>
                <w:szCs w:val="28"/>
              </w:rPr>
            </w:pPr>
            <w:r w:rsidRPr="004B007D">
              <w:rPr>
                <w:sz w:val="28"/>
                <w:szCs w:val="28"/>
              </w:rPr>
              <w:t>Завірюха Г.П.</w:t>
            </w:r>
          </w:p>
          <w:p w:rsidR="003703A6" w:rsidRPr="004B007D" w:rsidRDefault="003703A6" w:rsidP="003356AF">
            <w:pPr>
              <w:contextualSpacing/>
              <w:rPr>
                <w:b/>
                <w:sz w:val="28"/>
                <w:szCs w:val="28"/>
              </w:rPr>
            </w:pPr>
            <w:r w:rsidRPr="004B007D">
              <w:rPr>
                <w:sz w:val="28"/>
                <w:szCs w:val="28"/>
              </w:rPr>
              <w:t>вихователь-методист</w:t>
            </w:r>
            <w:r>
              <w:rPr>
                <w:sz w:val="28"/>
                <w:szCs w:val="28"/>
                <w:lang w:val="uk-UA"/>
              </w:rPr>
              <w:t xml:space="preserve"> Токаренко І.Л.</w:t>
            </w:r>
          </w:p>
          <w:p w:rsidR="003703A6" w:rsidRPr="004B007D" w:rsidRDefault="003703A6" w:rsidP="003356AF">
            <w:pPr>
              <w:contextualSpacing/>
              <w:rPr>
                <w:b/>
                <w:sz w:val="28"/>
                <w:szCs w:val="28"/>
              </w:rPr>
            </w:pPr>
            <w:r w:rsidRPr="002A2F10">
              <w:rPr>
                <w:sz w:val="28"/>
                <w:szCs w:val="28"/>
              </w:rPr>
              <w:t>вихователі</w:t>
            </w:r>
            <w:r w:rsidRPr="004B007D">
              <w:rPr>
                <w:sz w:val="28"/>
                <w:szCs w:val="28"/>
              </w:rPr>
              <w:t xml:space="preserve"> всіх вікових груп </w:t>
            </w:r>
          </w:p>
        </w:tc>
        <w:tc>
          <w:tcPr>
            <w:tcW w:w="1701" w:type="dxa"/>
            <w:tcBorders>
              <w:left w:val="single" w:sz="4" w:space="0" w:color="auto"/>
            </w:tcBorders>
          </w:tcPr>
          <w:p w:rsidR="003703A6" w:rsidRPr="004B007D" w:rsidRDefault="003703A6" w:rsidP="003356AF">
            <w:pPr>
              <w:contextualSpacing/>
              <w:rPr>
                <w:b/>
                <w:sz w:val="28"/>
                <w:szCs w:val="28"/>
              </w:rPr>
            </w:pPr>
          </w:p>
        </w:tc>
      </w:tr>
      <w:tr w:rsidR="003703A6" w:rsidRPr="003D17CC" w:rsidTr="003356AF">
        <w:trPr>
          <w:trHeight w:val="1178"/>
        </w:trPr>
        <w:tc>
          <w:tcPr>
            <w:tcW w:w="1985" w:type="dxa"/>
          </w:tcPr>
          <w:p w:rsidR="003703A6" w:rsidRPr="002A2F10" w:rsidRDefault="003703A6" w:rsidP="003356AF">
            <w:pPr>
              <w:contextualSpacing/>
              <w:rPr>
                <w:b/>
                <w:sz w:val="28"/>
                <w:szCs w:val="28"/>
              </w:rPr>
            </w:pPr>
            <w:r w:rsidRPr="002A2F10">
              <w:rPr>
                <w:sz w:val="28"/>
                <w:szCs w:val="28"/>
              </w:rPr>
              <w:t xml:space="preserve">Самоосвіта </w:t>
            </w:r>
          </w:p>
        </w:tc>
        <w:tc>
          <w:tcPr>
            <w:tcW w:w="6237" w:type="dxa"/>
          </w:tcPr>
          <w:p w:rsidR="003703A6" w:rsidRPr="004B007D" w:rsidRDefault="003703A6" w:rsidP="003356AF">
            <w:pPr>
              <w:contextualSpacing/>
              <w:rPr>
                <w:b/>
                <w:sz w:val="28"/>
                <w:szCs w:val="28"/>
              </w:rPr>
            </w:pPr>
            <w:r w:rsidRPr="004B007D">
              <w:rPr>
                <w:sz w:val="28"/>
                <w:szCs w:val="28"/>
              </w:rPr>
              <w:t>Охорона  життя та попередження дитячого травматизму</w:t>
            </w:r>
          </w:p>
        </w:tc>
        <w:tc>
          <w:tcPr>
            <w:tcW w:w="2268" w:type="dxa"/>
          </w:tcPr>
          <w:p w:rsidR="003703A6" w:rsidRPr="002A2F10" w:rsidRDefault="003703A6" w:rsidP="003356AF">
            <w:pPr>
              <w:contextualSpacing/>
              <w:rPr>
                <w:b/>
                <w:sz w:val="28"/>
                <w:szCs w:val="28"/>
              </w:rPr>
            </w:pPr>
            <w:r w:rsidRPr="002A2F10">
              <w:rPr>
                <w:sz w:val="28"/>
                <w:szCs w:val="28"/>
              </w:rPr>
              <w:t>Протягом року</w:t>
            </w:r>
          </w:p>
        </w:tc>
        <w:tc>
          <w:tcPr>
            <w:tcW w:w="2410" w:type="dxa"/>
            <w:tcBorders>
              <w:right w:val="single" w:sz="4" w:space="0" w:color="auto"/>
            </w:tcBorders>
          </w:tcPr>
          <w:p w:rsidR="003703A6" w:rsidRPr="004B007D" w:rsidRDefault="003703A6" w:rsidP="003356AF">
            <w:pPr>
              <w:contextualSpacing/>
              <w:rPr>
                <w:b/>
                <w:sz w:val="28"/>
                <w:szCs w:val="28"/>
              </w:rPr>
            </w:pPr>
            <w:r>
              <w:rPr>
                <w:sz w:val="28"/>
                <w:szCs w:val="28"/>
                <w:lang w:val="uk-UA"/>
              </w:rPr>
              <w:t>В</w:t>
            </w:r>
            <w:r w:rsidRPr="004B007D">
              <w:rPr>
                <w:sz w:val="28"/>
                <w:szCs w:val="28"/>
              </w:rPr>
              <w:t>ихователь-методист</w:t>
            </w:r>
          </w:p>
          <w:p w:rsidR="003703A6" w:rsidRPr="004B007D" w:rsidRDefault="003703A6" w:rsidP="003356AF">
            <w:pPr>
              <w:contextualSpacing/>
              <w:rPr>
                <w:b/>
                <w:sz w:val="28"/>
                <w:szCs w:val="28"/>
              </w:rPr>
            </w:pPr>
            <w:r>
              <w:rPr>
                <w:sz w:val="28"/>
                <w:szCs w:val="28"/>
                <w:lang w:val="uk-UA"/>
              </w:rPr>
              <w:t>Токаренко І.Л.</w:t>
            </w:r>
          </w:p>
        </w:tc>
        <w:tc>
          <w:tcPr>
            <w:tcW w:w="1701" w:type="dxa"/>
            <w:tcBorders>
              <w:left w:val="single" w:sz="4" w:space="0" w:color="auto"/>
            </w:tcBorders>
          </w:tcPr>
          <w:p w:rsidR="003703A6" w:rsidRPr="004B007D" w:rsidRDefault="003703A6" w:rsidP="003356AF">
            <w:pPr>
              <w:contextualSpacing/>
              <w:rPr>
                <w:b/>
                <w:sz w:val="28"/>
                <w:szCs w:val="28"/>
              </w:rPr>
            </w:pPr>
          </w:p>
        </w:tc>
      </w:tr>
      <w:tr w:rsidR="003703A6" w:rsidRPr="002A2F10" w:rsidTr="003356AF">
        <w:trPr>
          <w:trHeight w:val="1417"/>
        </w:trPr>
        <w:tc>
          <w:tcPr>
            <w:tcW w:w="1985" w:type="dxa"/>
          </w:tcPr>
          <w:p w:rsidR="003703A6" w:rsidRPr="004B007D" w:rsidRDefault="003703A6" w:rsidP="003356AF">
            <w:pPr>
              <w:contextualSpacing/>
              <w:rPr>
                <w:b/>
                <w:sz w:val="28"/>
                <w:szCs w:val="28"/>
              </w:rPr>
            </w:pPr>
          </w:p>
        </w:tc>
        <w:tc>
          <w:tcPr>
            <w:tcW w:w="6237" w:type="dxa"/>
          </w:tcPr>
          <w:p w:rsidR="003703A6" w:rsidRPr="002A2F10" w:rsidRDefault="003703A6" w:rsidP="003356AF">
            <w:pPr>
              <w:contextualSpacing/>
              <w:rPr>
                <w:b/>
                <w:sz w:val="28"/>
                <w:szCs w:val="28"/>
              </w:rPr>
            </w:pPr>
            <w:r w:rsidRPr="002A2F10">
              <w:rPr>
                <w:sz w:val="28"/>
                <w:szCs w:val="28"/>
              </w:rPr>
              <w:t>Тематичний тиждень з ОБЖД</w:t>
            </w:r>
          </w:p>
        </w:tc>
        <w:tc>
          <w:tcPr>
            <w:tcW w:w="2268" w:type="dxa"/>
          </w:tcPr>
          <w:p w:rsidR="003703A6" w:rsidRPr="002A2F10" w:rsidRDefault="003703A6" w:rsidP="003356AF">
            <w:pPr>
              <w:contextualSpacing/>
              <w:rPr>
                <w:b/>
                <w:sz w:val="28"/>
                <w:szCs w:val="28"/>
              </w:rPr>
            </w:pPr>
            <w:r w:rsidRPr="002A2F10">
              <w:rPr>
                <w:sz w:val="28"/>
                <w:szCs w:val="28"/>
              </w:rPr>
              <w:t xml:space="preserve">травень </w:t>
            </w:r>
          </w:p>
          <w:p w:rsidR="003703A6" w:rsidRPr="00DB3C87" w:rsidRDefault="003703A6" w:rsidP="003356AF">
            <w:pPr>
              <w:contextualSpacing/>
              <w:rPr>
                <w:b/>
                <w:sz w:val="28"/>
                <w:szCs w:val="28"/>
                <w:lang w:val="en-US"/>
              </w:rPr>
            </w:pPr>
            <w:r>
              <w:rPr>
                <w:sz w:val="28"/>
                <w:szCs w:val="28"/>
              </w:rPr>
              <w:t>20</w:t>
            </w:r>
            <w:r>
              <w:rPr>
                <w:sz w:val="28"/>
                <w:szCs w:val="28"/>
                <w:lang w:val="uk-UA"/>
              </w:rPr>
              <w:t>2</w:t>
            </w:r>
            <w:r w:rsidR="00DB3C87">
              <w:rPr>
                <w:sz w:val="28"/>
                <w:szCs w:val="28"/>
                <w:lang w:val="en-US"/>
              </w:rPr>
              <w:t>2</w:t>
            </w:r>
          </w:p>
        </w:tc>
        <w:tc>
          <w:tcPr>
            <w:tcW w:w="2410" w:type="dxa"/>
            <w:tcBorders>
              <w:right w:val="single" w:sz="4" w:space="0" w:color="auto"/>
            </w:tcBorders>
          </w:tcPr>
          <w:p w:rsidR="003703A6" w:rsidRPr="004B007D" w:rsidRDefault="003703A6" w:rsidP="003356AF">
            <w:pPr>
              <w:contextualSpacing/>
              <w:rPr>
                <w:b/>
                <w:sz w:val="28"/>
                <w:szCs w:val="28"/>
              </w:rPr>
            </w:pPr>
            <w:r>
              <w:rPr>
                <w:sz w:val="28"/>
                <w:szCs w:val="28"/>
                <w:lang w:val="uk-UA"/>
              </w:rPr>
              <w:t>В</w:t>
            </w:r>
            <w:r w:rsidRPr="004B007D">
              <w:rPr>
                <w:sz w:val="28"/>
                <w:szCs w:val="28"/>
              </w:rPr>
              <w:t>ихователь-методист</w:t>
            </w:r>
            <w:r>
              <w:rPr>
                <w:sz w:val="28"/>
                <w:szCs w:val="28"/>
                <w:lang w:val="uk-UA"/>
              </w:rPr>
              <w:t xml:space="preserve"> Токаренко І.Л.</w:t>
            </w:r>
          </w:p>
          <w:p w:rsidR="003703A6" w:rsidRPr="002A2F10" w:rsidRDefault="003703A6" w:rsidP="003356AF">
            <w:pPr>
              <w:contextualSpacing/>
              <w:rPr>
                <w:b/>
                <w:sz w:val="28"/>
                <w:szCs w:val="28"/>
              </w:rPr>
            </w:pPr>
            <w:r w:rsidRPr="002A2F10">
              <w:rPr>
                <w:sz w:val="28"/>
                <w:szCs w:val="28"/>
              </w:rPr>
              <w:t xml:space="preserve">вихователі всіх вікових груп </w:t>
            </w:r>
          </w:p>
        </w:tc>
        <w:tc>
          <w:tcPr>
            <w:tcW w:w="1701" w:type="dxa"/>
            <w:tcBorders>
              <w:left w:val="single" w:sz="4" w:space="0" w:color="auto"/>
            </w:tcBorders>
          </w:tcPr>
          <w:p w:rsidR="003703A6" w:rsidRPr="002A2F10" w:rsidRDefault="003703A6" w:rsidP="003356AF">
            <w:pPr>
              <w:contextualSpacing/>
              <w:rPr>
                <w:b/>
                <w:sz w:val="28"/>
                <w:szCs w:val="28"/>
              </w:rPr>
            </w:pPr>
          </w:p>
        </w:tc>
      </w:tr>
      <w:tr w:rsidR="003703A6" w:rsidRPr="004B007D" w:rsidTr="003356AF">
        <w:trPr>
          <w:trHeight w:val="500"/>
        </w:trPr>
        <w:tc>
          <w:tcPr>
            <w:tcW w:w="12900" w:type="dxa"/>
            <w:gridSpan w:val="4"/>
            <w:tcBorders>
              <w:right w:val="single" w:sz="4" w:space="0" w:color="auto"/>
            </w:tcBorders>
          </w:tcPr>
          <w:p w:rsidR="003703A6" w:rsidRPr="00F619E9" w:rsidRDefault="003703A6" w:rsidP="003356AF">
            <w:pPr>
              <w:contextualSpacing/>
              <w:rPr>
                <w:b/>
                <w:sz w:val="28"/>
                <w:szCs w:val="28"/>
              </w:rPr>
            </w:pPr>
            <w:r w:rsidRPr="00F619E9">
              <w:rPr>
                <w:b/>
                <w:sz w:val="28"/>
                <w:szCs w:val="28"/>
              </w:rPr>
              <w:t xml:space="preserve">                                        II.    Заходи щодо пожежної безпеки</w:t>
            </w:r>
          </w:p>
        </w:tc>
        <w:tc>
          <w:tcPr>
            <w:tcW w:w="1701" w:type="dxa"/>
            <w:tcBorders>
              <w:left w:val="single" w:sz="4" w:space="0" w:color="auto"/>
            </w:tcBorders>
          </w:tcPr>
          <w:p w:rsidR="003703A6" w:rsidRPr="000D11EB" w:rsidRDefault="003703A6" w:rsidP="003356AF">
            <w:pPr>
              <w:contextualSpacing/>
              <w:rPr>
                <w:i/>
                <w:sz w:val="28"/>
                <w:szCs w:val="28"/>
              </w:rPr>
            </w:pPr>
          </w:p>
        </w:tc>
      </w:tr>
      <w:tr w:rsidR="003703A6" w:rsidRPr="002A2F10" w:rsidTr="003356AF">
        <w:trPr>
          <w:trHeight w:val="641"/>
        </w:trPr>
        <w:tc>
          <w:tcPr>
            <w:tcW w:w="1985" w:type="dxa"/>
          </w:tcPr>
          <w:p w:rsidR="003703A6" w:rsidRPr="002A2F10" w:rsidRDefault="003703A6" w:rsidP="003356AF">
            <w:pPr>
              <w:contextualSpacing/>
              <w:rPr>
                <w:b/>
                <w:sz w:val="28"/>
                <w:szCs w:val="28"/>
              </w:rPr>
            </w:pPr>
            <w:r w:rsidRPr="002A2F10">
              <w:rPr>
                <w:sz w:val="28"/>
                <w:szCs w:val="28"/>
              </w:rPr>
              <w:t>Круглий стіл</w:t>
            </w:r>
          </w:p>
        </w:tc>
        <w:tc>
          <w:tcPr>
            <w:tcW w:w="6237" w:type="dxa"/>
          </w:tcPr>
          <w:p w:rsidR="003703A6" w:rsidRPr="008D6245" w:rsidRDefault="003703A6" w:rsidP="003356AF">
            <w:pPr>
              <w:contextualSpacing/>
              <w:rPr>
                <w:b/>
                <w:sz w:val="28"/>
                <w:szCs w:val="28"/>
                <w:lang w:val="uk-UA"/>
              </w:rPr>
            </w:pPr>
            <w:r w:rsidRPr="004B007D">
              <w:rPr>
                <w:sz w:val="28"/>
                <w:szCs w:val="28"/>
              </w:rPr>
              <w:t>Ознайомити учасників навчально – виховного процесу із Законом України «Про пожежну безпеку» та іншими нормативними документами</w:t>
            </w:r>
            <w:r>
              <w:rPr>
                <w:sz w:val="28"/>
                <w:szCs w:val="28"/>
                <w:lang w:val="uk-UA"/>
              </w:rPr>
              <w:t>.</w:t>
            </w:r>
          </w:p>
        </w:tc>
        <w:tc>
          <w:tcPr>
            <w:tcW w:w="2268" w:type="dxa"/>
          </w:tcPr>
          <w:p w:rsidR="003703A6" w:rsidRPr="00DB3C87" w:rsidRDefault="003703A6" w:rsidP="005E410A">
            <w:pPr>
              <w:contextualSpacing/>
              <w:rPr>
                <w:b/>
                <w:sz w:val="28"/>
                <w:szCs w:val="28"/>
                <w:lang w:val="en-US"/>
              </w:rPr>
            </w:pPr>
            <w:r>
              <w:rPr>
                <w:sz w:val="28"/>
                <w:szCs w:val="28"/>
                <w:lang w:val="uk-UA"/>
              </w:rPr>
              <w:t>17</w:t>
            </w:r>
            <w:r w:rsidRPr="002A2F10">
              <w:rPr>
                <w:sz w:val="28"/>
                <w:szCs w:val="28"/>
              </w:rPr>
              <w:t>.09.20</w:t>
            </w:r>
            <w:r>
              <w:rPr>
                <w:sz w:val="28"/>
                <w:szCs w:val="28"/>
                <w:lang w:val="uk-UA"/>
              </w:rPr>
              <w:t>2</w:t>
            </w:r>
            <w:r w:rsidR="00DB3C87">
              <w:rPr>
                <w:sz w:val="28"/>
                <w:szCs w:val="28"/>
                <w:lang w:val="en-US"/>
              </w:rPr>
              <w:t>2</w:t>
            </w:r>
          </w:p>
        </w:tc>
        <w:tc>
          <w:tcPr>
            <w:tcW w:w="2410" w:type="dxa"/>
            <w:tcBorders>
              <w:right w:val="single" w:sz="4" w:space="0" w:color="auto"/>
            </w:tcBorders>
          </w:tcPr>
          <w:p w:rsidR="003703A6" w:rsidRPr="004B007D" w:rsidRDefault="003703A6" w:rsidP="003356AF">
            <w:pPr>
              <w:contextualSpacing/>
              <w:rPr>
                <w:b/>
                <w:sz w:val="28"/>
                <w:szCs w:val="28"/>
              </w:rPr>
            </w:pPr>
            <w:r w:rsidRPr="004B007D">
              <w:rPr>
                <w:sz w:val="28"/>
                <w:szCs w:val="28"/>
              </w:rPr>
              <w:t xml:space="preserve">Завідувач </w:t>
            </w:r>
          </w:p>
          <w:p w:rsidR="003703A6" w:rsidRPr="004B007D" w:rsidRDefault="003703A6" w:rsidP="003356AF">
            <w:pPr>
              <w:contextualSpacing/>
              <w:rPr>
                <w:b/>
                <w:sz w:val="28"/>
                <w:szCs w:val="28"/>
              </w:rPr>
            </w:pPr>
            <w:r w:rsidRPr="004B007D">
              <w:rPr>
                <w:sz w:val="28"/>
                <w:szCs w:val="28"/>
              </w:rPr>
              <w:t>Завірюха Г.П.</w:t>
            </w:r>
          </w:p>
          <w:p w:rsidR="003703A6" w:rsidRPr="004B007D" w:rsidRDefault="003703A6" w:rsidP="003356AF">
            <w:pPr>
              <w:contextualSpacing/>
              <w:rPr>
                <w:b/>
                <w:sz w:val="28"/>
                <w:szCs w:val="28"/>
              </w:rPr>
            </w:pPr>
            <w:r w:rsidRPr="004B007D">
              <w:rPr>
                <w:sz w:val="28"/>
                <w:szCs w:val="28"/>
              </w:rPr>
              <w:t>вихователь-методист</w:t>
            </w:r>
          </w:p>
          <w:p w:rsidR="003703A6" w:rsidRPr="002A2F10" w:rsidRDefault="003703A6" w:rsidP="003356AF">
            <w:pPr>
              <w:contextualSpacing/>
              <w:rPr>
                <w:b/>
                <w:sz w:val="28"/>
                <w:szCs w:val="28"/>
              </w:rPr>
            </w:pPr>
            <w:r>
              <w:rPr>
                <w:sz w:val="28"/>
                <w:szCs w:val="28"/>
                <w:lang w:val="uk-UA"/>
              </w:rPr>
              <w:t>Токаренко І.Л.</w:t>
            </w:r>
          </w:p>
        </w:tc>
        <w:tc>
          <w:tcPr>
            <w:tcW w:w="1701" w:type="dxa"/>
            <w:tcBorders>
              <w:left w:val="single" w:sz="4" w:space="0" w:color="auto"/>
            </w:tcBorders>
          </w:tcPr>
          <w:p w:rsidR="003703A6" w:rsidRPr="002A2F10" w:rsidRDefault="003703A6" w:rsidP="003356AF">
            <w:pPr>
              <w:rPr>
                <w:b/>
                <w:sz w:val="28"/>
                <w:szCs w:val="28"/>
              </w:rPr>
            </w:pPr>
          </w:p>
          <w:p w:rsidR="003703A6" w:rsidRPr="002A2F10" w:rsidRDefault="003703A6" w:rsidP="003356AF">
            <w:pPr>
              <w:rPr>
                <w:b/>
                <w:sz w:val="28"/>
                <w:szCs w:val="28"/>
              </w:rPr>
            </w:pPr>
          </w:p>
          <w:p w:rsidR="003703A6" w:rsidRPr="002A2F10" w:rsidRDefault="003703A6" w:rsidP="003356AF">
            <w:pPr>
              <w:contextualSpacing/>
              <w:rPr>
                <w:b/>
                <w:sz w:val="28"/>
                <w:szCs w:val="28"/>
              </w:rPr>
            </w:pPr>
          </w:p>
        </w:tc>
      </w:tr>
      <w:tr w:rsidR="003703A6" w:rsidRPr="002A2F10" w:rsidTr="003356AF">
        <w:trPr>
          <w:trHeight w:val="641"/>
        </w:trPr>
        <w:tc>
          <w:tcPr>
            <w:tcW w:w="1985" w:type="dxa"/>
          </w:tcPr>
          <w:p w:rsidR="003703A6" w:rsidRPr="002A2F10" w:rsidRDefault="003703A6" w:rsidP="003356AF">
            <w:pPr>
              <w:contextualSpacing/>
              <w:rPr>
                <w:b/>
                <w:sz w:val="28"/>
                <w:szCs w:val="28"/>
              </w:rPr>
            </w:pPr>
            <w:r w:rsidRPr="002A2F10">
              <w:rPr>
                <w:sz w:val="28"/>
                <w:szCs w:val="28"/>
              </w:rPr>
              <w:lastRenderedPageBreak/>
              <w:t xml:space="preserve">Навчання </w:t>
            </w:r>
          </w:p>
        </w:tc>
        <w:tc>
          <w:tcPr>
            <w:tcW w:w="6237" w:type="dxa"/>
          </w:tcPr>
          <w:p w:rsidR="003703A6" w:rsidRPr="008D6245" w:rsidRDefault="003703A6" w:rsidP="003356AF">
            <w:pPr>
              <w:contextualSpacing/>
              <w:rPr>
                <w:b/>
                <w:sz w:val="28"/>
                <w:szCs w:val="28"/>
                <w:lang w:val="uk-UA"/>
              </w:rPr>
            </w:pPr>
            <w:r w:rsidRPr="004B007D">
              <w:rPr>
                <w:sz w:val="28"/>
                <w:szCs w:val="28"/>
              </w:rPr>
              <w:t>Учасників  навчально – виховного процесу ДНЗ із пожежної безпеки</w:t>
            </w:r>
            <w:r>
              <w:rPr>
                <w:sz w:val="28"/>
                <w:szCs w:val="28"/>
                <w:lang w:val="uk-UA"/>
              </w:rPr>
              <w:t>.</w:t>
            </w:r>
          </w:p>
        </w:tc>
        <w:tc>
          <w:tcPr>
            <w:tcW w:w="2268" w:type="dxa"/>
          </w:tcPr>
          <w:p w:rsidR="003703A6" w:rsidRPr="004B007D" w:rsidRDefault="003703A6" w:rsidP="003356AF">
            <w:pPr>
              <w:contextualSpacing/>
              <w:rPr>
                <w:b/>
                <w:sz w:val="28"/>
                <w:szCs w:val="28"/>
              </w:rPr>
            </w:pPr>
            <w:r w:rsidRPr="004B007D">
              <w:rPr>
                <w:sz w:val="28"/>
                <w:szCs w:val="28"/>
              </w:rPr>
              <w:t>Згідно графіка</w:t>
            </w:r>
          </w:p>
          <w:p w:rsidR="003703A6" w:rsidRPr="004B007D" w:rsidRDefault="003703A6" w:rsidP="003356AF">
            <w:pPr>
              <w:contextualSpacing/>
              <w:rPr>
                <w:b/>
                <w:sz w:val="28"/>
                <w:szCs w:val="28"/>
              </w:rPr>
            </w:pPr>
            <w:r w:rsidRPr="004B007D">
              <w:rPr>
                <w:sz w:val="28"/>
                <w:szCs w:val="28"/>
              </w:rPr>
              <w:t>навчань по</w:t>
            </w:r>
          </w:p>
          <w:p w:rsidR="003703A6" w:rsidRPr="004B007D" w:rsidRDefault="003703A6" w:rsidP="003356AF">
            <w:pPr>
              <w:contextualSpacing/>
              <w:rPr>
                <w:b/>
                <w:sz w:val="28"/>
                <w:szCs w:val="28"/>
              </w:rPr>
            </w:pPr>
            <w:r w:rsidRPr="004B007D">
              <w:rPr>
                <w:sz w:val="28"/>
                <w:szCs w:val="28"/>
              </w:rPr>
              <w:t>ППБ</w:t>
            </w:r>
          </w:p>
        </w:tc>
        <w:tc>
          <w:tcPr>
            <w:tcW w:w="2410" w:type="dxa"/>
            <w:tcBorders>
              <w:right w:val="single" w:sz="4" w:space="0" w:color="auto"/>
            </w:tcBorders>
          </w:tcPr>
          <w:p w:rsidR="003703A6" w:rsidRPr="004B007D" w:rsidRDefault="003703A6" w:rsidP="003356AF">
            <w:pPr>
              <w:contextualSpacing/>
              <w:rPr>
                <w:b/>
                <w:sz w:val="28"/>
                <w:szCs w:val="28"/>
              </w:rPr>
            </w:pPr>
            <w:r w:rsidRPr="004B007D">
              <w:rPr>
                <w:sz w:val="28"/>
                <w:szCs w:val="28"/>
              </w:rPr>
              <w:t xml:space="preserve"> Завідувач </w:t>
            </w:r>
          </w:p>
          <w:p w:rsidR="003703A6" w:rsidRPr="004B007D" w:rsidRDefault="003703A6" w:rsidP="003356AF">
            <w:pPr>
              <w:contextualSpacing/>
              <w:rPr>
                <w:b/>
                <w:sz w:val="28"/>
                <w:szCs w:val="28"/>
              </w:rPr>
            </w:pPr>
            <w:r w:rsidRPr="004B007D">
              <w:rPr>
                <w:sz w:val="28"/>
                <w:szCs w:val="28"/>
              </w:rPr>
              <w:t>Завірюха Г.П.</w:t>
            </w:r>
          </w:p>
          <w:p w:rsidR="003703A6" w:rsidRPr="004B007D" w:rsidRDefault="003703A6" w:rsidP="003356AF">
            <w:pPr>
              <w:contextualSpacing/>
              <w:rPr>
                <w:b/>
                <w:sz w:val="28"/>
                <w:szCs w:val="28"/>
              </w:rPr>
            </w:pPr>
            <w:r w:rsidRPr="004B007D">
              <w:rPr>
                <w:sz w:val="28"/>
                <w:szCs w:val="28"/>
              </w:rPr>
              <w:t>вихователь-методист</w:t>
            </w:r>
          </w:p>
          <w:p w:rsidR="003703A6" w:rsidRPr="002A2F10" w:rsidRDefault="003703A6" w:rsidP="003356AF">
            <w:pPr>
              <w:contextualSpacing/>
              <w:rPr>
                <w:b/>
                <w:sz w:val="28"/>
                <w:szCs w:val="28"/>
              </w:rPr>
            </w:pPr>
            <w:r>
              <w:rPr>
                <w:sz w:val="28"/>
                <w:szCs w:val="28"/>
                <w:lang w:val="uk-UA"/>
              </w:rPr>
              <w:t>Токаренко І.Л.</w:t>
            </w:r>
          </w:p>
        </w:tc>
        <w:tc>
          <w:tcPr>
            <w:tcW w:w="1701" w:type="dxa"/>
            <w:tcBorders>
              <w:left w:val="single" w:sz="4" w:space="0" w:color="auto"/>
            </w:tcBorders>
          </w:tcPr>
          <w:p w:rsidR="003703A6" w:rsidRPr="002A2F10" w:rsidRDefault="003703A6" w:rsidP="003356AF">
            <w:pPr>
              <w:rPr>
                <w:b/>
                <w:sz w:val="28"/>
                <w:szCs w:val="28"/>
              </w:rPr>
            </w:pPr>
          </w:p>
          <w:p w:rsidR="003703A6" w:rsidRPr="002A2F10" w:rsidRDefault="003703A6" w:rsidP="003356AF">
            <w:pPr>
              <w:rPr>
                <w:b/>
                <w:sz w:val="28"/>
                <w:szCs w:val="28"/>
              </w:rPr>
            </w:pPr>
          </w:p>
          <w:p w:rsidR="003703A6" w:rsidRPr="002A2F10" w:rsidRDefault="003703A6" w:rsidP="003356AF">
            <w:pPr>
              <w:contextualSpacing/>
              <w:rPr>
                <w:b/>
                <w:sz w:val="28"/>
                <w:szCs w:val="28"/>
              </w:rPr>
            </w:pPr>
          </w:p>
        </w:tc>
      </w:tr>
      <w:tr w:rsidR="003703A6" w:rsidRPr="00AC6EC7" w:rsidTr="00F54050">
        <w:trPr>
          <w:trHeight w:val="1341"/>
        </w:trPr>
        <w:tc>
          <w:tcPr>
            <w:tcW w:w="1985" w:type="dxa"/>
          </w:tcPr>
          <w:p w:rsidR="003703A6" w:rsidRPr="002A2F10" w:rsidRDefault="003703A6" w:rsidP="003356AF">
            <w:pPr>
              <w:contextualSpacing/>
              <w:rPr>
                <w:b/>
                <w:sz w:val="28"/>
                <w:szCs w:val="28"/>
              </w:rPr>
            </w:pPr>
            <w:r w:rsidRPr="002A2F10">
              <w:rPr>
                <w:sz w:val="28"/>
                <w:szCs w:val="28"/>
              </w:rPr>
              <w:t xml:space="preserve">Огляд </w:t>
            </w:r>
          </w:p>
        </w:tc>
        <w:tc>
          <w:tcPr>
            <w:tcW w:w="6237" w:type="dxa"/>
          </w:tcPr>
          <w:p w:rsidR="003703A6" w:rsidRPr="008D6245" w:rsidRDefault="003703A6" w:rsidP="003356AF">
            <w:pPr>
              <w:contextualSpacing/>
              <w:rPr>
                <w:b/>
                <w:sz w:val="28"/>
                <w:szCs w:val="28"/>
                <w:lang w:val="uk-UA"/>
              </w:rPr>
            </w:pPr>
            <w:r w:rsidRPr="004B007D">
              <w:rPr>
                <w:sz w:val="28"/>
                <w:szCs w:val="28"/>
              </w:rPr>
              <w:t>Приміщень  ДНЗ та території щодо дотримання протипожежного режиму</w:t>
            </w:r>
            <w:r>
              <w:rPr>
                <w:sz w:val="28"/>
                <w:szCs w:val="28"/>
                <w:lang w:val="uk-UA"/>
              </w:rPr>
              <w:t>.</w:t>
            </w:r>
          </w:p>
        </w:tc>
        <w:tc>
          <w:tcPr>
            <w:tcW w:w="2268" w:type="dxa"/>
          </w:tcPr>
          <w:p w:rsidR="003703A6" w:rsidRPr="00DB3C87" w:rsidRDefault="003703A6" w:rsidP="003356AF">
            <w:pPr>
              <w:contextualSpacing/>
              <w:rPr>
                <w:b/>
                <w:sz w:val="28"/>
                <w:szCs w:val="28"/>
                <w:lang w:val="en-US"/>
              </w:rPr>
            </w:pPr>
            <w:r>
              <w:rPr>
                <w:sz w:val="28"/>
                <w:szCs w:val="28"/>
              </w:rPr>
              <w:t>1</w:t>
            </w:r>
            <w:r>
              <w:rPr>
                <w:sz w:val="28"/>
                <w:szCs w:val="28"/>
                <w:lang w:val="uk-UA"/>
              </w:rPr>
              <w:t>8</w:t>
            </w:r>
            <w:r w:rsidRPr="002A2F10">
              <w:rPr>
                <w:sz w:val="28"/>
                <w:szCs w:val="28"/>
              </w:rPr>
              <w:t>.10.20</w:t>
            </w:r>
            <w:r>
              <w:rPr>
                <w:sz w:val="28"/>
                <w:szCs w:val="28"/>
                <w:lang w:val="uk-UA"/>
              </w:rPr>
              <w:t>2</w:t>
            </w:r>
            <w:r w:rsidR="00DB3C87">
              <w:rPr>
                <w:sz w:val="28"/>
                <w:szCs w:val="28"/>
                <w:lang w:val="en-US"/>
              </w:rPr>
              <w:t>1</w:t>
            </w:r>
          </w:p>
          <w:p w:rsidR="003703A6" w:rsidRPr="00DB3C87" w:rsidRDefault="003703A6" w:rsidP="003356AF">
            <w:pPr>
              <w:contextualSpacing/>
              <w:rPr>
                <w:b/>
                <w:sz w:val="28"/>
                <w:szCs w:val="28"/>
                <w:lang w:val="en-US"/>
              </w:rPr>
            </w:pPr>
            <w:r>
              <w:rPr>
                <w:sz w:val="28"/>
                <w:szCs w:val="28"/>
              </w:rPr>
              <w:t>0</w:t>
            </w:r>
            <w:r>
              <w:rPr>
                <w:sz w:val="28"/>
                <w:szCs w:val="28"/>
                <w:lang w:val="uk-UA"/>
              </w:rPr>
              <w:t>5</w:t>
            </w:r>
            <w:r w:rsidRPr="002A2F10">
              <w:rPr>
                <w:sz w:val="28"/>
                <w:szCs w:val="28"/>
              </w:rPr>
              <w:t>.02.20</w:t>
            </w:r>
            <w:r>
              <w:rPr>
                <w:sz w:val="28"/>
                <w:szCs w:val="28"/>
                <w:lang w:val="uk-UA"/>
              </w:rPr>
              <w:t>2</w:t>
            </w:r>
            <w:r w:rsidR="00DB3C87">
              <w:rPr>
                <w:sz w:val="28"/>
                <w:szCs w:val="28"/>
                <w:lang w:val="en-US"/>
              </w:rPr>
              <w:t>2</w:t>
            </w:r>
          </w:p>
          <w:p w:rsidR="003703A6" w:rsidRPr="00DB3C87" w:rsidRDefault="003703A6" w:rsidP="005E410A">
            <w:pPr>
              <w:contextualSpacing/>
              <w:rPr>
                <w:b/>
                <w:sz w:val="28"/>
                <w:szCs w:val="28"/>
                <w:lang w:val="en-US"/>
              </w:rPr>
            </w:pPr>
            <w:r>
              <w:rPr>
                <w:sz w:val="28"/>
                <w:szCs w:val="28"/>
                <w:lang w:val="en-US"/>
              </w:rPr>
              <w:t>2</w:t>
            </w:r>
            <w:r>
              <w:rPr>
                <w:sz w:val="28"/>
                <w:szCs w:val="28"/>
                <w:lang w:val="uk-UA"/>
              </w:rPr>
              <w:t>7</w:t>
            </w:r>
            <w:r w:rsidRPr="002A2F10">
              <w:rPr>
                <w:sz w:val="28"/>
                <w:szCs w:val="28"/>
              </w:rPr>
              <w:t>.05.20</w:t>
            </w:r>
            <w:r>
              <w:rPr>
                <w:sz w:val="28"/>
                <w:szCs w:val="28"/>
                <w:lang w:val="uk-UA"/>
              </w:rPr>
              <w:t>2</w:t>
            </w:r>
            <w:r w:rsidR="00DB3C87">
              <w:rPr>
                <w:sz w:val="28"/>
                <w:szCs w:val="28"/>
                <w:lang w:val="en-US"/>
              </w:rPr>
              <w:t>2</w:t>
            </w:r>
          </w:p>
        </w:tc>
        <w:tc>
          <w:tcPr>
            <w:tcW w:w="2410" w:type="dxa"/>
            <w:tcBorders>
              <w:right w:val="single" w:sz="4" w:space="0" w:color="auto"/>
            </w:tcBorders>
          </w:tcPr>
          <w:p w:rsidR="003703A6" w:rsidRPr="004B570E" w:rsidRDefault="003703A6" w:rsidP="003356AF">
            <w:pPr>
              <w:contextualSpacing/>
              <w:rPr>
                <w:b/>
                <w:sz w:val="28"/>
                <w:szCs w:val="28"/>
                <w:lang w:val="uk-UA"/>
              </w:rPr>
            </w:pPr>
            <w:r w:rsidRPr="004B570E">
              <w:rPr>
                <w:sz w:val="28"/>
                <w:szCs w:val="28"/>
                <w:lang w:val="uk-UA"/>
              </w:rPr>
              <w:t xml:space="preserve">Завідувач </w:t>
            </w:r>
          </w:p>
          <w:p w:rsidR="003703A6" w:rsidRPr="004B570E" w:rsidRDefault="003703A6" w:rsidP="003356AF">
            <w:pPr>
              <w:contextualSpacing/>
              <w:rPr>
                <w:b/>
                <w:sz w:val="28"/>
                <w:szCs w:val="28"/>
                <w:lang w:val="uk-UA"/>
              </w:rPr>
            </w:pPr>
            <w:r w:rsidRPr="004B570E">
              <w:rPr>
                <w:sz w:val="28"/>
                <w:szCs w:val="28"/>
                <w:lang w:val="uk-UA"/>
              </w:rPr>
              <w:t>Завірюха Г.П.</w:t>
            </w:r>
          </w:p>
          <w:p w:rsidR="003703A6" w:rsidRPr="004B570E" w:rsidRDefault="003703A6" w:rsidP="003356AF">
            <w:pPr>
              <w:contextualSpacing/>
              <w:rPr>
                <w:b/>
                <w:sz w:val="28"/>
                <w:szCs w:val="28"/>
                <w:lang w:val="uk-UA"/>
              </w:rPr>
            </w:pPr>
            <w:r w:rsidRPr="004B570E">
              <w:rPr>
                <w:sz w:val="28"/>
                <w:szCs w:val="28"/>
                <w:lang w:val="uk-UA"/>
              </w:rPr>
              <w:t>завгосп</w:t>
            </w:r>
          </w:p>
          <w:p w:rsidR="003703A6" w:rsidRPr="004B570E" w:rsidRDefault="003703A6" w:rsidP="003356AF">
            <w:pPr>
              <w:contextualSpacing/>
              <w:rPr>
                <w:b/>
                <w:sz w:val="28"/>
                <w:szCs w:val="28"/>
                <w:lang w:val="uk-UA"/>
              </w:rPr>
            </w:pPr>
            <w:r w:rsidRPr="004B570E">
              <w:rPr>
                <w:sz w:val="28"/>
                <w:szCs w:val="28"/>
                <w:lang w:val="uk-UA"/>
              </w:rPr>
              <w:t>Сілаєва Л.Ф.</w:t>
            </w:r>
          </w:p>
        </w:tc>
        <w:tc>
          <w:tcPr>
            <w:tcW w:w="1701" w:type="dxa"/>
            <w:tcBorders>
              <w:left w:val="single" w:sz="4" w:space="0" w:color="auto"/>
            </w:tcBorders>
          </w:tcPr>
          <w:p w:rsidR="003703A6" w:rsidRPr="004B570E" w:rsidRDefault="003703A6" w:rsidP="003356AF">
            <w:pPr>
              <w:rPr>
                <w:b/>
                <w:sz w:val="28"/>
                <w:szCs w:val="28"/>
                <w:lang w:val="uk-UA"/>
              </w:rPr>
            </w:pPr>
          </w:p>
          <w:p w:rsidR="003703A6" w:rsidRPr="004B570E" w:rsidRDefault="003703A6" w:rsidP="003356AF">
            <w:pPr>
              <w:contextualSpacing/>
              <w:rPr>
                <w:b/>
                <w:sz w:val="28"/>
                <w:szCs w:val="28"/>
                <w:lang w:val="uk-UA"/>
              </w:rPr>
            </w:pPr>
          </w:p>
        </w:tc>
      </w:tr>
      <w:tr w:rsidR="003703A6" w:rsidRPr="002A2F10" w:rsidTr="003356AF">
        <w:trPr>
          <w:trHeight w:val="668"/>
        </w:trPr>
        <w:tc>
          <w:tcPr>
            <w:tcW w:w="1985" w:type="dxa"/>
          </w:tcPr>
          <w:p w:rsidR="003703A6" w:rsidRPr="002A2F10" w:rsidRDefault="003703A6" w:rsidP="003356AF">
            <w:pPr>
              <w:contextualSpacing/>
              <w:rPr>
                <w:b/>
                <w:sz w:val="28"/>
                <w:szCs w:val="28"/>
              </w:rPr>
            </w:pPr>
            <w:r w:rsidRPr="002A2F10">
              <w:rPr>
                <w:sz w:val="28"/>
                <w:szCs w:val="28"/>
              </w:rPr>
              <w:t xml:space="preserve">План </w:t>
            </w:r>
          </w:p>
        </w:tc>
        <w:tc>
          <w:tcPr>
            <w:tcW w:w="6237" w:type="dxa"/>
          </w:tcPr>
          <w:p w:rsidR="003703A6" w:rsidRPr="008D6245" w:rsidRDefault="003703A6" w:rsidP="003356AF">
            <w:pPr>
              <w:contextualSpacing/>
              <w:rPr>
                <w:b/>
                <w:sz w:val="28"/>
                <w:szCs w:val="28"/>
                <w:lang w:val="uk-UA"/>
              </w:rPr>
            </w:pPr>
            <w:r w:rsidRPr="004B007D">
              <w:rPr>
                <w:sz w:val="28"/>
                <w:szCs w:val="28"/>
              </w:rPr>
              <w:t>Закріпити план евакуації та порядок оповіщення людей на випадок виникнення пожежі</w:t>
            </w:r>
            <w:r>
              <w:rPr>
                <w:sz w:val="28"/>
                <w:szCs w:val="28"/>
                <w:lang w:val="uk-UA"/>
              </w:rPr>
              <w:t>.</w:t>
            </w:r>
          </w:p>
        </w:tc>
        <w:tc>
          <w:tcPr>
            <w:tcW w:w="2268" w:type="dxa"/>
          </w:tcPr>
          <w:p w:rsidR="003703A6" w:rsidRPr="00DB3C87" w:rsidRDefault="003703A6" w:rsidP="005E410A">
            <w:pPr>
              <w:contextualSpacing/>
              <w:rPr>
                <w:b/>
                <w:sz w:val="28"/>
                <w:szCs w:val="28"/>
                <w:lang w:val="en-US"/>
              </w:rPr>
            </w:pPr>
            <w:r>
              <w:rPr>
                <w:sz w:val="28"/>
                <w:szCs w:val="28"/>
              </w:rPr>
              <w:t>до 1</w:t>
            </w:r>
            <w:r>
              <w:rPr>
                <w:sz w:val="28"/>
                <w:szCs w:val="28"/>
                <w:lang w:val="uk-UA"/>
              </w:rPr>
              <w:t>7</w:t>
            </w:r>
            <w:r w:rsidRPr="002A2F10">
              <w:rPr>
                <w:sz w:val="28"/>
                <w:szCs w:val="28"/>
              </w:rPr>
              <w:t>.09.20</w:t>
            </w:r>
            <w:r w:rsidR="00BA2DAC">
              <w:rPr>
                <w:sz w:val="28"/>
                <w:szCs w:val="28"/>
                <w:lang w:val="uk-UA"/>
              </w:rPr>
              <w:t>2</w:t>
            </w:r>
            <w:r w:rsidR="00DB3C87">
              <w:rPr>
                <w:sz w:val="28"/>
                <w:szCs w:val="28"/>
                <w:lang w:val="en-US"/>
              </w:rPr>
              <w:t>1</w:t>
            </w:r>
          </w:p>
        </w:tc>
        <w:tc>
          <w:tcPr>
            <w:tcW w:w="2410" w:type="dxa"/>
            <w:tcBorders>
              <w:right w:val="single" w:sz="4" w:space="0" w:color="auto"/>
            </w:tcBorders>
          </w:tcPr>
          <w:p w:rsidR="003703A6" w:rsidRPr="002A2F10" w:rsidRDefault="003703A6" w:rsidP="003356AF">
            <w:pPr>
              <w:contextualSpacing/>
              <w:rPr>
                <w:b/>
                <w:sz w:val="28"/>
                <w:szCs w:val="28"/>
              </w:rPr>
            </w:pPr>
            <w:r w:rsidRPr="002A2F10">
              <w:rPr>
                <w:sz w:val="28"/>
                <w:szCs w:val="28"/>
              </w:rPr>
              <w:t xml:space="preserve">Завідувач </w:t>
            </w:r>
          </w:p>
          <w:p w:rsidR="003703A6" w:rsidRPr="002A2F10" w:rsidRDefault="003703A6" w:rsidP="003356AF">
            <w:pPr>
              <w:contextualSpacing/>
              <w:rPr>
                <w:b/>
                <w:sz w:val="28"/>
                <w:szCs w:val="28"/>
              </w:rPr>
            </w:pPr>
            <w:r w:rsidRPr="002A2F10">
              <w:rPr>
                <w:sz w:val="28"/>
                <w:szCs w:val="28"/>
              </w:rPr>
              <w:t>Завірюха Г.П.</w:t>
            </w:r>
          </w:p>
        </w:tc>
        <w:tc>
          <w:tcPr>
            <w:tcW w:w="1701" w:type="dxa"/>
            <w:tcBorders>
              <w:left w:val="single" w:sz="4" w:space="0" w:color="auto"/>
            </w:tcBorders>
          </w:tcPr>
          <w:p w:rsidR="003703A6" w:rsidRPr="002A2F10" w:rsidRDefault="003703A6" w:rsidP="003356AF">
            <w:pPr>
              <w:contextualSpacing/>
              <w:rPr>
                <w:b/>
                <w:sz w:val="28"/>
                <w:szCs w:val="28"/>
              </w:rPr>
            </w:pPr>
          </w:p>
        </w:tc>
      </w:tr>
      <w:tr w:rsidR="003703A6" w:rsidRPr="002A2F10" w:rsidTr="003356AF">
        <w:trPr>
          <w:trHeight w:val="1161"/>
        </w:trPr>
        <w:tc>
          <w:tcPr>
            <w:tcW w:w="1985" w:type="dxa"/>
          </w:tcPr>
          <w:p w:rsidR="003703A6" w:rsidRPr="004B007D" w:rsidRDefault="003703A6" w:rsidP="003356AF">
            <w:pPr>
              <w:contextualSpacing/>
              <w:rPr>
                <w:b/>
                <w:sz w:val="28"/>
                <w:szCs w:val="28"/>
              </w:rPr>
            </w:pPr>
            <w:r w:rsidRPr="004B007D">
              <w:rPr>
                <w:sz w:val="28"/>
                <w:szCs w:val="28"/>
              </w:rPr>
              <w:t>Виробничі  наради, наради при завідуючій</w:t>
            </w:r>
          </w:p>
        </w:tc>
        <w:tc>
          <w:tcPr>
            <w:tcW w:w="6237" w:type="dxa"/>
          </w:tcPr>
          <w:p w:rsidR="003703A6" w:rsidRPr="008D6245" w:rsidRDefault="003703A6" w:rsidP="003356AF">
            <w:pPr>
              <w:contextualSpacing/>
              <w:rPr>
                <w:b/>
                <w:sz w:val="28"/>
                <w:szCs w:val="28"/>
                <w:lang w:val="uk-UA"/>
              </w:rPr>
            </w:pPr>
            <w:r w:rsidRPr="004B007D">
              <w:rPr>
                <w:sz w:val="28"/>
                <w:szCs w:val="28"/>
              </w:rPr>
              <w:t>Розгляд питання про пожежну безпеку в ДНЗ</w:t>
            </w:r>
            <w:r>
              <w:rPr>
                <w:sz w:val="28"/>
                <w:szCs w:val="28"/>
                <w:lang w:val="uk-UA"/>
              </w:rPr>
              <w:t>.</w:t>
            </w:r>
          </w:p>
        </w:tc>
        <w:tc>
          <w:tcPr>
            <w:tcW w:w="2268" w:type="dxa"/>
          </w:tcPr>
          <w:p w:rsidR="003703A6" w:rsidRPr="002A2F10" w:rsidRDefault="003703A6" w:rsidP="003356AF">
            <w:pPr>
              <w:contextualSpacing/>
              <w:rPr>
                <w:b/>
                <w:sz w:val="28"/>
                <w:szCs w:val="28"/>
              </w:rPr>
            </w:pPr>
            <w:r w:rsidRPr="002A2F10">
              <w:rPr>
                <w:sz w:val="28"/>
                <w:szCs w:val="28"/>
              </w:rPr>
              <w:t>Згідно річного плану роботи</w:t>
            </w:r>
          </w:p>
        </w:tc>
        <w:tc>
          <w:tcPr>
            <w:tcW w:w="2410" w:type="dxa"/>
            <w:tcBorders>
              <w:right w:val="single" w:sz="4" w:space="0" w:color="auto"/>
            </w:tcBorders>
          </w:tcPr>
          <w:p w:rsidR="003703A6" w:rsidRPr="002A2F10" w:rsidRDefault="003703A6" w:rsidP="003356AF">
            <w:pPr>
              <w:contextualSpacing/>
              <w:rPr>
                <w:b/>
                <w:sz w:val="28"/>
                <w:szCs w:val="28"/>
              </w:rPr>
            </w:pPr>
            <w:r w:rsidRPr="002A2F10">
              <w:rPr>
                <w:sz w:val="28"/>
                <w:szCs w:val="28"/>
              </w:rPr>
              <w:t xml:space="preserve">Завідувач </w:t>
            </w:r>
          </w:p>
          <w:p w:rsidR="003703A6" w:rsidRPr="002A2F10" w:rsidRDefault="003703A6" w:rsidP="003356AF">
            <w:pPr>
              <w:contextualSpacing/>
              <w:rPr>
                <w:b/>
                <w:sz w:val="28"/>
                <w:szCs w:val="28"/>
              </w:rPr>
            </w:pPr>
            <w:r w:rsidRPr="002A2F10">
              <w:rPr>
                <w:sz w:val="28"/>
                <w:szCs w:val="28"/>
              </w:rPr>
              <w:t>Завірюха Г.П.</w:t>
            </w:r>
          </w:p>
          <w:p w:rsidR="003703A6" w:rsidRPr="002A2F10" w:rsidRDefault="003703A6" w:rsidP="003356AF">
            <w:pPr>
              <w:contextualSpacing/>
              <w:rPr>
                <w:b/>
                <w:sz w:val="28"/>
                <w:szCs w:val="28"/>
              </w:rPr>
            </w:pPr>
            <w:r w:rsidRPr="002A2F10">
              <w:rPr>
                <w:sz w:val="28"/>
                <w:szCs w:val="28"/>
              </w:rPr>
              <w:t>завгосп</w:t>
            </w:r>
          </w:p>
          <w:p w:rsidR="003703A6" w:rsidRPr="002A2F10" w:rsidRDefault="003703A6" w:rsidP="003356AF">
            <w:pPr>
              <w:contextualSpacing/>
              <w:rPr>
                <w:b/>
                <w:sz w:val="28"/>
                <w:szCs w:val="28"/>
              </w:rPr>
            </w:pPr>
            <w:r w:rsidRPr="002A2F10">
              <w:rPr>
                <w:sz w:val="28"/>
                <w:szCs w:val="28"/>
              </w:rPr>
              <w:t>Сілаєва Л.Ф.</w:t>
            </w:r>
          </w:p>
        </w:tc>
        <w:tc>
          <w:tcPr>
            <w:tcW w:w="1701" w:type="dxa"/>
            <w:tcBorders>
              <w:left w:val="single" w:sz="4" w:space="0" w:color="auto"/>
            </w:tcBorders>
          </w:tcPr>
          <w:p w:rsidR="003703A6" w:rsidRPr="002A2F10" w:rsidRDefault="003703A6" w:rsidP="003356AF">
            <w:pPr>
              <w:rPr>
                <w:b/>
                <w:sz w:val="28"/>
                <w:szCs w:val="28"/>
              </w:rPr>
            </w:pPr>
          </w:p>
          <w:p w:rsidR="003703A6" w:rsidRPr="002A2F10" w:rsidRDefault="003703A6" w:rsidP="003356AF">
            <w:pPr>
              <w:rPr>
                <w:b/>
                <w:sz w:val="28"/>
                <w:szCs w:val="28"/>
              </w:rPr>
            </w:pPr>
          </w:p>
          <w:p w:rsidR="003703A6" w:rsidRPr="002A2F10" w:rsidRDefault="003703A6" w:rsidP="003356AF">
            <w:pPr>
              <w:contextualSpacing/>
              <w:rPr>
                <w:b/>
                <w:sz w:val="28"/>
                <w:szCs w:val="28"/>
              </w:rPr>
            </w:pPr>
          </w:p>
        </w:tc>
      </w:tr>
      <w:tr w:rsidR="003703A6" w:rsidRPr="002A2F10" w:rsidTr="003356AF">
        <w:trPr>
          <w:trHeight w:val="591"/>
        </w:trPr>
        <w:tc>
          <w:tcPr>
            <w:tcW w:w="1985" w:type="dxa"/>
          </w:tcPr>
          <w:p w:rsidR="003703A6" w:rsidRPr="002A2F10" w:rsidRDefault="003703A6" w:rsidP="003356AF">
            <w:pPr>
              <w:contextualSpacing/>
              <w:rPr>
                <w:b/>
                <w:sz w:val="28"/>
                <w:szCs w:val="28"/>
              </w:rPr>
            </w:pPr>
            <w:r w:rsidRPr="002A2F10">
              <w:rPr>
                <w:sz w:val="28"/>
                <w:szCs w:val="28"/>
              </w:rPr>
              <w:t xml:space="preserve">Інформація </w:t>
            </w:r>
          </w:p>
        </w:tc>
        <w:tc>
          <w:tcPr>
            <w:tcW w:w="6237" w:type="dxa"/>
          </w:tcPr>
          <w:p w:rsidR="003703A6" w:rsidRPr="008D6245" w:rsidRDefault="003703A6" w:rsidP="003356AF">
            <w:pPr>
              <w:contextualSpacing/>
              <w:rPr>
                <w:b/>
                <w:sz w:val="28"/>
                <w:szCs w:val="28"/>
                <w:lang w:val="uk-UA"/>
              </w:rPr>
            </w:pPr>
            <w:r w:rsidRPr="004B007D">
              <w:rPr>
                <w:sz w:val="28"/>
                <w:szCs w:val="28"/>
              </w:rPr>
              <w:t>Поповнювати інформацію в куточку  пожежної безпеки</w:t>
            </w:r>
            <w:r>
              <w:rPr>
                <w:sz w:val="28"/>
                <w:szCs w:val="28"/>
                <w:lang w:val="uk-UA"/>
              </w:rPr>
              <w:t>.</w:t>
            </w:r>
          </w:p>
        </w:tc>
        <w:tc>
          <w:tcPr>
            <w:tcW w:w="2268" w:type="dxa"/>
          </w:tcPr>
          <w:p w:rsidR="003703A6" w:rsidRPr="002A2F10" w:rsidRDefault="003703A6" w:rsidP="003356AF">
            <w:pPr>
              <w:contextualSpacing/>
              <w:rPr>
                <w:b/>
                <w:sz w:val="28"/>
                <w:szCs w:val="28"/>
              </w:rPr>
            </w:pPr>
            <w:r w:rsidRPr="002A2F10">
              <w:rPr>
                <w:sz w:val="28"/>
                <w:szCs w:val="28"/>
              </w:rPr>
              <w:t>Систематично</w:t>
            </w:r>
          </w:p>
        </w:tc>
        <w:tc>
          <w:tcPr>
            <w:tcW w:w="2410" w:type="dxa"/>
            <w:tcBorders>
              <w:right w:val="single" w:sz="4" w:space="0" w:color="auto"/>
            </w:tcBorders>
          </w:tcPr>
          <w:p w:rsidR="003703A6" w:rsidRPr="002A2F10" w:rsidRDefault="003703A6" w:rsidP="003356AF">
            <w:pPr>
              <w:contextualSpacing/>
              <w:rPr>
                <w:b/>
                <w:sz w:val="28"/>
                <w:szCs w:val="28"/>
              </w:rPr>
            </w:pPr>
            <w:r w:rsidRPr="002A2F10">
              <w:rPr>
                <w:sz w:val="28"/>
                <w:szCs w:val="28"/>
              </w:rPr>
              <w:t xml:space="preserve">Завгосп </w:t>
            </w:r>
          </w:p>
          <w:p w:rsidR="003703A6" w:rsidRPr="002A2F10" w:rsidRDefault="003703A6" w:rsidP="003356AF">
            <w:pPr>
              <w:contextualSpacing/>
              <w:rPr>
                <w:b/>
                <w:sz w:val="28"/>
                <w:szCs w:val="28"/>
              </w:rPr>
            </w:pPr>
            <w:r w:rsidRPr="002A2F10">
              <w:rPr>
                <w:sz w:val="28"/>
                <w:szCs w:val="28"/>
              </w:rPr>
              <w:t>Сілаєва Л.Ф.</w:t>
            </w:r>
          </w:p>
        </w:tc>
        <w:tc>
          <w:tcPr>
            <w:tcW w:w="1701" w:type="dxa"/>
            <w:tcBorders>
              <w:left w:val="single" w:sz="4" w:space="0" w:color="auto"/>
            </w:tcBorders>
          </w:tcPr>
          <w:p w:rsidR="003703A6" w:rsidRPr="002A2F10" w:rsidRDefault="003703A6" w:rsidP="003356AF">
            <w:pPr>
              <w:rPr>
                <w:b/>
                <w:sz w:val="28"/>
                <w:szCs w:val="28"/>
              </w:rPr>
            </w:pPr>
          </w:p>
          <w:p w:rsidR="003703A6" w:rsidRPr="002A2F10" w:rsidRDefault="003703A6" w:rsidP="003356AF">
            <w:pPr>
              <w:contextualSpacing/>
              <w:rPr>
                <w:b/>
                <w:sz w:val="28"/>
                <w:szCs w:val="28"/>
              </w:rPr>
            </w:pPr>
          </w:p>
        </w:tc>
      </w:tr>
    </w:tbl>
    <w:p w:rsidR="003356AF" w:rsidRPr="002A2F10" w:rsidRDefault="003356AF" w:rsidP="003356AF">
      <w:pPr>
        <w:contextualSpacing/>
        <w:jc w:val="center"/>
        <w:rPr>
          <w:b/>
          <w:sz w:val="28"/>
          <w:szCs w:val="28"/>
        </w:rPr>
      </w:pPr>
    </w:p>
    <w:p w:rsidR="003356AF" w:rsidRPr="002A2F10" w:rsidRDefault="003356AF" w:rsidP="003356AF">
      <w:pPr>
        <w:contextualSpacing/>
        <w:jc w:val="center"/>
        <w:rPr>
          <w:b/>
          <w:sz w:val="28"/>
          <w:szCs w:val="28"/>
        </w:rPr>
      </w:pPr>
    </w:p>
    <w:p w:rsidR="00D642F8" w:rsidRPr="004B007D" w:rsidRDefault="00D642F8" w:rsidP="00D642F8">
      <w:pPr>
        <w:rPr>
          <w:b/>
          <w:sz w:val="56"/>
          <w:szCs w:val="56"/>
        </w:rPr>
      </w:pPr>
      <w:r w:rsidRPr="004B007D">
        <w:rPr>
          <w:sz w:val="28"/>
          <w:szCs w:val="28"/>
        </w:rPr>
        <w:t>Завідувач закладу</w:t>
      </w:r>
      <w:r w:rsidR="001D6CF1">
        <w:rPr>
          <w:sz w:val="28"/>
          <w:szCs w:val="28"/>
          <w:lang w:val="uk-UA"/>
        </w:rPr>
        <w:t xml:space="preserve"> дошкільної освіти</w:t>
      </w:r>
      <w:r w:rsidRPr="004B007D">
        <w:rPr>
          <w:sz w:val="28"/>
          <w:szCs w:val="28"/>
        </w:rPr>
        <w:t xml:space="preserve">                                                                                Г.П.Завірюха</w:t>
      </w:r>
    </w:p>
    <w:p w:rsidR="00D642F8" w:rsidRPr="00D642F8" w:rsidRDefault="00D642F8" w:rsidP="003356AF">
      <w:pPr>
        <w:contextualSpacing/>
        <w:rPr>
          <w:sz w:val="28"/>
          <w:szCs w:val="28"/>
        </w:rPr>
      </w:pPr>
    </w:p>
    <w:p w:rsidR="003356AF" w:rsidRPr="002A2F10" w:rsidRDefault="003356AF" w:rsidP="003356AF">
      <w:pPr>
        <w:contextualSpacing/>
        <w:rPr>
          <w:b/>
          <w:sz w:val="28"/>
          <w:szCs w:val="28"/>
        </w:rPr>
      </w:pPr>
      <w:r>
        <w:rPr>
          <w:sz w:val="28"/>
          <w:szCs w:val="28"/>
        </w:rPr>
        <w:t xml:space="preserve">Вихователь-методист                                                                                  </w:t>
      </w:r>
      <w:r w:rsidR="00C24CA8">
        <w:rPr>
          <w:sz w:val="28"/>
          <w:szCs w:val="28"/>
          <w:lang w:val="uk-UA"/>
        </w:rPr>
        <w:t xml:space="preserve">                     </w:t>
      </w:r>
      <w:r>
        <w:rPr>
          <w:sz w:val="28"/>
          <w:szCs w:val="28"/>
        </w:rPr>
        <w:t xml:space="preserve">  </w:t>
      </w:r>
      <w:r w:rsidR="005E410A">
        <w:rPr>
          <w:sz w:val="28"/>
          <w:szCs w:val="28"/>
          <w:lang w:val="uk-UA"/>
        </w:rPr>
        <w:t xml:space="preserve">І.Л. Токаренко </w:t>
      </w:r>
    </w:p>
    <w:p w:rsidR="00622EB9" w:rsidRPr="003356AF" w:rsidRDefault="00622EB9" w:rsidP="004B13EE"/>
    <w:p w:rsidR="00622EB9" w:rsidRDefault="00622EB9" w:rsidP="004B13EE">
      <w:pPr>
        <w:rPr>
          <w:lang w:val="uk-UA"/>
        </w:rPr>
      </w:pPr>
    </w:p>
    <w:p w:rsidR="00622EB9" w:rsidRDefault="00622EB9" w:rsidP="004B13EE">
      <w:pPr>
        <w:rPr>
          <w:lang w:val="uk-UA"/>
        </w:rPr>
      </w:pPr>
    </w:p>
    <w:p w:rsidR="00622EB9" w:rsidRDefault="00622EB9" w:rsidP="004B13EE">
      <w:pPr>
        <w:rPr>
          <w:lang w:val="uk-UA"/>
        </w:rPr>
      </w:pPr>
    </w:p>
    <w:p w:rsidR="00622EB9" w:rsidRDefault="00622EB9" w:rsidP="004B13EE">
      <w:pPr>
        <w:rPr>
          <w:lang w:val="uk-UA"/>
        </w:rPr>
      </w:pPr>
    </w:p>
    <w:p w:rsidR="00622EB9" w:rsidRDefault="00622EB9" w:rsidP="004B13EE">
      <w:pPr>
        <w:rPr>
          <w:lang w:val="uk-UA"/>
        </w:rPr>
      </w:pPr>
    </w:p>
    <w:p w:rsidR="003356AF" w:rsidRDefault="003356AF" w:rsidP="00622EB9">
      <w:pPr>
        <w:spacing w:line="276" w:lineRule="auto"/>
        <w:jc w:val="center"/>
        <w:rPr>
          <w:lang w:val="uk-UA"/>
        </w:rPr>
      </w:pPr>
    </w:p>
    <w:p w:rsidR="003356AF" w:rsidRDefault="003356AF" w:rsidP="00622EB9">
      <w:pPr>
        <w:spacing w:line="276" w:lineRule="auto"/>
        <w:jc w:val="center"/>
        <w:rPr>
          <w:lang w:val="uk-UA"/>
        </w:rPr>
      </w:pPr>
    </w:p>
    <w:p w:rsidR="005E410A" w:rsidRDefault="005E410A" w:rsidP="00C4559E">
      <w:pPr>
        <w:spacing w:line="276" w:lineRule="auto"/>
        <w:rPr>
          <w:lang w:val="uk-UA"/>
        </w:rPr>
      </w:pPr>
    </w:p>
    <w:p w:rsidR="00C4559E" w:rsidRDefault="00C4559E" w:rsidP="00C4559E">
      <w:pPr>
        <w:spacing w:line="276" w:lineRule="auto"/>
        <w:rPr>
          <w:lang w:val="uk-UA"/>
        </w:rPr>
      </w:pPr>
    </w:p>
    <w:p w:rsidR="00B82838" w:rsidRDefault="001D6CF1" w:rsidP="00903181">
      <w:pPr>
        <w:spacing w:line="276" w:lineRule="auto"/>
        <w:rPr>
          <w:lang w:val="uk-UA"/>
        </w:rPr>
      </w:pPr>
      <w:r>
        <w:rPr>
          <w:lang w:val="uk-UA"/>
        </w:rPr>
        <w:t xml:space="preserve">                                                                                            </w:t>
      </w:r>
      <w:r w:rsidR="00903181">
        <w:rPr>
          <w:lang w:val="uk-UA"/>
        </w:rPr>
        <w:t xml:space="preserve">                  </w:t>
      </w:r>
    </w:p>
    <w:p w:rsidR="00B82838" w:rsidRDefault="00B82838" w:rsidP="00903181">
      <w:pPr>
        <w:spacing w:line="276" w:lineRule="auto"/>
        <w:rPr>
          <w:lang w:val="uk-UA"/>
        </w:rPr>
      </w:pPr>
    </w:p>
    <w:p w:rsidR="001D6CF1" w:rsidRPr="00836841" w:rsidRDefault="001D6CF1" w:rsidP="00B82838">
      <w:pPr>
        <w:spacing w:line="276" w:lineRule="auto"/>
        <w:ind w:left="9072"/>
        <w:rPr>
          <w:sz w:val="28"/>
          <w:szCs w:val="28"/>
          <w:lang w:val="uk-UA"/>
        </w:rPr>
      </w:pPr>
      <w:r>
        <w:rPr>
          <w:lang w:val="uk-UA"/>
        </w:rPr>
        <w:t>Додаток 6</w:t>
      </w:r>
    </w:p>
    <w:p w:rsidR="001D6CF1" w:rsidRPr="005C119F" w:rsidRDefault="001D6CF1" w:rsidP="00B82838">
      <w:pPr>
        <w:spacing w:line="276" w:lineRule="auto"/>
        <w:ind w:left="9072"/>
        <w:rPr>
          <w:lang w:val="uk-UA"/>
        </w:rPr>
      </w:pPr>
      <w:r w:rsidRPr="005C119F">
        <w:rPr>
          <w:lang w:val="uk-UA"/>
        </w:rPr>
        <w:t xml:space="preserve">до плану роботи </w:t>
      </w:r>
      <w:r>
        <w:rPr>
          <w:lang w:val="uk-UA"/>
        </w:rPr>
        <w:t>закладу дошкільної освіти</w:t>
      </w:r>
    </w:p>
    <w:p w:rsidR="001D6CF1" w:rsidRPr="005C119F" w:rsidRDefault="001D6CF1" w:rsidP="00B82838">
      <w:pPr>
        <w:spacing w:line="276" w:lineRule="auto"/>
        <w:ind w:left="9072"/>
        <w:rPr>
          <w:lang w:val="uk-UA"/>
        </w:rPr>
      </w:pPr>
      <w:r w:rsidRPr="005C119F">
        <w:rPr>
          <w:lang w:val="uk-UA"/>
        </w:rPr>
        <w:t>ясла-садок комбінованого типу№23</w:t>
      </w:r>
    </w:p>
    <w:p w:rsidR="001D6CF1" w:rsidRPr="005C119F" w:rsidRDefault="001D6CF1" w:rsidP="00B82838">
      <w:pPr>
        <w:spacing w:line="276" w:lineRule="auto"/>
        <w:ind w:left="9072"/>
        <w:rPr>
          <w:lang w:val="uk-UA"/>
        </w:rPr>
      </w:pPr>
      <w:r w:rsidRPr="005C119F">
        <w:rPr>
          <w:lang w:val="uk-UA"/>
        </w:rPr>
        <w:t>м. Умань Черкаської області</w:t>
      </w:r>
    </w:p>
    <w:p w:rsidR="001D6CF1" w:rsidRDefault="00DB3C87" w:rsidP="00B82838">
      <w:pPr>
        <w:spacing w:line="276" w:lineRule="auto"/>
        <w:ind w:left="9072"/>
        <w:rPr>
          <w:lang w:val="uk-UA"/>
        </w:rPr>
      </w:pPr>
      <w:r>
        <w:rPr>
          <w:lang w:val="uk-UA"/>
        </w:rPr>
        <w:t>на 20</w:t>
      </w:r>
      <w:r w:rsidRPr="0083407E">
        <w:t>21</w:t>
      </w:r>
      <w:r>
        <w:rPr>
          <w:lang w:val="uk-UA"/>
        </w:rPr>
        <w:t>/202</w:t>
      </w:r>
      <w:r w:rsidRPr="0083407E">
        <w:t>2</w:t>
      </w:r>
      <w:r w:rsidR="001D6CF1">
        <w:rPr>
          <w:lang w:val="uk-UA"/>
        </w:rPr>
        <w:t xml:space="preserve"> </w:t>
      </w:r>
      <w:r w:rsidR="001D6CF1" w:rsidRPr="005C119F">
        <w:rPr>
          <w:lang w:val="uk-UA"/>
        </w:rPr>
        <w:t>навчальний рік</w:t>
      </w:r>
    </w:p>
    <w:p w:rsidR="001D6CF1" w:rsidRDefault="001D6CF1" w:rsidP="001D6CF1">
      <w:pPr>
        <w:spacing w:line="276" w:lineRule="auto"/>
        <w:jc w:val="center"/>
        <w:rPr>
          <w:b/>
          <w:sz w:val="28"/>
          <w:szCs w:val="28"/>
          <w:lang w:val="uk-UA"/>
        </w:rPr>
      </w:pPr>
    </w:p>
    <w:p w:rsidR="00622EB9" w:rsidRDefault="00622EB9" w:rsidP="00622EB9">
      <w:pPr>
        <w:spacing w:line="276" w:lineRule="auto"/>
        <w:jc w:val="center"/>
        <w:rPr>
          <w:b/>
          <w:sz w:val="28"/>
          <w:szCs w:val="28"/>
          <w:lang w:val="uk-UA"/>
        </w:rPr>
      </w:pPr>
    </w:p>
    <w:p w:rsidR="00E342FC" w:rsidRDefault="00E342FC" w:rsidP="00622EB9">
      <w:pPr>
        <w:spacing w:line="276" w:lineRule="auto"/>
        <w:jc w:val="center"/>
        <w:rPr>
          <w:b/>
          <w:sz w:val="28"/>
          <w:szCs w:val="28"/>
          <w:lang w:val="uk-UA"/>
        </w:rPr>
      </w:pPr>
    </w:p>
    <w:p w:rsidR="00622EB9" w:rsidRPr="005C119F" w:rsidRDefault="00622EB9" w:rsidP="00622EB9">
      <w:pPr>
        <w:spacing w:line="276" w:lineRule="auto"/>
        <w:jc w:val="center"/>
        <w:rPr>
          <w:b/>
          <w:sz w:val="28"/>
          <w:szCs w:val="28"/>
          <w:lang w:val="uk-UA"/>
        </w:rPr>
      </w:pPr>
      <w:r w:rsidRPr="005C119F">
        <w:rPr>
          <w:b/>
          <w:sz w:val="28"/>
          <w:szCs w:val="28"/>
          <w:lang w:val="uk-UA"/>
        </w:rPr>
        <w:t>План</w:t>
      </w:r>
    </w:p>
    <w:p w:rsidR="00622EB9" w:rsidRPr="005C119F" w:rsidRDefault="00622EB9" w:rsidP="00622EB9">
      <w:pPr>
        <w:spacing w:line="276" w:lineRule="auto"/>
        <w:jc w:val="center"/>
        <w:rPr>
          <w:b/>
          <w:sz w:val="28"/>
          <w:szCs w:val="28"/>
          <w:lang w:val="uk-UA"/>
        </w:rPr>
      </w:pPr>
      <w:r>
        <w:rPr>
          <w:b/>
          <w:sz w:val="28"/>
          <w:szCs w:val="28"/>
          <w:lang w:val="uk-UA"/>
        </w:rPr>
        <w:t>р</w:t>
      </w:r>
      <w:r w:rsidRPr="005C119F">
        <w:rPr>
          <w:b/>
          <w:sz w:val="28"/>
          <w:szCs w:val="28"/>
          <w:lang w:val="uk-UA"/>
        </w:rPr>
        <w:t>оботи</w:t>
      </w:r>
      <w:r>
        <w:rPr>
          <w:b/>
          <w:sz w:val="28"/>
          <w:szCs w:val="28"/>
          <w:lang w:val="uk-UA"/>
        </w:rPr>
        <w:t xml:space="preserve"> з охорони дитинства дошкільного навчального закладу №23</w:t>
      </w:r>
    </w:p>
    <w:p w:rsidR="00622EB9" w:rsidRDefault="00622EB9" w:rsidP="00622EB9">
      <w:pPr>
        <w:spacing w:line="276" w:lineRule="auto"/>
        <w:jc w:val="center"/>
        <w:rPr>
          <w:b/>
          <w:sz w:val="28"/>
          <w:szCs w:val="28"/>
          <w:lang w:val="uk-UA"/>
        </w:rPr>
      </w:pPr>
      <w:r>
        <w:rPr>
          <w:b/>
          <w:sz w:val="28"/>
          <w:szCs w:val="28"/>
          <w:lang w:val="uk-UA"/>
        </w:rPr>
        <w:t>н</w:t>
      </w:r>
      <w:r w:rsidR="00DB3C87">
        <w:rPr>
          <w:b/>
          <w:sz w:val="28"/>
          <w:szCs w:val="28"/>
          <w:lang w:val="uk-UA"/>
        </w:rPr>
        <w:t>а 20</w:t>
      </w:r>
      <w:r w:rsidR="00DB3C87">
        <w:rPr>
          <w:b/>
          <w:sz w:val="28"/>
          <w:szCs w:val="28"/>
          <w:lang w:val="en-US"/>
        </w:rPr>
        <w:t>21</w:t>
      </w:r>
      <w:r w:rsidR="00DB3C87">
        <w:rPr>
          <w:b/>
          <w:sz w:val="28"/>
          <w:szCs w:val="28"/>
          <w:lang w:val="uk-UA"/>
        </w:rPr>
        <w:t>/202</w:t>
      </w:r>
      <w:r w:rsidR="00DB3C87">
        <w:rPr>
          <w:b/>
          <w:sz w:val="28"/>
          <w:szCs w:val="28"/>
          <w:lang w:val="en-US"/>
        </w:rPr>
        <w:t>2</w:t>
      </w:r>
      <w:r w:rsidRPr="005C119F">
        <w:rPr>
          <w:b/>
          <w:sz w:val="28"/>
          <w:szCs w:val="28"/>
          <w:lang w:val="uk-UA"/>
        </w:rPr>
        <w:t xml:space="preserve"> навчальний рік </w:t>
      </w:r>
    </w:p>
    <w:p w:rsidR="00E342FC" w:rsidRDefault="00E342FC" w:rsidP="00622EB9">
      <w:pPr>
        <w:spacing w:line="276" w:lineRule="auto"/>
        <w:jc w:val="center"/>
        <w:rPr>
          <w:b/>
          <w:sz w:val="28"/>
          <w:szCs w:val="28"/>
          <w:lang w:val="uk-UA"/>
        </w:rPr>
      </w:pPr>
    </w:p>
    <w:tbl>
      <w:tblPr>
        <w:tblW w:w="1460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6378"/>
        <w:gridCol w:w="1985"/>
        <w:gridCol w:w="2410"/>
        <w:gridCol w:w="1701"/>
      </w:tblGrid>
      <w:tr w:rsidR="00E342FC" w:rsidRPr="00F25934"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jc w:val="center"/>
              <w:rPr>
                <w:b/>
                <w:sz w:val="28"/>
                <w:szCs w:val="28"/>
              </w:rPr>
            </w:pPr>
            <w:r w:rsidRPr="00F25934">
              <w:rPr>
                <w:b/>
                <w:sz w:val="28"/>
                <w:szCs w:val="28"/>
              </w:rPr>
              <w:t>Форма проведення</w:t>
            </w: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jc w:val="center"/>
              <w:rPr>
                <w:b/>
                <w:sz w:val="28"/>
                <w:szCs w:val="28"/>
              </w:rPr>
            </w:pPr>
            <w:r w:rsidRPr="00F25934">
              <w:rPr>
                <w:b/>
                <w:sz w:val="28"/>
                <w:szCs w:val="28"/>
              </w:rPr>
              <w:t>Тема і зміст заходу</w:t>
            </w: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jc w:val="center"/>
              <w:rPr>
                <w:b/>
                <w:sz w:val="28"/>
                <w:szCs w:val="28"/>
              </w:rPr>
            </w:pPr>
            <w:r w:rsidRPr="00F25934">
              <w:rPr>
                <w:b/>
                <w:sz w:val="28"/>
                <w:szCs w:val="28"/>
              </w:rPr>
              <w:t>Термін проведення</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jc w:val="center"/>
              <w:rPr>
                <w:b/>
                <w:sz w:val="28"/>
                <w:szCs w:val="28"/>
              </w:rPr>
            </w:pPr>
            <w:r w:rsidRPr="00F25934">
              <w:rPr>
                <w:b/>
                <w:sz w:val="28"/>
                <w:szCs w:val="28"/>
              </w:rPr>
              <w:t>Відповідальні особи</w:t>
            </w:r>
          </w:p>
        </w:tc>
        <w:tc>
          <w:tcPr>
            <w:tcW w:w="1701"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jc w:val="center"/>
              <w:rPr>
                <w:b/>
                <w:sz w:val="28"/>
                <w:szCs w:val="28"/>
              </w:rPr>
            </w:pPr>
            <w:r w:rsidRPr="00F25934">
              <w:rPr>
                <w:b/>
                <w:sz w:val="28"/>
                <w:szCs w:val="28"/>
              </w:rPr>
              <w:t>Примітка</w:t>
            </w:r>
          </w:p>
        </w:tc>
      </w:tr>
      <w:tr w:rsidR="00E342FC" w:rsidRPr="00F25934"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jc w:val="center"/>
              <w:rPr>
                <w:sz w:val="28"/>
                <w:szCs w:val="28"/>
              </w:rPr>
            </w:pPr>
            <w:r w:rsidRPr="00F25934">
              <w:rPr>
                <w:sz w:val="28"/>
                <w:szCs w:val="28"/>
              </w:rPr>
              <w:t>1</w:t>
            </w: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jc w:val="center"/>
              <w:rPr>
                <w:sz w:val="28"/>
                <w:szCs w:val="28"/>
              </w:rPr>
            </w:pPr>
            <w:r w:rsidRPr="00F25934">
              <w:rPr>
                <w:sz w:val="28"/>
                <w:szCs w:val="28"/>
              </w:rPr>
              <w:t>2</w:t>
            </w: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jc w:val="center"/>
              <w:rPr>
                <w:sz w:val="28"/>
                <w:szCs w:val="28"/>
              </w:rPr>
            </w:pPr>
            <w:r w:rsidRPr="00F25934">
              <w:rPr>
                <w:sz w:val="28"/>
                <w:szCs w:val="28"/>
              </w:rPr>
              <w:t>3</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jc w:val="center"/>
              <w:rPr>
                <w:sz w:val="28"/>
                <w:szCs w:val="28"/>
              </w:rPr>
            </w:pPr>
            <w:r w:rsidRPr="00F25934">
              <w:rPr>
                <w:sz w:val="28"/>
                <w:szCs w:val="28"/>
              </w:rPr>
              <w:t>4</w:t>
            </w:r>
          </w:p>
        </w:tc>
        <w:tc>
          <w:tcPr>
            <w:tcW w:w="1701"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jc w:val="center"/>
              <w:rPr>
                <w:sz w:val="28"/>
                <w:szCs w:val="28"/>
              </w:rPr>
            </w:pPr>
            <w:r w:rsidRPr="00F25934">
              <w:rPr>
                <w:sz w:val="28"/>
                <w:szCs w:val="28"/>
              </w:rPr>
              <w:t>5</w:t>
            </w:r>
          </w:p>
        </w:tc>
      </w:tr>
      <w:tr w:rsidR="00E342FC" w:rsidRPr="00221EB1"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rPr>
                <w:sz w:val="28"/>
                <w:szCs w:val="28"/>
              </w:rPr>
            </w:pPr>
            <w:r w:rsidRPr="00F25934">
              <w:rPr>
                <w:sz w:val="28"/>
                <w:szCs w:val="28"/>
              </w:rPr>
              <w:t xml:space="preserve">Заходи </w:t>
            </w: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221EB1" w:rsidRDefault="00E342FC" w:rsidP="006C28C2">
            <w:pPr>
              <w:rPr>
                <w:sz w:val="28"/>
                <w:szCs w:val="28"/>
              </w:rPr>
            </w:pPr>
            <w:r w:rsidRPr="00221EB1">
              <w:rPr>
                <w:sz w:val="28"/>
                <w:szCs w:val="28"/>
              </w:rPr>
              <w:t>Розробити  та затвердити заходи, спрямовані на поліпшення умов навчання, виховання, здійснення соціально-правового захисту соціально незахищених  категорій.</w:t>
            </w: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DB3C87" w:rsidRDefault="001C4804" w:rsidP="006C28C2">
            <w:pPr>
              <w:rPr>
                <w:sz w:val="28"/>
                <w:szCs w:val="28"/>
                <w:lang w:val="en-US"/>
              </w:rPr>
            </w:pPr>
            <w:r>
              <w:rPr>
                <w:sz w:val="28"/>
                <w:szCs w:val="28"/>
              </w:rPr>
              <w:t>До 0</w:t>
            </w:r>
            <w:r>
              <w:rPr>
                <w:sz w:val="28"/>
                <w:szCs w:val="28"/>
                <w:lang w:val="en-US"/>
              </w:rPr>
              <w:t>3</w:t>
            </w:r>
            <w:r w:rsidR="00E342FC" w:rsidRPr="00F25934">
              <w:rPr>
                <w:sz w:val="28"/>
                <w:szCs w:val="28"/>
              </w:rPr>
              <w:t>.09.20</w:t>
            </w:r>
            <w:r w:rsidR="00BA2DAC">
              <w:rPr>
                <w:sz w:val="28"/>
                <w:szCs w:val="28"/>
                <w:lang w:val="uk-UA"/>
              </w:rPr>
              <w:t>2</w:t>
            </w:r>
            <w:r w:rsidR="00DB3C87">
              <w:rPr>
                <w:sz w:val="28"/>
                <w:szCs w:val="28"/>
                <w:lang w:val="en-US"/>
              </w:rPr>
              <w:t>1</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shd w:val="clear" w:color="auto" w:fill="FFFFFF"/>
              <w:rPr>
                <w:sz w:val="28"/>
                <w:szCs w:val="28"/>
              </w:rPr>
            </w:pPr>
            <w:r w:rsidRPr="00F25934">
              <w:rPr>
                <w:sz w:val="28"/>
                <w:szCs w:val="28"/>
              </w:rPr>
              <w:t xml:space="preserve">Соціальний педагог </w:t>
            </w:r>
          </w:p>
          <w:p w:rsidR="00E342FC" w:rsidRDefault="00E342FC" w:rsidP="006C28C2">
            <w:pPr>
              <w:rPr>
                <w:sz w:val="28"/>
                <w:szCs w:val="28"/>
                <w:lang w:val="uk-UA"/>
              </w:rPr>
            </w:pPr>
            <w:r w:rsidRPr="00F25934">
              <w:rPr>
                <w:sz w:val="28"/>
                <w:szCs w:val="28"/>
              </w:rPr>
              <w:t>Куць М.М.</w:t>
            </w:r>
            <w:r>
              <w:rPr>
                <w:sz w:val="28"/>
                <w:szCs w:val="28"/>
                <w:lang w:val="uk-UA"/>
              </w:rPr>
              <w:t>, громадський інспектор.</w:t>
            </w:r>
          </w:p>
          <w:p w:rsidR="00C4559E" w:rsidRPr="00F25934" w:rsidRDefault="00C4559E" w:rsidP="006C28C2">
            <w:pPr>
              <w:rPr>
                <w:sz w:val="28"/>
                <w:szCs w:val="28"/>
                <w:lang w:val="uk-UA"/>
              </w:rPr>
            </w:pPr>
          </w:p>
        </w:tc>
        <w:tc>
          <w:tcPr>
            <w:tcW w:w="1701" w:type="dxa"/>
            <w:tcBorders>
              <w:top w:val="single" w:sz="4" w:space="0" w:color="000000"/>
              <w:left w:val="single" w:sz="4" w:space="0" w:color="000000"/>
              <w:bottom w:val="single" w:sz="4" w:space="0" w:color="000000"/>
              <w:right w:val="single" w:sz="4" w:space="0" w:color="000000"/>
            </w:tcBorders>
          </w:tcPr>
          <w:p w:rsidR="00E342FC" w:rsidRPr="00F25934" w:rsidRDefault="00E342FC" w:rsidP="006C28C2">
            <w:pPr>
              <w:rPr>
                <w:sz w:val="28"/>
                <w:szCs w:val="28"/>
              </w:rPr>
            </w:pPr>
          </w:p>
        </w:tc>
      </w:tr>
      <w:tr w:rsidR="00E342FC" w:rsidRPr="00221EB1"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rPr>
                <w:sz w:val="28"/>
                <w:szCs w:val="28"/>
              </w:rPr>
            </w:pPr>
            <w:r w:rsidRPr="00F25934">
              <w:rPr>
                <w:sz w:val="28"/>
                <w:szCs w:val="28"/>
              </w:rPr>
              <w:t>Соціальний паспорт</w:t>
            </w: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221EB1" w:rsidRDefault="00E342FC" w:rsidP="006C28C2">
            <w:pPr>
              <w:rPr>
                <w:sz w:val="28"/>
                <w:szCs w:val="28"/>
              </w:rPr>
            </w:pPr>
            <w:r w:rsidRPr="00221EB1">
              <w:rPr>
                <w:sz w:val="28"/>
                <w:szCs w:val="28"/>
              </w:rPr>
              <w:t>Підготувати  соціальний паспорт навчального закладу. проаналізувати здійснення соціально-</w:t>
            </w:r>
            <w:r w:rsidRPr="00221EB1">
              <w:rPr>
                <w:sz w:val="28"/>
                <w:szCs w:val="28"/>
              </w:rPr>
              <w:lastRenderedPageBreak/>
              <w:t>педагогічного патронажу у закладі та узагальнити дані.</w:t>
            </w: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DB3C87" w:rsidRDefault="00E342FC" w:rsidP="006C28C2">
            <w:pPr>
              <w:rPr>
                <w:sz w:val="28"/>
                <w:szCs w:val="28"/>
                <w:lang w:val="en-US"/>
              </w:rPr>
            </w:pPr>
            <w:r w:rsidRPr="00F25934">
              <w:rPr>
                <w:sz w:val="28"/>
                <w:szCs w:val="28"/>
              </w:rPr>
              <w:lastRenderedPageBreak/>
              <w:t>До 30.09.20</w:t>
            </w:r>
            <w:r w:rsidR="00BA2DAC">
              <w:rPr>
                <w:sz w:val="28"/>
                <w:szCs w:val="28"/>
                <w:lang w:val="uk-UA"/>
              </w:rPr>
              <w:t>2</w:t>
            </w:r>
            <w:r w:rsidR="00DB3C87">
              <w:rPr>
                <w:sz w:val="28"/>
                <w:szCs w:val="28"/>
                <w:lang w:val="en-US"/>
              </w:rPr>
              <w:t>1</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221EB1" w:rsidRDefault="00E342FC" w:rsidP="006C28C2">
            <w:pPr>
              <w:shd w:val="clear" w:color="auto" w:fill="FFFFFF"/>
              <w:ind w:left="44"/>
              <w:rPr>
                <w:sz w:val="28"/>
                <w:szCs w:val="28"/>
              </w:rPr>
            </w:pPr>
            <w:r w:rsidRPr="00221EB1">
              <w:rPr>
                <w:sz w:val="28"/>
                <w:szCs w:val="28"/>
              </w:rPr>
              <w:t xml:space="preserve">Соціальний педагог </w:t>
            </w:r>
          </w:p>
          <w:p w:rsidR="00E342FC" w:rsidRPr="00F25934" w:rsidRDefault="00E342FC" w:rsidP="00215E9D">
            <w:pPr>
              <w:shd w:val="clear" w:color="auto" w:fill="FFFFFF"/>
              <w:rPr>
                <w:sz w:val="28"/>
                <w:szCs w:val="28"/>
                <w:lang w:val="uk-UA"/>
              </w:rPr>
            </w:pPr>
            <w:r w:rsidRPr="00F25934">
              <w:rPr>
                <w:sz w:val="28"/>
                <w:szCs w:val="28"/>
              </w:rPr>
              <w:lastRenderedPageBreak/>
              <w:t>Куць М.М.</w:t>
            </w:r>
            <w:r>
              <w:rPr>
                <w:sz w:val="28"/>
                <w:szCs w:val="28"/>
                <w:lang w:val="uk-UA"/>
              </w:rPr>
              <w:t xml:space="preserve">, громадський інспектор </w:t>
            </w:r>
          </w:p>
        </w:tc>
        <w:tc>
          <w:tcPr>
            <w:tcW w:w="1701" w:type="dxa"/>
            <w:tcBorders>
              <w:top w:val="single" w:sz="4" w:space="0" w:color="000000"/>
              <w:left w:val="single" w:sz="4" w:space="0" w:color="000000"/>
              <w:bottom w:val="single" w:sz="4" w:space="0" w:color="000000"/>
              <w:right w:val="single" w:sz="4" w:space="0" w:color="000000"/>
            </w:tcBorders>
          </w:tcPr>
          <w:p w:rsidR="00E342FC" w:rsidRPr="00F25934" w:rsidRDefault="00E342FC" w:rsidP="006C28C2">
            <w:pPr>
              <w:rPr>
                <w:sz w:val="28"/>
                <w:szCs w:val="28"/>
              </w:rPr>
            </w:pPr>
          </w:p>
        </w:tc>
      </w:tr>
      <w:tr w:rsidR="00E342FC" w:rsidRPr="00221EB1"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rPr>
                <w:sz w:val="28"/>
                <w:szCs w:val="28"/>
              </w:rPr>
            </w:pPr>
            <w:r w:rsidRPr="00F25934">
              <w:rPr>
                <w:sz w:val="28"/>
                <w:szCs w:val="28"/>
              </w:rPr>
              <w:lastRenderedPageBreak/>
              <w:t xml:space="preserve">Громадський огляд </w:t>
            </w: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8D6245" w:rsidRDefault="00E342FC" w:rsidP="006C28C2">
            <w:pPr>
              <w:rPr>
                <w:sz w:val="28"/>
                <w:szCs w:val="28"/>
                <w:lang w:val="uk-UA"/>
              </w:rPr>
            </w:pPr>
            <w:r w:rsidRPr="00F25934">
              <w:rPr>
                <w:sz w:val="28"/>
                <w:szCs w:val="28"/>
              </w:rPr>
              <w:t>Провести   громадський огляд стану утримання, навчання, виховання, оздоровлення та</w:t>
            </w:r>
            <w:r w:rsidR="008D6245">
              <w:rPr>
                <w:sz w:val="28"/>
                <w:szCs w:val="28"/>
                <w:lang w:val="uk-UA"/>
              </w:rPr>
              <w:t>.</w:t>
            </w:r>
            <w:r w:rsidRPr="00F25934">
              <w:rPr>
                <w:sz w:val="28"/>
                <w:szCs w:val="28"/>
              </w:rPr>
              <w:t xml:space="preserve"> працевлаштування дітей-сиріт та дітей, позбавлених батьківського піклування</w:t>
            </w:r>
            <w:r w:rsidR="008D6245">
              <w:rPr>
                <w:sz w:val="28"/>
                <w:szCs w:val="28"/>
                <w:lang w:val="uk-UA"/>
              </w:rPr>
              <w:t>.</w:t>
            </w: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DB3C87" w:rsidRDefault="00215E9D" w:rsidP="006C28C2">
            <w:pPr>
              <w:rPr>
                <w:sz w:val="28"/>
                <w:szCs w:val="28"/>
                <w:lang w:val="en-US"/>
              </w:rPr>
            </w:pPr>
            <w:r>
              <w:rPr>
                <w:sz w:val="28"/>
                <w:szCs w:val="28"/>
              </w:rPr>
              <w:t>з 0</w:t>
            </w:r>
            <w:r>
              <w:rPr>
                <w:sz w:val="28"/>
                <w:szCs w:val="28"/>
                <w:lang w:val="en-US"/>
              </w:rPr>
              <w:t>3</w:t>
            </w:r>
            <w:r w:rsidR="00E342FC" w:rsidRPr="00F25934">
              <w:rPr>
                <w:sz w:val="28"/>
                <w:szCs w:val="28"/>
              </w:rPr>
              <w:t>.09 по 01.10.20</w:t>
            </w:r>
            <w:r w:rsidR="00BA2DAC">
              <w:rPr>
                <w:sz w:val="28"/>
                <w:szCs w:val="28"/>
                <w:lang w:val="uk-UA"/>
              </w:rPr>
              <w:t>2</w:t>
            </w:r>
            <w:r w:rsidR="00DB3C87">
              <w:rPr>
                <w:sz w:val="28"/>
                <w:szCs w:val="28"/>
                <w:lang w:val="en-US"/>
              </w:rPr>
              <w:t>1</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221EB1" w:rsidRDefault="00E342FC" w:rsidP="006C28C2">
            <w:pPr>
              <w:shd w:val="clear" w:color="auto" w:fill="FFFFFF"/>
              <w:ind w:left="44"/>
              <w:rPr>
                <w:sz w:val="28"/>
                <w:szCs w:val="28"/>
              </w:rPr>
            </w:pPr>
            <w:r w:rsidRPr="00221EB1">
              <w:rPr>
                <w:sz w:val="28"/>
                <w:szCs w:val="28"/>
              </w:rPr>
              <w:t xml:space="preserve">Соціальний педагог </w:t>
            </w:r>
          </w:p>
          <w:p w:rsidR="00E342FC" w:rsidRPr="00F25934" w:rsidRDefault="00E342FC" w:rsidP="00215E9D">
            <w:pPr>
              <w:rPr>
                <w:sz w:val="28"/>
                <w:szCs w:val="28"/>
                <w:lang w:val="uk-UA"/>
              </w:rPr>
            </w:pPr>
            <w:r w:rsidRPr="00F25934">
              <w:rPr>
                <w:sz w:val="28"/>
                <w:szCs w:val="28"/>
              </w:rPr>
              <w:t>Куць М.М.</w:t>
            </w:r>
            <w:r>
              <w:rPr>
                <w:sz w:val="28"/>
                <w:szCs w:val="28"/>
                <w:lang w:val="uk-UA"/>
              </w:rPr>
              <w:t xml:space="preserve">, громадський інспектор </w:t>
            </w:r>
          </w:p>
        </w:tc>
        <w:tc>
          <w:tcPr>
            <w:tcW w:w="1701" w:type="dxa"/>
            <w:tcBorders>
              <w:top w:val="single" w:sz="4" w:space="0" w:color="000000"/>
              <w:left w:val="single" w:sz="4" w:space="0" w:color="000000"/>
              <w:bottom w:val="single" w:sz="4" w:space="0" w:color="000000"/>
              <w:right w:val="single" w:sz="4" w:space="0" w:color="000000"/>
            </w:tcBorders>
          </w:tcPr>
          <w:p w:rsidR="00E342FC" w:rsidRPr="00F25934" w:rsidRDefault="00E342FC" w:rsidP="006C28C2">
            <w:pPr>
              <w:rPr>
                <w:sz w:val="28"/>
                <w:szCs w:val="28"/>
              </w:rPr>
            </w:pPr>
          </w:p>
        </w:tc>
      </w:tr>
      <w:tr w:rsidR="00E342FC" w:rsidRPr="00221EB1"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rPr>
                <w:sz w:val="28"/>
                <w:szCs w:val="28"/>
              </w:rPr>
            </w:pPr>
            <w:r w:rsidRPr="00F25934">
              <w:rPr>
                <w:sz w:val="28"/>
                <w:szCs w:val="28"/>
              </w:rPr>
              <w:t xml:space="preserve">Нарада при завідувачу </w:t>
            </w: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8D6245" w:rsidRDefault="00E342FC" w:rsidP="006C28C2">
            <w:pPr>
              <w:rPr>
                <w:sz w:val="28"/>
                <w:szCs w:val="28"/>
                <w:lang w:val="uk-UA"/>
              </w:rPr>
            </w:pPr>
            <w:r w:rsidRPr="00221EB1">
              <w:rPr>
                <w:sz w:val="28"/>
                <w:szCs w:val="28"/>
              </w:rPr>
              <w:t xml:space="preserve">Розглянути результати проведення громадського огляду  стану утримання, навчання, виховання, оздоровлення та працевлаштування дітей-сиріт та дітей, позбавлених батьківського піклування </w:t>
            </w:r>
            <w:r w:rsidR="008D6245">
              <w:rPr>
                <w:sz w:val="28"/>
                <w:szCs w:val="28"/>
                <w:lang w:val="uk-UA"/>
              </w:rPr>
              <w:t>.</w:t>
            </w: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9A5D23" w:rsidRDefault="009A5D23" w:rsidP="006C28C2">
            <w:pPr>
              <w:rPr>
                <w:sz w:val="28"/>
                <w:szCs w:val="28"/>
                <w:lang w:val="en-US"/>
              </w:rPr>
            </w:pPr>
            <w:r>
              <w:rPr>
                <w:sz w:val="28"/>
                <w:szCs w:val="28"/>
              </w:rPr>
              <w:t>05.10.2</w:t>
            </w:r>
            <w:r w:rsidR="00BA2DAC">
              <w:rPr>
                <w:sz w:val="28"/>
                <w:szCs w:val="28"/>
                <w:lang w:val="uk-UA"/>
              </w:rPr>
              <w:t>0</w:t>
            </w:r>
            <w:r>
              <w:rPr>
                <w:sz w:val="28"/>
                <w:szCs w:val="28"/>
                <w:lang w:val="en-US"/>
              </w:rPr>
              <w:t>21</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221EB1" w:rsidRDefault="00E342FC" w:rsidP="006C28C2">
            <w:pPr>
              <w:shd w:val="clear" w:color="auto" w:fill="FFFFFF"/>
              <w:ind w:left="44"/>
              <w:rPr>
                <w:sz w:val="28"/>
                <w:szCs w:val="28"/>
              </w:rPr>
            </w:pPr>
            <w:r w:rsidRPr="00221EB1">
              <w:rPr>
                <w:sz w:val="28"/>
                <w:szCs w:val="28"/>
              </w:rPr>
              <w:t xml:space="preserve">Соціальний педагог </w:t>
            </w:r>
          </w:p>
          <w:p w:rsidR="00E342FC" w:rsidRPr="00F25934" w:rsidRDefault="00E342FC" w:rsidP="00215E9D">
            <w:pPr>
              <w:rPr>
                <w:sz w:val="28"/>
                <w:szCs w:val="28"/>
              </w:rPr>
            </w:pPr>
            <w:r w:rsidRPr="00F25934">
              <w:rPr>
                <w:sz w:val="28"/>
                <w:szCs w:val="28"/>
              </w:rPr>
              <w:t>Куць М.М.</w:t>
            </w:r>
            <w:r>
              <w:rPr>
                <w:sz w:val="28"/>
                <w:szCs w:val="28"/>
                <w:lang w:val="uk-UA"/>
              </w:rPr>
              <w:t xml:space="preserve"> громадський інспектор </w:t>
            </w:r>
          </w:p>
        </w:tc>
        <w:tc>
          <w:tcPr>
            <w:tcW w:w="1701" w:type="dxa"/>
            <w:tcBorders>
              <w:top w:val="single" w:sz="4" w:space="0" w:color="000000"/>
              <w:left w:val="single" w:sz="4" w:space="0" w:color="000000"/>
              <w:bottom w:val="single" w:sz="4" w:space="0" w:color="000000"/>
              <w:right w:val="single" w:sz="4" w:space="0" w:color="000000"/>
            </w:tcBorders>
          </w:tcPr>
          <w:p w:rsidR="00E342FC" w:rsidRPr="00F25934" w:rsidRDefault="00E342FC" w:rsidP="006C28C2">
            <w:pPr>
              <w:rPr>
                <w:sz w:val="28"/>
                <w:szCs w:val="28"/>
              </w:rPr>
            </w:pPr>
          </w:p>
        </w:tc>
      </w:tr>
      <w:tr w:rsidR="00E342FC" w:rsidRPr="00F25934"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rPr>
                <w:sz w:val="28"/>
                <w:szCs w:val="28"/>
              </w:rPr>
            </w:pP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8D6245" w:rsidRDefault="00E342FC" w:rsidP="006C28C2">
            <w:pPr>
              <w:rPr>
                <w:sz w:val="28"/>
                <w:szCs w:val="28"/>
                <w:lang w:val="uk-UA"/>
              </w:rPr>
            </w:pPr>
            <w:r w:rsidRPr="00F25934">
              <w:rPr>
                <w:sz w:val="28"/>
                <w:szCs w:val="28"/>
              </w:rPr>
              <w:t xml:space="preserve">Провести місячник охорони дитинства </w:t>
            </w:r>
            <w:r w:rsidR="008D6245">
              <w:rPr>
                <w:sz w:val="28"/>
                <w:szCs w:val="28"/>
                <w:lang w:val="uk-UA"/>
              </w:rPr>
              <w:t>.</w:t>
            </w: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9A5D23" w:rsidRDefault="00C16537" w:rsidP="006C28C2">
            <w:pPr>
              <w:rPr>
                <w:sz w:val="28"/>
                <w:szCs w:val="28"/>
                <w:lang w:val="en-US"/>
              </w:rPr>
            </w:pPr>
            <w:r>
              <w:rPr>
                <w:sz w:val="28"/>
                <w:szCs w:val="28"/>
              </w:rPr>
              <w:t>15.10.</w:t>
            </w:r>
            <w:r>
              <w:rPr>
                <w:sz w:val="28"/>
                <w:szCs w:val="28"/>
                <w:lang w:val="uk-UA"/>
              </w:rPr>
              <w:t>-</w:t>
            </w:r>
            <w:r w:rsidR="00215E9D">
              <w:rPr>
                <w:sz w:val="28"/>
                <w:szCs w:val="28"/>
              </w:rPr>
              <w:t>21.10.20</w:t>
            </w:r>
            <w:r w:rsidR="00BA2DAC">
              <w:rPr>
                <w:sz w:val="28"/>
                <w:szCs w:val="28"/>
                <w:lang w:val="uk-UA"/>
              </w:rPr>
              <w:t>2</w:t>
            </w:r>
            <w:r w:rsidR="009A5D23">
              <w:rPr>
                <w:sz w:val="28"/>
                <w:szCs w:val="28"/>
                <w:lang w:val="en-US"/>
              </w:rPr>
              <w:t>1</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624695" w:rsidRDefault="00E342FC" w:rsidP="006C28C2">
            <w:pPr>
              <w:rPr>
                <w:sz w:val="28"/>
                <w:szCs w:val="28"/>
                <w:lang w:val="uk-UA"/>
              </w:rPr>
            </w:pPr>
            <w:r w:rsidRPr="00624695">
              <w:rPr>
                <w:sz w:val="28"/>
                <w:szCs w:val="28"/>
                <w:lang w:val="uk-UA"/>
              </w:rPr>
              <w:t>Завідувач</w:t>
            </w:r>
          </w:p>
          <w:p w:rsidR="00E342FC" w:rsidRPr="00624695" w:rsidRDefault="00E342FC" w:rsidP="006C28C2">
            <w:pPr>
              <w:rPr>
                <w:sz w:val="28"/>
                <w:szCs w:val="28"/>
                <w:lang w:val="uk-UA"/>
              </w:rPr>
            </w:pPr>
            <w:r w:rsidRPr="00624695">
              <w:rPr>
                <w:sz w:val="28"/>
                <w:szCs w:val="28"/>
                <w:lang w:val="uk-UA"/>
              </w:rPr>
              <w:t>Завірюха Г.П.</w:t>
            </w:r>
          </w:p>
          <w:p w:rsidR="00E342FC" w:rsidRPr="00624695" w:rsidRDefault="00E342FC" w:rsidP="006C28C2">
            <w:pPr>
              <w:shd w:val="clear" w:color="auto" w:fill="FFFFFF"/>
              <w:rPr>
                <w:sz w:val="28"/>
                <w:szCs w:val="28"/>
                <w:lang w:val="uk-UA"/>
              </w:rPr>
            </w:pPr>
            <w:r w:rsidRPr="00624695">
              <w:rPr>
                <w:sz w:val="28"/>
                <w:szCs w:val="28"/>
                <w:lang w:val="uk-UA"/>
              </w:rPr>
              <w:t>Со</w:t>
            </w:r>
            <w:r>
              <w:rPr>
                <w:sz w:val="28"/>
                <w:szCs w:val="28"/>
                <w:lang w:val="uk-UA"/>
              </w:rPr>
              <w:t>ц.</w:t>
            </w:r>
            <w:r w:rsidRPr="00624695">
              <w:rPr>
                <w:sz w:val="28"/>
                <w:szCs w:val="28"/>
                <w:lang w:val="uk-UA"/>
              </w:rPr>
              <w:t xml:space="preserve">педагог </w:t>
            </w:r>
          </w:p>
          <w:p w:rsidR="00E342FC" w:rsidRPr="00F25934" w:rsidRDefault="00E342FC" w:rsidP="006C28C2">
            <w:pPr>
              <w:rPr>
                <w:sz w:val="28"/>
                <w:szCs w:val="28"/>
              </w:rPr>
            </w:pPr>
            <w:r w:rsidRPr="00F25934">
              <w:rPr>
                <w:sz w:val="28"/>
                <w:szCs w:val="28"/>
              </w:rPr>
              <w:t>Куць М.М.</w:t>
            </w:r>
          </w:p>
        </w:tc>
        <w:tc>
          <w:tcPr>
            <w:tcW w:w="1701" w:type="dxa"/>
            <w:tcBorders>
              <w:top w:val="single" w:sz="4" w:space="0" w:color="000000"/>
              <w:left w:val="single" w:sz="4" w:space="0" w:color="000000"/>
              <w:bottom w:val="single" w:sz="4" w:space="0" w:color="000000"/>
              <w:right w:val="single" w:sz="4" w:space="0" w:color="000000"/>
            </w:tcBorders>
          </w:tcPr>
          <w:p w:rsidR="00E342FC" w:rsidRPr="00F25934" w:rsidRDefault="00E342FC" w:rsidP="006C28C2">
            <w:pPr>
              <w:rPr>
                <w:sz w:val="28"/>
                <w:szCs w:val="28"/>
              </w:rPr>
            </w:pPr>
          </w:p>
        </w:tc>
      </w:tr>
      <w:tr w:rsidR="00E342FC" w:rsidRPr="00F25934"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rPr>
                <w:sz w:val="28"/>
                <w:szCs w:val="28"/>
              </w:rPr>
            </w:pP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8D6245" w:rsidRDefault="00E342FC" w:rsidP="006C28C2">
            <w:pPr>
              <w:rPr>
                <w:sz w:val="28"/>
                <w:szCs w:val="28"/>
                <w:lang w:val="uk-UA"/>
              </w:rPr>
            </w:pPr>
            <w:r w:rsidRPr="00221EB1">
              <w:rPr>
                <w:sz w:val="28"/>
                <w:szCs w:val="28"/>
              </w:rPr>
              <w:t>Організація  безкоштовного харчування  для сімей дошкільників що потрапили в складні життєві обставини</w:t>
            </w:r>
            <w:r w:rsidR="008D6245">
              <w:rPr>
                <w:sz w:val="28"/>
                <w:szCs w:val="28"/>
                <w:lang w:val="uk-UA"/>
              </w:rPr>
              <w:t>.</w:t>
            </w: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rPr>
                <w:sz w:val="28"/>
                <w:szCs w:val="28"/>
              </w:rPr>
            </w:pPr>
            <w:r w:rsidRPr="00F25934">
              <w:rPr>
                <w:sz w:val="28"/>
                <w:szCs w:val="28"/>
              </w:rPr>
              <w:t>За потребою</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rPr>
                <w:sz w:val="28"/>
                <w:szCs w:val="28"/>
              </w:rPr>
            </w:pPr>
            <w:r w:rsidRPr="00F25934">
              <w:rPr>
                <w:sz w:val="28"/>
                <w:szCs w:val="28"/>
              </w:rPr>
              <w:t>Завідувач</w:t>
            </w:r>
          </w:p>
          <w:p w:rsidR="00E342FC" w:rsidRPr="00F25934" w:rsidRDefault="00E342FC" w:rsidP="006C28C2">
            <w:pPr>
              <w:rPr>
                <w:sz w:val="28"/>
                <w:szCs w:val="28"/>
              </w:rPr>
            </w:pPr>
            <w:r w:rsidRPr="00F25934">
              <w:rPr>
                <w:sz w:val="28"/>
                <w:szCs w:val="28"/>
              </w:rPr>
              <w:t>Завірюха Г.П.</w:t>
            </w:r>
          </w:p>
        </w:tc>
        <w:tc>
          <w:tcPr>
            <w:tcW w:w="1701" w:type="dxa"/>
            <w:tcBorders>
              <w:top w:val="single" w:sz="4" w:space="0" w:color="000000"/>
              <w:left w:val="single" w:sz="4" w:space="0" w:color="000000"/>
              <w:bottom w:val="single" w:sz="4" w:space="0" w:color="000000"/>
              <w:right w:val="single" w:sz="4" w:space="0" w:color="000000"/>
            </w:tcBorders>
          </w:tcPr>
          <w:p w:rsidR="00E342FC" w:rsidRPr="00F25934" w:rsidRDefault="00E342FC" w:rsidP="006C28C2">
            <w:pPr>
              <w:rPr>
                <w:sz w:val="28"/>
                <w:szCs w:val="28"/>
              </w:rPr>
            </w:pPr>
          </w:p>
        </w:tc>
      </w:tr>
      <w:tr w:rsidR="00E342FC" w:rsidRPr="00221EB1"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rPr>
                <w:sz w:val="28"/>
                <w:szCs w:val="28"/>
              </w:rPr>
            </w:pPr>
            <w:r w:rsidRPr="00F25934">
              <w:rPr>
                <w:sz w:val="28"/>
                <w:szCs w:val="28"/>
              </w:rPr>
              <w:t>Консультації</w:t>
            </w: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221EB1" w:rsidRDefault="00E342FC" w:rsidP="006C28C2">
            <w:pPr>
              <w:rPr>
                <w:sz w:val="28"/>
                <w:szCs w:val="28"/>
              </w:rPr>
            </w:pPr>
            <w:r w:rsidRPr="00221EB1">
              <w:rPr>
                <w:sz w:val="28"/>
                <w:szCs w:val="28"/>
              </w:rPr>
              <w:t>Надання  психологічної допомоги дітям та батькам  переселенцями  із території АТО  а учасникам</w:t>
            </w:r>
            <w:r w:rsidR="008D6245">
              <w:rPr>
                <w:sz w:val="28"/>
                <w:szCs w:val="28"/>
                <w:lang w:val="uk-UA"/>
              </w:rPr>
              <w:t>.</w:t>
            </w: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rPr>
                <w:sz w:val="28"/>
                <w:szCs w:val="28"/>
              </w:rPr>
            </w:pPr>
            <w:r w:rsidRPr="00F25934">
              <w:rPr>
                <w:sz w:val="28"/>
                <w:szCs w:val="28"/>
              </w:rPr>
              <w:t>За потребою</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Default="00E342FC" w:rsidP="006C28C2">
            <w:pPr>
              <w:shd w:val="clear" w:color="auto" w:fill="FFFFFF"/>
              <w:rPr>
                <w:sz w:val="28"/>
                <w:szCs w:val="28"/>
                <w:lang w:val="uk-UA"/>
              </w:rPr>
            </w:pPr>
            <w:r w:rsidRPr="00F25934">
              <w:rPr>
                <w:sz w:val="28"/>
                <w:szCs w:val="28"/>
              </w:rPr>
              <w:t xml:space="preserve">Соціальний педагог </w:t>
            </w:r>
          </w:p>
          <w:p w:rsidR="00E342FC" w:rsidRPr="00F25934" w:rsidRDefault="00E342FC" w:rsidP="006C28C2">
            <w:pPr>
              <w:shd w:val="clear" w:color="auto" w:fill="FFFFFF"/>
              <w:rPr>
                <w:sz w:val="28"/>
                <w:szCs w:val="28"/>
              </w:rPr>
            </w:pPr>
            <w:r w:rsidRPr="00F25934">
              <w:rPr>
                <w:sz w:val="28"/>
                <w:szCs w:val="28"/>
              </w:rPr>
              <w:t>Куць М.М.</w:t>
            </w:r>
          </w:p>
        </w:tc>
        <w:tc>
          <w:tcPr>
            <w:tcW w:w="1701" w:type="dxa"/>
            <w:tcBorders>
              <w:top w:val="single" w:sz="4" w:space="0" w:color="000000"/>
              <w:left w:val="single" w:sz="4" w:space="0" w:color="000000"/>
              <w:bottom w:val="single" w:sz="4" w:space="0" w:color="000000"/>
              <w:right w:val="single" w:sz="4" w:space="0" w:color="000000"/>
            </w:tcBorders>
          </w:tcPr>
          <w:p w:rsidR="00E342FC" w:rsidRPr="00F25934" w:rsidRDefault="00E342FC" w:rsidP="006C28C2">
            <w:pPr>
              <w:rPr>
                <w:sz w:val="28"/>
                <w:szCs w:val="28"/>
              </w:rPr>
            </w:pPr>
          </w:p>
        </w:tc>
      </w:tr>
      <w:tr w:rsidR="00E342FC" w:rsidRPr="00F25934"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E342FC" w:rsidRDefault="00E342FC" w:rsidP="006C28C2">
            <w:pPr>
              <w:rPr>
                <w:sz w:val="28"/>
                <w:szCs w:val="28"/>
                <w:lang w:val="uk-UA"/>
              </w:rPr>
            </w:pPr>
            <w:r w:rsidRPr="00F25934">
              <w:rPr>
                <w:sz w:val="28"/>
                <w:szCs w:val="28"/>
              </w:rPr>
              <w:t>Благодійна акція Краплинка</w:t>
            </w:r>
            <w:r>
              <w:rPr>
                <w:sz w:val="28"/>
                <w:szCs w:val="28"/>
                <w:lang w:val="uk-UA"/>
              </w:rPr>
              <w:t xml:space="preserve"> доброти</w:t>
            </w: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221EB1" w:rsidRDefault="00E342FC" w:rsidP="006C28C2">
            <w:pPr>
              <w:rPr>
                <w:sz w:val="28"/>
                <w:szCs w:val="28"/>
              </w:rPr>
            </w:pPr>
            <w:r w:rsidRPr="00221EB1">
              <w:rPr>
                <w:sz w:val="28"/>
                <w:szCs w:val="28"/>
              </w:rPr>
              <w:t>Проведення  акцій для вихованців  пільгових категорій</w:t>
            </w:r>
            <w:r w:rsidR="008D6245">
              <w:rPr>
                <w:sz w:val="28"/>
                <w:szCs w:val="28"/>
                <w:lang w:val="uk-UA"/>
              </w:rPr>
              <w:t>.</w:t>
            </w:r>
          </w:p>
        </w:tc>
        <w:tc>
          <w:tcPr>
            <w:tcW w:w="1985" w:type="dxa"/>
            <w:tcBorders>
              <w:top w:val="single" w:sz="4" w:space="0" w:color="000000"/>
              <w:left w:val="single" w:sz="4" w:space="0" w:color="000000"/>
              <w:bottom w:val="single" w:sz="4" w:space="0" w:color="000000"/>
              <w:right w:val="single" w:sz="4" w:space="0" w:color="000000"/>
            </w:tcBorders>
            <w:hideMark/>
          </w:tcPr>
          <w:p w:rsidR="00C4559E" w:rsidRPr="00CF618F" w:rsidRDefault="00E342FC" w:rsidP="006C28C2">
            <w:pPr>
              <w:rPr>
                <w:sz w:val="28"/>
                <w:szCs w:val="28"/>
              </w:rPr>
            </w:pPr>
            <w:r w:rsidRPr="00F25934">
              <w:rPr>
                <w:sz w:val="28"/>
                <w:szCs w:val="28"/>
              </w:rPr>
              <w:t>До основних державних та релігійних свят</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rPr>
                <w:sz w:val="28"/>
                <w:szCs w:val="28"/>
              </w:rPr>
            </w:pPr>
            <w:r w:rsidRPr="00F25934">
              <w:rPr>
                <w:sz w:val="28"/>
                <w:szCs w:val="28"/>
              </w:rPr>
              <w:t xml:space="preserve">Педагоги </w:t>
            </w:r>
          </w:p>
        </w:tc>
        <w:tc>
          <w:tcPr>
            <w:tcW w:w="1701" w:type="dxa"/>
            <w:tcBorders>
              <w:top w:val="single" w:sz="4" w:space="0" w:color="000000"/>
              <w:left w:val="single" w:sz="4" w:space="0" w:color="000000"/>
              <w:bottom w:val="single" w:sz="4" w:space="0" w:color="000000"/>
              <w:right w:val="single" w:sz="4" w:space="0" w:color="000000"/>
            </w:tcBorders>
          </w:tcPr>
          <w:p w:rsidR="00E342FC" w:rsidRPr="00F25934" w:rsidRDefault="00E342FC" w:rsidP="006C28C2">
            <w:pPr>
              <w:rPr>
                <w:sz w:val="28"/>
                <w:szCs w:val="28"/>
              </w:rPr>
            </w:pPr>
          </w:p>
        </w:tc>
      </w:tr>
      <w:tr w:rsidR="00E342FC" w:rsidRPr="00221EB1"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rPr>
                <w:sz w:val="28"/>
                <w:szCs w:val="28"/>
              </w:rPr>
            </w:pPr>
            <w:r w:rsidRPr="00F25934">
              <w:rPr>
                <w:sz w:val="28"/>
                <w:szCs w:val="28"/>
              </w:rPr>
              <w:t xml:space="preserve">Заходи </w:t>
            </w: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221EB1" w:rsidRDefault="00E342FC" w:rsidP="006C28C2">
            <w:pPr>
              <w:tabs>
                <w:tab w:val="center" w:pos="4857"/>
                <w:tab w:val="left" w:pos="6060"/>
              </w:tabs>
              <w:rPr>
                <w:i/>
                <w:sz w:val="28"/>
                <w:szCs w:val="28"/>
              </w:rPr>
            </w:pPr>
            <w:r w:rsidRPr="00221EB1">
              <w:rPr>
                <w:i/>
                <w:sz w:val="28"/>
                <w:szCs w:val="28"/>
              </w:rPr>
              <w:t>Робота з дітьми:</w:t>
            </w:r>
          </w:p>
          <w:p w:rsidR="00E342FC" w:rsidRPr="00221EB1" w:rsidRDefault="00E342FC" w:rsidP="006C28C2">
            <w:pPr>
              <w:tabs>
                <w:tab w:val="center" w:pos="4857"/>
                <w:tab w:val="left" w:pos="6060"/>
              </w:tabs>
              <w:rPr>
                <w:sz w:val="28"/>
                <w:szCs w:val="28"/>
              </w:rPr>
            </w:pPr>
            <w:r w:rsidRPr="00221EB1">
              <w:rPr>
                <w:sz w:val="28"/>
                <w:szCs w:val="28"/>
              </w:rPr>
              <w:lastRenderedPageBreak/>
              <w:t>Тиждень правових знань.</w:t>
            </w:r>
          </w:p>
          <w:p w:rsidR="00E342FC" w:rsidRPr="00221EB1" w:rsidRDefault="00E342FC" w:rsidP="006C28C2">
            <w:pPr>
              <w:rPr>
                <w:sz w:val="28"/>
                <w:szCs w:val="28"/>
              </w:rPr>
            </w:pPr>
            <w:r w:rsidRPr="00221EB1">
              <w:rPr>
                <w:sz w:val="28"/>
                <w:szCs w:val="28"/>
              </w:rPr>
              <w:t>«Усі, хто є на білім світі, мають право бути й жити» виставка дитячого малюнка</w:t>
            </w:r>
          </w:p>
        </w:tc>
        <w:tc>
          <w:tcPr>
            <w:tcW w:w="1985" w:type="dxa"/>
            <w:tcBorders>
              <w:top w:val="single" w:sz="4" w:space="0" w:color="000000"/>
              <w:left w:val="single" w:sz="4" w:space="0" w:color="000000"/>
              <w:bottom w:val="single" w:sz="4" w:space="0" w:color="000000"/>
              <w:right w:val="single" w:sz="4" w:space="0" w:color="000000"/>
            </w:tcBorders>
          </w:tcPr>
          <w:p w:rsidR="00E342FC" w:rsidRPr="00221EB1" w:rsidRDefault="00E342FC" w:rsidP="006C28C2">
            <w:pPr>
              <w:tabs>
                <w:tab w:val="center" w:pos="4857"/>
                <w:tab w:val="left" w:pos="6060"/>
              </w:tabs>
              <w:rPr>
                <w:sz w:val="28"/>
                <w:szCs w:val="28"/>
              </w:rPr>
            </w:pPr>
          </w:p>
          <w:p w:rsidR="00E342FC" w:rsidRPr="009A5D23" w:rsidRDefault="00BA2DAC" w:rsidP="006C28C2">
            <w:pPr>
              <w:tabs>
                <w:tab w:val="center" w:pos="4857"/>
                <w:tab w:val="left" w:pos="6060"/>
              </w:tabs>
              <w:rPr>
                <w:sz w:val="28"/>
                <w:szCs w:val="28"/>
                <w:lang w:val="en-US"/>
              </w:rPr>
            </w:pPr>
            <w:r>
              <w:rPr>
                <w:sz w:val="28"/>
                <w:szCs w:val="28"/>
              </w:rPr>
              <w:lastRenderedPageBreak/>
              <w:t>12.11.20</w:t>
            </w:r>
            <w:r w:rsidR="009A5D23">
              <w:rPr>
                <w:sz w:val="28"/>
                <w:szCs w:val="28"/>
                <w:lang w:val="uk-UA"/>
              </w:rPr>
              <w:t>2</w:t>
            </w:r>
            <w:r w:rsidR="009A5D23">
              <w:rPr>
                <w:sz w:val="28"/>
                <w:szCs w:val="28"/>
                <w:lang w:val="en-US"/>
              </w:rPr>
              <w:t>1</w:t>
            </w:r>
          </w:p>
          <w:p w:rsidR="00E342FC" w:rsidRPr="00F25934" w:rsidRDefault="00E342FC" w:rsidP="006C28C2">
            <w:pPr>
              <w:tabs>
                <w:tab w:val="center" w:pos="4857"/>
                <w:tab w:val="left" w:pos="6060"/>
              </w:tabs>
              <w:rPr>
                <w:sz w:val="28"/>
                <w:szCs w:val="28"/>
              </w:rPr>
            </w:pPr>
          </w:p>
          <w:p w:rsidR="00E342FC" w:rsidRPr="00E342FC" w:rsidRDefault="00E342FC" w:rsidP="006C28C2">
            <w:pPr>
              <w:tabs>
                <w:tab w:val="center" w:pos="4857"/>
                <w:tab w:val="left" w:pos="6060"/>
              </w:tabs>
              <w:rPr>
                <w:sz w:val="28"/>
                <w:szCs w:val="28"/>
                <w:lang w:val="uk-UA"/>
              </w:rPr>
            </w:pP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221EB1" w:rsidRDefault="00E342FC" w:rsidP="006C28C2">
            <w:pPr>
              <w:shd w:val="clear" w:color="auto" w:fill="FFFFFF"/>
              <w:rPr>
                <w:sz w:val="28"/>
                <w:szCs w:val="28"/>
              </w:rPr>
            </w:pPr>
            <w:r w:rsidRPr="00221EB1">
              <w:rPr>
                <w:sz w:val="28"/>
                <w:szCs w:val="28"/>
              </w:rPr>
              <w:lastRenderedPageBreak/>
              <w:t xml:space="preserve">Соціальний </w:t>
            </w:r>
            <w:r w:rsidRPr="00221EB1">
              <w:rPr>
                <w:sz w:val="28"/>
                <w:szCs w:val="28"/>
              </w:rPr>
              <w:lastRenderedPageBreak/>
              <w:t xml:space="preserve">педагог </w:t>
            </w:r>
          </w:p>
          <w:p w:rsidR="00E342FC" w:rsidRPr="00221EB1" w:rsidRDefault="00E342FC" w:rsidP="006C28C2">
            <w:pPr>
              <w:tabs>
                <w:tab w:val="center" w:pos="4857"/>
                <w:tab w:val="left" w:pos="6060"/>
              </w:tabs>
              <w:rPr>
                <w:sz w:val="28"/>
                <w:szCs w:val="28"/>
              </w:rPr>
            </w:pPr>
            <w:r w:rsidRPr="00221EB1">
              <w:rPr>
                <w:sz w:val="28"/>
                <w:szCs w:val="28"/>
              </w:rPr>
              <w:t>Куць М.М.</w:t>
            </w:r>
          </w:p>
        </w:tc>
        <w:tc>
          <w:tcPr>
            <w:tcW w:w="1701" w:type="dxa"/>
            <w:tcBorders>
              <w:top w:val="single" w:sz="4" w:space="0" w:color="000000"/>
              <w:left w:val="single" w:sz="4" w:space="0" w:color="000000"/>
              <w:bottom w:val="single" w:sz="4" w:space="0" w:color="000000"/>
              <w:right w:val="single" w:sz="4" w:space="0" w:color="000000"/>
            </w:tcBorders>
          </w:tcPr>
          <w:p w:rsidR="00E342FC" w:rsidRPr="00221EB1" w:rsidRDefault="00E342FC" w:rsidP="006C28C2">
            <w:pPr>
              <w:rPr>
                <w:sz w:val="28"/>
                <w:szCs w:val="28"/>
              </w:rPr>
            </w:pPr>
          </w:p>
        </w:tc>
      </w:tr>
      <w:tr w:rsidR="00E342FC" w:rsidRPr="00221EB1"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Default="00E342FC" w:rsidP="006C28C2">
            <w:pPr>
              <w:rPr>
                <w:sz w:val="28"/>
                <w:szCs w:val="28"/>
                <w:lang w:val="uk-UA"/>
              </w:rPr>
            </w:pPr>
            <w:r w:rsidRPr="00F25934">
              <w:rPr>
                <w:sz w:val="28"/>
                <w:szCs w:val="28"/>
              </w:rPr>
              <w:lastRenderedPageBreak/>
              <w:t xml:space="preserve">Рольова </w:t>
            </w:r>
          </w:p>
          <w:p w:rsidR="00E342FC" w:rsidRPr="00F25934" w:rsidRDefault="00E342FC" w:rsidP="006C28C2">
            <w:pPr>
              <w:rPr>
                <w:sz w:val="28"/>
                <w:szCs w:val="28"/>
              </w:rPr>
            </w:pPr>
            <w:r w:rsidRPr="00F25934">
              <w:rPr>
                <w:sz w:val="28"/>
                <w:szCs w:val="28"/>
              </w:rPr>
              <w:t>гра-диспут</w:t>
            </w: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tabs>
                <w:tab w:val="center" w:pos="4857"/>
                <w:tab w:val="left" w:pos="6060"/>
              </w:tabs>
              <w:rPr>
                <w:sz w:val="28"/>
                <w:szCs w:val="28"/>
              </w:rPr>
            </w:pPr>
            <w:r w:rsidRPr="00F25934">
              <w:rPr>
                <w:sz w:val="28"/>
                <w:szCs w:val="28"/>
              </w:rPr>
              <w:t xml:space="preserve"> «Правовий захист кожній дитині»</w:t>
            </w: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9A5D23" w:rsidRDefault="008D6245" w:rsidP="006C28C2">
            <w:pPr>
              <w:tabs>
                <w:tab w:val="center" w:pos="4857"/>
                <w:tab w:val="left" w:pos="6060"/>
              </w:tabs>
              <w:rPr>
                <w:sz w:val="28"/>
                <w:szCs w:val="28"/>
                <w:lang w:val="en-US"/>
              </w:rPr>
            </w:pPr>
            <w:r>
              <w:rPr>
                <w:sz w:val="28"/>
                <w:szCs w:val="28"/>
              </w:rPr>
              <w:t>1</w:t>
            </w:r>
            <w:r w:rsidR="00215E9D">
              <w:rPr>
                <w:sz w:val="28"/>
                <w:szCs w:val="28"/>
                <w:lang w:val="en-US"/>
              </w:rPr>
              <w:t>2</w:t>
            </w:r>
            <w:r w:rsidR="00E342FC" w:rsidRPr="00F25934">
              <w:rPr>
                <w:sz w:val="28"/>
                <w:szCs w:val="28"/>
              </w:rPr>
              <w:t>.12.20</w:t>
            </w:r>
            <w:r w:rsidR="00BA2DAC">
              <w:rPr>
                <w:sz w:val="28"/>
                <w:szCs w:val="28"/>
                <w:lang w:val="uk-UA"/>
              </w:rPr>
              <w:t>2</w:t>
            </w:r>
            <w:r w:rsidR="009A5D23">
              <w:rPr>
                <w:sz w:val="28"/>
                <w:szCs w:val="28"/>
                <w:lang w:val="en-US"/>
              </w:rPr>
              <w:t>1</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221EB1" w:rsidRDefault="00E342FC" w:rsidP="006C28C2">
            <w:pPr>
              <w:shd w:val="clear" w:color="auto" w:fill="FFFFFF"/>
              <w:ind w:left="44"/>
              <w:rPr>
                <w:sz w:val="28"/>
                <w:szCs w:val="28"/>
              </w:rPr>
            </w:pPr>
            <w:r w:rsidRPr="00221EB1">
              <w:rPr>
                <w:sz w:val="28"/>
                <w:szCs w:val="28"/>
              </w:rPr>
              <w:t xml:space="preserve">Соціальний педагог </w:t>
            </w:r>
          </w:p>
          <w:p w:rsidR="00E342FC" w:rsidRPr="00F25934" w:rsidRDefault="00E342FC" w:rsidP="001A50CA">
            <w:pPr>
              <w:tabs>
                <w:tab w:val="center" w:pos="4857"/>
                <w:tab w:val="left" w:pos="6060"/>
              </w:tabs>
              <w:rPr>
                <w:sz w:val="28"/>
                <w:szCs w:val="28"/>
                <w:lang w:val="uk-UA"/>
              </w:rPr>
            </w:pPr>
            <w:r w:rsidRPr="00F25934">
              <w:rPr>
                <w:sz w:val="28"/>
                <w:szCs w:val="28"/>
              </w:rPr>
              <w:t>Куць М.М.</w:t>
            </w:r>
            <w:r>
              <w:rPr>
                <w:sz w:val="28"/>
                <w:szCs w:val="28"/>
                <w:lang w:val="uk-UA"/>
              </w:rPr>
              <w:t xml:space="preserve">, громадський інспектор </w:t>
            </w:r>
          </w:p>
        </w:tc>
        <w:tc>
          <w:tcPr>
            <w:tcW w:w="1701" w:type="dxa"/>
            <w:tcBorders>
              <w:top w:val="single" w:sz="4" w:space="0" w:color="000000"/>
              <w:left w:val="single" w:sz="4" w:space="0" w:color="000000"/>
              <w:bottom w:val="single" w:sz="4" w:space="0" w:color="000000"/>
              <w:right w:val="single" w:sz="4" w:space="0" w:color="000000"/>
            </w:tcBorders>
          </w:tcPr>
          <w:p w:rsidR="00E342FC" w:rsidRPr="00F25934" w:rsidRDefault="00E342FC" w:rsidP="006C28C2">
            <w:pPr>
              <w:tabs>
                <w:tab w:val="center" w:pos="4857"/>
                <w:tab w:val="left" w:pos="6060"/>
              </w:tabs>
              <w:rPr>
                <w:sz w:val="28"/>
                <w:szCs w:val="28"/>
              </w:rPr>
            </w:pPr>
          </w:p>
        </w:tc>
      </w:tr>
      <w:tr w:rsidR="00E342FC" w:rsidRPr="00221EB1"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pStyle w:val="2"/>
              <w:spacing w:before="0"/>
              <w:rPr>
                <w:rFonts w:ascii="Times New Roman" w:hAnsi="Times New Roman" w:cs="Times New Roman"/>
                <w:b w:val="0"/>
                <w:color w:val="auto"/>
                <w:sz w:val="28"/>
                <w:szCs w:val="28"/>
              </w:rPr>
            </w:pPr>
            <w:r w:rsidRPr="00F25934">
              <w:rPr>
                <w:rFonts w:ascii="Times New Roman" w:hAnsi="Times New Roman" w:cs="Times New Roman"/>
                <w:b w:val="0"/>
                <w:color w:val="auto"/>
                <w:sz w:val="28"/>
                <w:szCs w:val="28"/>
              </w:rPr>
              <w:t>День відкритих дверей</w:t>
            </w:r>
          </w:p>
          <w:p w:rsidR="00E342FC" w:rsidRPr="00F25934" w:rsidRDefault="00E342FC" w:rsidP="006C28C2">
            <w:pPr>
              <w:rPr>
                <w:sz w:val="28"/>
                <w:szCs w:val="28"/>
              </w:rPr>
            </w:pP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F25934" w:rsidRDefault="00E342FC" w:rsidP="006C28C2">
            <w:pPr>
              <w:pStyle w:val="2"/>
              <w:spacing w:before="0"/>
              <w:rPr>
                <w:rFonts w:ascii="Times New Roman" w:hAnsi="Times New Roman" w:cs="Times New Roman"/>
                <w:b w:val="0"/>
                <w:color w:val="auto"/>
                <w:sz w:val="28"/>
                <w:szCs w:val="28"/>
              </w:rPr>
            </w:pPr>
            <w:r w:rsidRPr="00F25934">
              <w:rPr>
                <w:rFonts w:ascii="Times New Roman" w:hAnsi="Times New Roman" w:cs="Times New Roman"/>
                <w:b w:val="0"/>
                <w:color w:val="auto"/>
                <w:sz w:val="28"/>
                <w:szCs w:val="28"/>
              </w:rPr>
              <w:t xml:space="preserve"> «Бережемо здоров’я змалку»</w:t>
            </w: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9A5D23" w:rsidRDefault="006C28C2" w:rsidP="006C28C2">
            <w:pPr>
              <w:pStyle w:val="2"/>
              <w:spacing w:before="0"/>
              <w:rPr>
                <w:rFonts w:ascii="Times New Roman" w:hAnsi="Times New Roman" w:cs="Times New Roman"/>
                <w:b w:val="0"/>
                <w:color w:val="auto"/>
                <w:sz w:val="28"/>
                <w:szCs w:val="28"/>
                <w:lang w:val="en-US"/>
              </w:rPr>
            </w:pPr>
            <w:r>
              <w:rPr>
                <w:rFonts w:ascii="Times New Roman" w:hAnsi="Times New Roman" w:cs="Times New Roman"/>
                <w:b w:val="0"/>
                <w:color w:val="auto"/>
                <w:sz w:val="28"/>
                <w:szCs w:val="28"/>
              </w:rPr>
              <w:t>2</w:t>
            </w:r>
            <w:r w:rsidR="008F2BDD">
              <w:rPr>
                <w:rFonts w:ascii="Times New Roman" w:hAnsi="Times New Roman" w:cs="Times New Roman"/>
                <w:b w:val="0"/>
                <w:color w:val="auto"/>
                <w:sz w:val="28"/>
                <w:szCs w:val="28"/>
                <w:lang w:val="uk-UA"/>
              </w:rPr>
              <w:t>3</w:t>
            </w:r>
            <w:r w:rsidR="00E342FC" w:rsidRPr="00F25934">
              <w:rPr>
                <w:rFonts w:ascii="Times New Roman" w:hAnsi="Times New Roman" w:cs="Times New Roman"/>
                <w:b w:val="0"/>
                <w:color w:val="auto"/>
                <w:sz w:val="28"/>
                <w:szCs w:val="28"/>
              </w:rPr>
              <w:t>.01.20</w:t>
            </w:r>
            <w:r w:rsidR="008F2BDD">
              <w:rPr>
                <w:rFonts w:ascii="Times New Roman" w:hAnsi="Times New Roman" w:cs="Times New Roman"/>
                <w:b w:val="0"/>
                <w:color w:val="auto"/>
                <w:sz w:val="28"/>
                <w:szCs w:val="28"/>
                <w:lang w:val="uk-UA"/>
              </w:rPr>
              <w:t>2</w:t>
            </w:r>
            <w:r w:rsidR="009A5D23">
              <w:rPr>
                <w:rFonts w:ascii="Times New Roman" w:hAnsi="Times New Roman" w:cs="Times New Roman"/>
                <w:b w:val="0"/>
                <w:color w:val="auto"/>
                <w:sz w:val="28"/>
                <w:szCs w:val="28"/>
                <w:lang w:val="en-US"/>
              </w:rPr>
              <w:t>2</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221EB1" w:rsidRDefault="00E342FC" w:rsidP="006C28C2">
            <w:pPr>
              <w:pStyle w:val="2"/>
              <w:spacing w:before="0"/>
              <w:rPr>
                <w:rFonts w:ascii="Times New Roman" w:hAnsi="Times New Roman" w:cs="Times New Roman"/>
                <w:b w:val="0"/>
                <w:color w:val="auto"/>
                <w:sz w:val="28"/>
                <w:szCs w:val="28"/>
              </w:rPr>
            </w:pPr>
            <w:r w:rsidRPr="00221EB1">
              <w:rPr>
                <w:rFonts w:ascii="Times New Roman" w:hAnsi="Times New Roman" w:cs="Times New Roman"/>
                <w:b w:val="0"/>
                <w:color w:val="auto"/>
                <w:sz w:val="28"/>
                <w:szCs w:val="28"/>
              </w:rPr>
              <w:t>Вихователь-методист</w:t>
            </w:r>
          </w:p>
          <w:p w:rsidR="00E342FC" w:rsidRPr="00E342FC" w:rsidRDefault="00E342FC" w:rsidP="006C28C2">
            <w:pPr>
              <w:pStyle w:val="2"/>
              <w:spacing w:before="0"/>
              <w:rPr>
                <w:rFonts w:ascii="Times New Roman" w:hAnsi="Times New Roman" w:cs="Times New Roman"/>
                <w:b w:val="0"/>
                <w:color w:val="auto"/>
                <w:sz w:val="28"/>
                <w:szCs w:val="28"/>
                <w:lang w:val="uk-UA"/>
              </w:rPr>
            </w:pPr>
            <w:r>
              <w:rPr>
                <w:rFonts w:ascii="Times New Roman" w:hAnsi="Times New Roman" w:cs="Times New Roman"/>
                <w:b w:val="0"/>
                <w:color w:val="auto"/>
                <w:sz w:val="28"/>
                <w:szCs w:val="28"/>
                <w:lang w:val="uk-UA"/>
              </w:rPr>
              <w:t>Токаренко І.Л.</w:t>
            </w:r>
          </w:p>
        </w:tc>
        <w:tc>
          <w:tcPr>
            <w:tcW w:w="1701" w:type="dxa"/>
            <w:tcBorders>
              <w:top w:val="single" w:sz="4" w:space="0" w:color="000000"/>
              <w:left w:val="single" w:sz="4" w:space="0" w:color="000000"/>
              <w:bottom w:val="single" w:sz="4" w:space="0" w:color="000000"/>
              <w:right w:val="single" w:sz="4" w:space="0" w:color="000000"/>
            </w:tcBorders>
          </w:tcPr>
          <w:p w:rsidR="00E342FC" w:rsidRPr="00221EB1" w:rsidRDefault="00E342FC" w:rsidP="006C28C2">
            <w:pPr>
              <w:tabs>
                <w:tab w:val="center" w:pos="4857"/>
                <w:tab w:val="left" w:pos="6060"/>
              </w:tabs>
              <w:rPr>
                <w:sz w:val="28"/>
                <w:szCs w:val="28"/>
              </w:rPr>
            </w:pPr>
          </w:p>
        </w:tc>
      </w:tr>
      <w:tr w:rsidR="00E342FC" w:rsidRPr="00F25934"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pStyle w:val="2"/>
              <w:spacing w:before="0"/>
              <w:rPr>
                <w:rFonts w:ascii="Times New Roman" w:hAnsi="Times New Roman" w:cs="Times New Roman"/>
                <w:b w:val="0"/>
                <w:color w:val="auto"/>
                <w:sz w:val="28"/>
                <w:szCs w:val="28"/>
              </w:rPr>
            </w:pPr>
            <w:r w:rsidRPr="001D6CF1">
              <w:rPr>
                <w:rFonts w:ascii="Times New Roman" w:hAnsi="Times New Roman" w:cs="Times New Roman"/>
                <w:b w:val="0"/>
                <w:color w:val="auto"/>
                <w:sz w:val="28"/>
                <w:szCs w:val="28"/>
              </w:rPr>
              <w:t>Фотовернісаж</w:t>
            </w:r>
          </w:p>
          <w:p w:rsidR="00E342FC" w:rsidRPr="001D6CF1" w:rsidRDefault="00E342FC" w:rsidP="006C28C2">
            <w:pPr>
              <w:rPr>
                <w:sz w:val="28"/>
                <w:szCs w:val="28"/>
              </w:rPr>
            </w:pP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pStyle w:val="2"/>
              <w:spacing w:before="0"/>
              <w:rPr>
                <w:rFonts w:ascii="Times New Roman" w:hAnsi="Times New Roman" w:cs="Times New Roman"/>
                <w:b w:val="0"/>
                <w:color w:val="auto"/>
                <w:sz w:val="28"/>
                <w:szCs w:val="28"/>
              </w:rPr>
            </w:pPr>
            <w:r w:rsidRPr="001D6CF1">
              <w:rPr>
                <w:rFonts w:ascii="Times New Roman" w:hAnsi="Times New Roman" w:cs="Times New Roman"/>
                <w:b w:val="0"/>
                <w:color w:val="auto"/>
                <w:sz w:val="28"/>
                <w:szCs w:val="28"/>
              </w:rPr>
              <w:t>«Нам весело разом у дитячому садку»</w:t>
            </w: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9A5D23" w:rsidRDefault="00BA2DAC" w:rsidP="006C28C2">
            <w:pPr>
              <w:pStyle w:val="2"/>
              <w:spacing w:before="0"/>
              <w:rPr>
                <w:rFonts w:ascii="Times New Roman" w:hAnsi="Times New Roman" w:cs="Times New Roman"/>
                <w:b w:val="0"/>
                <w:color w:val="auto"/>
                <w:sz w:val="28"/>
                <w:szCs w:val="28"/>
                <w:lang w:val="en-US"/>
              </w:rPr>
            </w:pPr>
            <w:r>
              <w:rPr>
                <w:rFonts w:ascii="Times New Roman" w:hAnsi="Times New Roman" w:cs="Times New Roman"/>
                <w:b w:val="0"/>
                <w:color w:val="auto"/>
                <w:sz w:val="28"/>
                <w:szCs w:val="28"/>
                <w:lang w:val="uk-UA"/>
              </w:rPr>
              <w:t>18</w:t>
            </w:r>
            <w:r w:rsidR="00E342FC" w:rsidRPr="001D6CF1">
              <w:rPr>
                <w:rFonts w:ascii="Times New Roman" w:hAnsi="Times New Roman" w:cs="Times New Roman"/>
                <w:b w:val="0"/>
                <w:color w:val="auto"/>
                <w:sz w:val="28"/>
                <w:szCs w:val="28"/>
              </w:rPr>
              <w:t>.02.20</w:t>
            </w:r>
            <w:r w:rsidR="008F2BDD" w:rsidRPr="001D6CF1">
              <w:rPr>
                <w:rFonts w:ascii="Times New Roman" w:hAnsi="Times New Roman" w:cs="Times New Roman"/>
                <w:b w:val="0"/>
                <w:color w:val="auto"/>
                <w:sz w:val="28"/>
                <w:szCs w:val="28"/>
                <w:lang w:val="uk-UA"/>
              </w:rPr>
              <w:t>2</w:t>
            </w:r>
            <w:r w:rsidR="009A5D23">
              <w:rPr>
                <w:rFonts w:ascii="Times New Roman" w:hAnsi="Times New Roman" w:cs="Times New Roman"/>
                <w:b w:val="0"/>
                <w:color w:val="auto"/>
                <w:sz w:val="28"/>
                <w:szCs w:val="28"/>
                <w:lang w:val="en-US"/>
              </w:rPr>
              <w:t>2</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pStyle w:val="2"/>
              <w:spacing w:before="0"/>
              <w:rPr>
                <w:rFonts w:ascii="Times New Roman" w:hAnsi="Times New Roman" w:cs="Times New Roman"/>
                <w:b w:val="0"/>
                <w:color w:val="auto"/>
                <w:sz w:val="28"/>
                <w:szCs w:val="28"/>
                <w:lang w:val="uk-UA"/>
              </w:rPr>
            </w:pPr>
            <w:r w:rsidRPr="001D6CF1">
              <w:rPr>
                <w:rFonts w:ascii="Times New Roman" w:hAnsi="Times New Roman" w:cs="Times New Roman"/>
                <w:b w:val="0"/>
                <w:color w:val="auto"/>
                <w:sz w:val="28"/>
                <w:szCs w:val="28"/>
              </w:rPr>
              <w:t>Вихователі</w:t>
            </w:r>
          </w:p>
          <w:p w:rsidR="00E342FC" w:rsidRPr="001D6CF1" w:rsidRDefault="00E342FC" w:rsidP="006C28C2">
            <w:pPr>
              <w:pStyle w:val="2"/>
              <w:spacing w:before="0"/>
              <w:rPr>
                <w:rFonts w:ascii="Times New Roman" w:hAnsi="Times New Roman" w:cs="Times New Roman"/>
                <w:b w:val="0"/>
                <w:color w:val="auto"/>
                <w:sz w:val="28"/>
                <w:szCs w:val="28"/>
              </w:rPr>
            </w:pPr>
            <w:r w:rsidRPr="001D6CF1">
              <w:rPr>
                <w:rFonts w:ascii="Times New Roman" w:hAnsi="Times New Roman" w:cs="Times New Roman"/>
                <w:b w:val="0"/>
                <w:color w:val="auto"/>
                <w:sz w:val="28"/>
                <w:szCs w:val="28"/>
              </w:rPr>
              <w:t>всіх вікових груп</w:t>
            </w:r>
          </w:p>
        </w:tc>
        <w:tc>
          <w:tcPr>
            <w:tcW w:w="1701" w:type="dxa"/>
            <w:tcBorders>
              <w:top w:val="single" w:sz="4" w:space="0" w:color="000000"/>
              <w:left w:val="single" w:sz="4" w:space="0" w:color="000000"/>
              <w:bottom w:val="single" w:sz="4" w:space="0" w:color="000000"/>
              <w:right w:val="single" w:sz="4" w:space="0" w:color="000000"/>
            </w:tcBorders>
          </w:tcPr>
          <w:p w:rsidR="00E342FC" w:rsidRPr="00F25934" w:rsidRDefault="00E342FC" w:rsidP="006C28C2">
            <w:pPr>
              <w:tabs>
                <w:tab w:val="center" w:pos="4857"/>
                <w:tab w:val="left" w:pos="6060"/>
              </w:tabs>
              <w:rPr>
                <w:sz w:val="28"/>
                <w:szCs w:val="28"/>
              </w:rPr>
            </w:pPr>
          </w:p>
        </w:tc>
      </w:tr>
      <w:tr w:rsidR="00E342FC" w:rsidRPr="00221EB1"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pStyle w:val="2"/>
              <w:spacing w:before="0"/>
              <w:rPr>
                <w:rFonts w:ascii="Times New Roman" w:hAnsi="Times New Roman" w:cs="Times New Roman"/>
                <w:b w:val="0"/>
                <w:color w:val="auto"/>
                <w:sz w:val="28"/>
                <w:szCs w:val="28"/>
              </w:rPr>
            </w:pPr>
            <w:r w:rsidRPr="001D6CF1">
              <w:rPr>
                <w:rFonts w:ascii="Times New Roman" w:hAnsi="Times New Roman" w:cs="Times New Roman"/>
                <w:b w:val="0"/>
                <w:color w:val="auto"/>
                <w:sz w:val="28"/>
                <w:szCs w:val="28"/>
              </w:rPr>
              <w:t>Контроль</w:t>
            </w: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pStyle w:val="a5"/>
              <w:rPr>
                <w:rFonts w:ascii="Times New Roman" w:hAnsi="Times New Roman" w:cs="Times New Roman"/>
                <w:sz w:val="28"/>
                <w:szCs w:val="28"/>
                <w:lang w:val="ru-RU"/>
              </w:rPr>
            </w:pPr>
            <w:r w:rsidRPr="001D6CF1">
              <w:rPr>
                <w:rFonts w:ascii="Times New Roman" w:hAnsi="Times New Roman" w:cs="Times New Roman"/>
                <w:sz w:val="28"/>
                <w:szCs w:val="28"/>
                <w:lang w:val="ru-RU"/>
              </w:rPr>
              <w:t>Прибуття  та вибуття дітей з мікрорайону</w:t>
            </w:r>
          </w:p>
          <w:p w:rsidR="00E342FC" w:rsidRPr="001D6CF1" w:rsidRDefault="00E342FC" w:rsidP="006C28C2">
            <w:pPr>
              <w:pStyle w:val="a5"/>
              <w:rPr>
                <w:rFonts w:ascii="Times New Roman" w:hAnsi="Times New Roman" w:cs="Times New Roman"/>
                <w:sz w:val="28"/>
                <w:szCs w:val="28"/>
                <w:lang w:val="ru-RU"/>
              </w:rPr>
            </w:pP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9A5D23" w:rsidRDefault="008F2BDD" w:rsidP="006C28C2">
            <w:pPr>
              <w:pStyle w:val="a5"/>
              <w:rPr>
                <w:rFonts w:ascii="Times New Roman" w:hAnsi="Times New Roman" w:cs="Times New Roman"/>
                <w:sz w:val="28"/>
                <w:szCs w:val="28"/>
              </w:rPr>
            </w:pPr>
            <w:r w:rsidRPr="001D6CF1">
              <w:rPr>
                <w:rFonts w:ascii="Times New Roman" w:hAnsi="Times New Roman" w:cs="Times New Roman"/>
                <w:sz w:val="28"/>
                <w:szCs w:val="28"/>
              </w:rPr>
              <w:t>16.03 по 2</w:t>
            </w:r>
            <w:r w:rsidRPr="001D6CF1">
              <w:rPr>
                <w:rFonts w:ascii="Times New Roman" w:hAnsi="Times New Roman" w:cs="Times New Roman"/>
                <w:sz w:val="28"/>
                <w:szCs w:val="28"/>
                <w:lang w:val="uk-UA"/>
              </w:rPr>
              <w:t>0</w:t>
            </w:r>
            <w:r w:rsidR="00E342FC" w:rsidRPr="001D6CF1">
              <w:rPr>
                <w:rFonts w:ascii="Times New Roman" w:hAnsi="Times New Roman" w:cs="Times New Roman"/>
                <w:sz w:val="28"/>
                <w:szCs w:val="28"/>
              </w:rPr>
              <w:t>.03.20</w:t>
            </w:r>
            <w:r w:rsidRPr="001D6CF1">
              <w:rPr>
                <w:rFonts w:ascii="Times New Roman" w:hAnsi="Times New Roman" w:cs="Times New Roman"/>
                <w:sz w:val="28"/>
                <w:szCs w:val="28"/>
                <w:lang w:val="uk-UA"/>
              </w:rPr>
              <w:t>2</w:t>
            </w:r>
            <w:r w:rsidR="009A5D23">
              <w:rPr>
                <w:rFonts w:ascii="Times New Roman" w:hAnsi="Times New Roman" w:cs="Times New Roman"/>
                <w:sz w:val="28"/>
                <w:szCs w:val="28"/>
              </w:rPr>
              <w:t>2</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pStyle w:val="a5"/>
              <w:rPr>
                <w:rFonts w:ascii="Times New Roman" w:hAnsi="Times New Roman" w:cs="Times New Roman"/>
                <w:sz w:val="28"/>
                <w:szCs w:val="28"/>
                <w:lang w:val="ru-RU"/>
              </w:rPr>
            </w:pPr>
            <w:r w:rsidRPr="001D6CF1">
              <w:rPr>
                <w:rFonts w:ascii="Times New Roman" w:hAnsi="Times New Roman" w:cs="Times New Roman"/>
                <w:sz w:val="28"/>
                <w:szCs w:val="28"/>
                <w:lang w:val="ru-RU"/>
              </w:rPr>
              <w:t xml:space="preserve">Соціальний педагог </w:t>
            </w:r>
          </w:p>
          <w:p w:rsidR="00E342FC" w:rsidRPr="001D6CF1" w:rsidRDefault="00E342FC" w:rsidP="006C28C2">
            <w:pPr>
              <w:pStyle w:val="a5"/>
              <w:rPr>
                <w:rFonts w:ascii="Times New Roman" w:hAnsi="Times New Roman" w:cs="Times New Roman"/>
                <w:sz w:val="28"/>
                <w:szCs w:val="28"/>
                <w:lang w:val="ru-RU"/>
              </w:rPr>
            </w:pPr>
            <w:r w:rsidRPr="001D6CF1">
              <w:rPr>
                <w:rFonts w:ascii="Times New Roman" w:hAnsi="Times New Roman" w:cs="Times New Roman"/>
                <w:sz w:val="28"/>
                <w:szCs w:val="28"/>
                <w:lang w:val="ru-RU"/>
              </w:rPr>
              <w:t>Куць М.М.</w:t>
            </w:r>
          </w:p>
        </w:tc>
        <w:tc>
          <w:tcPr>
            <w:tcW w:w="1701" w:type="dxa"/>
            <w:tcBorders>
              <w:top w:val="single" w:sz="4" w:space="0" w:color="000000"/>
              <w:left w:val="single" w:sz="4" w:space="0" w:color="000000"/>
              <w:bottom w:val="single" w:sz="4" w:space="0" w:color="000000"/>
              <w:right w:val="single" w:sz="4" w:space="0" w:color="000000"/>
            </w:tcBorders>
          </w:tcPr>
          <w:p w:rsidR="00E342FC" w:rsidRPr="00221EB1" w:rsidRDefault="00E342FC" w:rsidP="006C28C2">
            <w:pPr>
              <w:tabs>
                <w:tab w:val="center" w:pos="4857"/>
                <w:tab w:val="left" w:pos="6060"/>
              </w:tabs>
              <w:rPr>
                <w:sz w:val="28"/>
                <w:szCs w:val="28"/>
              </w:rPr>
            </w:pPr>
          </w:p>
        </w:tc>
      </w:tr>
      <w:tr w:rsidR="00E342FC" w:rsidRPr="00221EB1"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pStyle w:val="2"/>
              <w:spacing w:before="0"/>
              <w:rPr>
                <w:rFonts w:ascii="Times New Roman" w:hAnsi="Times New Roman" w:cs="Times New Roman"/>
                <w:b w:val="0"/>
                <w:color w:val="auto"/>
                <w:sz w:val="28"/>
                <w:szCs w:val="28"/>
              </w:rPr>
            </w:pP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pStyle w:val="a5"/>
              <w:rPr>
                <w:rFonts w:ascii="Times New Roman" w:hAnsi="Times New Roman" w:cs="Times New Roman"/>
                <w:sz w:val="28"/>
                <w:szCs w:val="28"/>
              </w:rPr>
            </w:pPr>
            <w:r w:rsidRPr="001D6CF1">
              <w:rPr>
                <w:rFonts w:ascii="Times New Roman" w:hAnsi="Times New Roman" w:cs="Times New Roman"/>
                <w:sz w:val="28"/>
                <w:szCs w:val="28"/>
              </w:rPr>
              <w:t>Облік дітей мікрорайону</w:t>
            </w:r>
          </w:p>
          <w:p w:rsidR="00E342FC" w:rsidRPr="001D6CF1" w:rsidRDefault="00E342FC" w:rsidP="006C28C2">
            <w:pPr>
              <w:pStyle w:val="a5"/>
              <w:rPr>
                <w:rFonts w:ascii="Times New Roman" w:hAnsi="Times New Roman" w:cs="Times New Roman"/>
                <w:sz w:val="28"/>
                <w:szCs w:val="28"/>
              </w:rPr>
            </w:pP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9A5D23" w:rsidRDefault="00E342FC" w:rsidP="006C28C2">
            <w:pPr>
              <w:pStyle w:val="a5"/>
              <w:rPr>
                <w:rFonts w:ascii="Times New Roman" w:hAnsi="Times New Roman" w:cs="Times New Roman"/>
                <w:sz w:val="28"/>
                <w:szCs w:val="28"/>
              </w:rPr>
            </w:pPr>
            <w:r w:rsidRPr="001D6CF1">
              <w:rPr>
                <w:rFonts w:ascii="Times New Roman" w:hAnsi="Times New Roman" w:cs="Times New Roman"/>
                <w:sz w:val="28"/>
                <w:szCs w:val="28"/>
              </w:rPr>
              <w:t>з 07.04 по 28.04.20</w:t>
            </w:r>
            <w:r w:rsidR="008F2BDD" w:rsidRPr="001D6CF1">
              <w:rPr>
                <w:rFonts w:ascii="Times New Roman" w:hAnsi="Times New Roman" w:cs="Times New Roman"/>
                <w:sz w:val="28"/>
                <w:szCs w:val="28"/>
                <w:lang w:val="uk-UA"/>
              </w:rPr>
              <w:t>2</w:t>
            </w:r>
            <w:r w:rsidR="009A5D23">
              <w:rPr>
                <w:rFonts w:ascii="Times New Roman" w:hAnsi="Times New Roman" w:cs="Times New Roman"/>
                <w:sz w:val="28"/>
                <w:szCs w:val="28"/>
              </w:rPr>
              <w:t>2</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pStyle w:val="a5"/>
              <w:rPr>
                <w:rFonts w:ascii="Times New Roman" w:hAnsi="Times New Roman" w:cs="Times New Roman"/>
                <w:sz w:val="28"/>
                <w:szCs w:val="28"/>
                <w:lang w:val="ru-RU"/>
              </w:rPr>
            </w:pPr>
            <w:r w:rsidRPr="001D6CF1">
              <w:rPr>
                <w:rFonts w:ascii="Times New Roman" w:hAnsi="Times New Roman" w:cs="Times New Roman"/>
                <w:sz w:val="28"/>
                <w:szCs w:val="28"/>
                <w:lang w:val="ru-RU"/>
              </w:rPr>
              <w:t xml:space="preserve">Соціальний педагог </w:t>
            </w:r>
          </w:p>
          <w:p w:rsidR="00E342FC" w:rsidRPr="001D6CF1" w:rsidRDefault="00E342FC" w:rsidP="006C28C2">
            <w:pPr>
              <w:pStyle w:val="a5"/>
              <w:rPr>
                <w:rFonts w:ascii="Times New Roman" w:hAnsi="Times New Roman" w:cs="Times New Roman"/>
                <w:sz w:val="28"/>
                <w:szCs w:val="28"/>
                <w:lang w:val="ru-RU"/>
              </w:rPr>
            </w:pPr>
            <w:r w:rsidRPr="001D6CF1">
              <w:rPr>
                <w:rFonts w:ascii="Times New Roman" w:hAnsi="Times New Roman" w:cs="Times New Roman"/>
                <w:sz w:val="28"/>
                <w:szCs w:val="28"/>
                <w:lang w:val="ru-RU"/>
              </w:rPr>
              <w:t>Куць М.М.</w:t>
            </w:r>
          </w:p>
        </w:tc>
        <w:tc>
          <w:tcPr>
            <w:tcW w:w="1701" w:type="dxa"/>
            <w:tcBorders>
              <w:top w:val="single" w:sz="4" w:space="0" w:color="000000"/>
              <w:left w:val="single" w:sz="4" w:space="0" w:color="000000"/>
              <w:bottom w:val="single" w:sz="4" w:space="0" w:color="000000"/>
              <w:right w:val="single" w:sz="4" w:space="0" w:color="000000"/>
            </w:tcBorders>
          </w:tcPr>
          <w:p w:rsidR="00E342FC" w:rsidRPr="00221EB1" w:rsidRDefault="00E342FC" w:rsidP="006C28C2">
            <w:pPr>
              <w:tabs>
                <w:tab w:val="center" w:pos="4857"/>
                <w:tab w:val="left" w:pos="6060"/>
              </w:tabs>
              <w:rPr>
                <w:sz w:val="28"/>
                <w:szCs w:val="28"/>
              </w:rPr>
            </w:pPr>
          </w:p>
        </w:tc>
      </w:tr>
      <w:tr w:rsidR="00E342FC" w:rsidRPr="00221EB1"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rPr>
                <w:sz w:val="28"/>
                <w:szCs w:val="28"/>
              </w:rPr>
            </w:pPr>
            <w:r w:rsidRPr="001D6CF1">
              <w:rPr>
                <w:sz w:val="28"/>
                <w:szCs w:val="28"/>
              </w:rPr>
              <w:t>Круглий стіл</w:t>
            </w: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tabs>
                <w:tab w:val="center" w:pos="4857"/>
                <w:tab w:val="left" w:pos="6060"/>
              </w:tabs>
              <w:rPr>
                <w:sz w:val="28"/>
                <w:szCs w:val="28"/>
              </w:rPr>
            </w:pPr>
            <w:r w:rsidRPr="001D6CF1">
              <w:rPr>
                <w:sz w:val="28"/>
                <w:szCs w:val="28"/>
              </w:rPr>
              <w:t>Як допомогти дитині утвердити своє «Я»</w:t>
            </w: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9A5D23" w:rsidRDefault="00903003" w:rsidP="006C28C2">
            <w:pPr>
              <w:tabs>
                <w:tab w:val="center" w:pos="4857"/>
                <w:tab w:val="left" w:pos="6060"/>
              </w:tabs>
              <w:rPr>
                <w:sz w:val="28"/>
                <w:szCs w:val="28"/>
                <w:lang w:val="en-US"/>
              </w:rPr>
            </w:pPr>
            <w:r w:rsidRPr="001D6CF1">
              <w:rPr>
                <w:sz w:val="28"/>
                <w:szCs w:val="28"/>
                <w:lang w:val="uk-UA"/>
              </w:rPr>
              <w:t>19</w:t>
            </w:r>
            <w:r w:rsidR="00E342FC" w:rsidRPr="001D6CF1">
              <w:rPr>
                <w:sz w:val="28"/>
                <w:szCs w:val="28"/>
              </w:rPr>
              <w:t>.05.20</w:t>
            </w:r>
            <w:r w:rsidR="008F2BDD" w:rsidRPr="001D6CF1">
              <w:rPr>
                <w:sz w:val="28"/>
                <w:szCs w:val="28"/>
                <w:lang w:val="uk-UA"/>
              </w:rPr>
              <w:t>2</w:t>
            </w:r>
            <w:r w:rsidR="009A5D23">
              <w:rPr>
                <w:sz w:val="28"/>
                <w:szCs w:val="28"/>
                <w:lang w:val="en-US"/>
              </w:rPr>
              <w:t>2</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shd w:val="clear" w:color="auto" w:fill="FFFFFF"/>
              <w:ind w:left="44"/>
              <w:rPr>
                <w:sz w:val="28"/>
                <w:szCs w:val="28"/>
              </w:rPr>
            </w:pPr>
            <w:r w:rsidRPr="001D6CF1">
              <w:rPr>
                <w:sz w:val="28"/>
                <w:szCs w:val="28"/>
              </w:rPr>
              <w:t>Соц</w:t>
            </w:r>
            <w:r w:rsidRPr="001D6CF1">
              <w:rPr>
                <w:sz w:val="28"/>
                <w:szCs w:val="28"/>
                <w:lang w:val="uk-UA"/>
              </w:rPr>
              <w:t>.</w:t>
            </w:r>
            <w:r w:rsidRPr="001D6CF1">
              <w:rPr>
                <w:sz w:val="28"/>
                <w:szCs w:val="28"/>
              </w:rPr>
              <w:t xml:space="preserve">педагог </w:t>
            </w:r>
          </w:p>
          <w:p w:rsidR="00C4559E" w:rsidRPr="001D6CF1" w:rsidRDefault="00E342FC" w:rsidP="006C28C2">
            <w:pPr>
              <w:tabs>
                <w:tab w:val="center" w:pos="4857"/>
                <w:tab w:val="left" w:pos="6060"/>
              </w:tabs>
              <w:rPr>
                <w:sz w:val="28"/>
                <w:szCs w:val="28"/>
                <w:lang w:val="uk-UA"/>
              </w:rPr>
            </w:pPr>
            <w:r w:rsidRPr="001D6CF1">
              <w:rPr>
                <w:sz w:val="28"/>
                <w:szCs w:val="28"/>
              </w:rPr>
              <w:t>Куць М.М.</w:t>
            </w:r>
            <w:r w:rsidRPr="001D6CF1">
              <w:rPr>
                <w:sz w:val="28"/>
                <w:szCs w:val="28"/>
                <w:lang w:val="uk-UA"/>
              </w:rPr>
              <w:t xml:space="preserve">, громадський інспектор </w:t>
            </w:r>
          </w:p>
        </w:tc>
        <w:tc>
          <w:tcPr>
            <w:tcW w:w="1701" w:type="dxa"/>
            <w:tcBorders>
              <w:top w:val="single" w:sz="4" w:space="0" w:color="000000"/>
              <w:left w:val="single" w:sz="4" w:space="0" w:color="000000"/>
              <w:bottom w:val="single" w:sz="4" w:space="0" w:color="000000"/>
              <w:right w:val="single" w:sz="4" w:space="0" w:color="000000"/>
            </w:tcBorders>
          </w:tcPr>
          <w:p w:rsidR="00E342FC" w:rsidRPr="00514AD1" w:rsidRDefault="00E342FC" w:rsidP="006C28C2">
            <w:pPr>
              <w:tabs>
                <w:tab w:val="center" w:pos="4857"/>
                <w:tab w:val="left" w:pos="6060"/>
              </w:tabs>
              <w:rPr>
                <w:sz w:val="28"/>
                <w:szCs w:val="28"/>
              </w:rPr>
            </w:pPr>
          </w:p>
        </w:tc>
      </w:tr>
      <w:tr w:rsidR="00E342FC" w:rsidRPr="00221EB1" w:rsidTr="006C28C2">
        <w:trPr>
          <w:trHeight w:val="302"/>
        </w:trPr>
        <w:tc>
          <w:tcPr>
            <w:tcW w:w="2127"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rPr>
                <w:sz w:val="28"/>
                <w:szCs w:val="28"/>
              </w:rPr>
            </w:pPr>
            <w:r w:rsidRPr="001D6CF1">
              <w:rPr>
                <w:sz w:val="28"/>
                <w:szCs w:val="28"/>
              </w:rPr>
              <w:t>Свято</w:t>
            </w:r>
          </w:p>
        </w:tc>
        <w:tc>
          <w:tcPr>
            <w:tcW w:w="6378" w:type="dxa"/>
            <w:tcBorders>
              <w:top w:val="single" w:sz="4" w:space="0" w:color="000000"/>
              <w:left w:val="single" w:sz="4" w:space="0" w:color="000000"/>
              <w:bottom w:val="single" w:sz="4" w:space="0" w:color="000000"/>
              <w:right w:val="single" w:sz="4" w:space="0" w:color="000000"/>
            </w:tcBorders>
            <w:hideMark/>
          </w:tcPr>
          <w:p w:rsidR="00E342FC" w:rsidRPr="001D6CF1" w:rsidRDefault="00E342FC" w:rsidP="006C28C2">
            <w:pPr>
              <w:pStyle w:val="a3"/>
              <w:rPr>
                <w:rFonts w:ascii="Times New Roman" w:hAnsi="Times New Roman" w:cs="Times New Roman"/>
                <w:i w:val="0"/>
                <w:color w:val="auto"/>
                <w:sz w:val="28"/>
                <w:szCs w:val="28"/>
              </w:rPr>
            </w:pPr>
            <w:r w:rsidRPr="001D6CF1">
              <w:rPr>
                <w:rFonts w:ascii="Times New Roman" w:hAnsi="Times New Roman" w:cs="Times New Roman"/>
                <w:i w:val="0"/>
                <w:color w:val="auto"/>
                <w:sz w:val="28"/>
                <w:szCs w:val="28"/>
              </w:rPr>
              <w:t xml:space="preserve"> «День захисту дітей»</w:t>
            </w:r>
          </w:p>
          <w:p w:rsidR="00E342FC" w:rsidRPr="001D6CF1" w:rsidRDefault="00E342FC" w:rsidP="006C28C2">
            <w:pPr>
              <w:pStyle w:val="a3"/>
              <w:rPr>
                <w:rFonts w:ascii="Times New Roman" w:hAnsi="Times New Roman" w:cs="Times New Roman"/>
                <w:i w:val="0"/>
                <w:color w:val="auto"/>
                <w:sz w:val="28"/>
                <w:szCs w:val="28"/>
              </w:rPr>
            </w:pPr>
            <w:r w:rsidRPr="001D6CF1">
              <w:rPr>
                <w:rFonts w:ascii="Times New Roman" w:hAnsi="Times New Roman" w:cs="Times New Roman"/>
                <w:i w:val="0"/>
                <w:color w:val="auto"/>
                <w:sz w:val="28"/>
                <w:szCs w:val="28"/>
              </w:rPr>
              <w:t>Конкурс «Малюнку на асфальті»</w:t>
            </w:r>
          </w:p>
          <w:p w:rsidR="00E342FC" w:rsidRPr="001D6CF1" w:rsidRDefault="00E342FC" w:rsidP="006C28C2">
            <w:pPr>
              <w:pStyle w:val="a3"/>
              <w:rPr>
                <w:rFonts w:ascii="Times New Roman" w:hAnsi="Times New Roman" w:cs="Times New Roman"/>
                <w:i w:val="0"/>
                <w:color w:val="auto"/>
                <w:sz w:val="28"/>
                <w:szCs w:val="28"/>
              </w:rPr>
            </w:pPr>
          </w:p>
        </w:tc>
        <w:tc>
          <w:tcPr>
            <w:tcW w:w="1985" w:type="dxa"/>
            <w:tcBorders>
              <w:top w:val="single" w:sz="4" w:space="0" w:color="000000"/>
              <w:left w:val="single" w:sz="4" w:space="0" w:color="000000"/>
              <w:bottom w:val="single" w:sz="4" w:space="0" w:color="000000"/>
              <w:right w:val="single" w:sz="4" w:space="0" w:color="000000"/>
            </w:tcBorders>
            <w:hideMark/>
          </w:tcPr>
          <w:p w:rsidR="00E342FC" w:rsidRPr="009A5D23" w:rsidRDefault="00E342FC" w:rsidP="006C28C2">
            <w:pPr>
              <w:rPr>
                <w:sz w:val="28"/>
                <w:szCs w:val="28"/>
                <w:lang w:val="en-US"/>
              </w:rPr>
            </w:pPr>
            <w:r w:rsidRPr="001D6CF1">
              <w:rPr>
                <w:rFonts w:eastAsiaTheme="majorEastAsia"/>
                <w:iCs/>
                <w:spacing w:val="15"/>
                <w:sz w:val="28"/>
                <w:szCs w:val="28"/>
              </w:rPr>
              <w:t>01.06.</w:t>
            </w:r>
            <w:r w:rsidRPr="001D6CF1">
              <w:rPr>
                <w:sz w:val="28"/>
                <w:szCs w:val="28"/>
              </w:rPr>
              <w:t>20</w:t>
            </w:r>
            <w:r w:rsidR="00903003" w:rsidRPr="001D6CF1">
              <w:rPr>
                <w:sz w:val="28"/>
                <w:szCs w:val="28"/>
                <w:lang w:val="uk-UA"/>
              </w:rPr>
              <w:t>2</w:t>
            </w:r>
          </w:p>
        </w:tc>
        <w:tc>
          <w:tcPr>
            <w:tcW w:w="2410" w:type="dxa"/>
            <w:tcBorders>
              <w:top w:val="single" w:sz="4" w:space="0" w:color="000000"/>
              <w:left w:val="single" w:sz="4" w:space="0" w:color="000000"/>
              <w:bottom w:val="single" w:sz="4" w:space="0" w:color="000000"/>
              <w:right w:val="single" w:sz="4" w:space="0" w:color="000000"/>
            </w:tcBorders>
            <w:hideMark/>
          </w:tcPr>
          <w:p w:rsidR="00E342FC" w:rsidRPr="001D6CF1" w:rsidRDefault="00C4559E" w:rsidP="006C28C2">
            <w:pPr>
              <w:pStyle w:val="a3"/>
              <w:rPr>
                <w:rFonts w:ascii="Times New Roman" w:hAnsi="Times New Roman" w:cs="Times New Roman"/>
                <w:i w:val="0"/>
                <w:color w:val="auto"/>
                <w:sz w:val="28"/>
                <w:szCs w:val="28"/>
              </w:rPr>
            </w:pPr>
            <w:r w:rsidRPr="001D6CF1">
              <w:rPr>
                <w:rFonts w:ascii="Times New Roman" w:hAnsi="Times New Roman" w:cs="Times New Roman"/>
                <w:i w:val="0"/>
                <w:color w:val="auto"/>
                <w:sz w:val="28"/>
                <w:szCs w:val="28"/>
              </w:rPr>
              <w:t>М</w:t>
            </w:r>
            <w:r w:rsidR="00E342FC" w:rsidRPr="001D6CF1">
              <w:rPr>
                <w:rFonts w:ascii="Times New Roman" w:hAnsi="Times New Roman" w:cs="Times New Roman"/>
                <w:i w:val="0"/>
                <w:color w:val="auto"/>
                <w:sz w:val="28"/>
                <w:szCs w:val="28"/>
              </w:rPr>
              <w:t>уз.керівник Фесенко Г.В</w:t>
            </w:r>
          </w:p>
          <w:p w:rsidR="00E342FC" w:rsidRPr="001D6CF1" w:rsidRDefault="00E342FC" w:rsidP="006C28C2">
            <w:pPr>
              <w:pStyle w:val="a3"/>
              <w:rPr>
                <w:rFonts w:ascii="Times New Roman" w:hAnsi="Times New Roman" w:cs="Times New Roman"/>
                <w:i w:val="0"/>
                <w:color w:val="auto"/>
                <w:sz w:val="28"/>
                <w:szCs w:val="28"/>
              </w:rPr>
            </w:pPr>
            <w:r w:rsidRPr="001D6CF1">
              <w:rPr>
                <w:rFonts w:ascii="Times New Roman" w:hAnsi="Times New Roman" w:cs="Times New Roman"/>
                <w:i w:val="0"/>
                <w:color w:val="auto"/>
                <w:sz w:val="28"/>
                <w:szCs w:val="28"/>
              </w:rPr>
              <w:t>вихователі всіх вікових груп</w:t>
            </w:r>
          </w:p>
        </w:tc>
        <w:tc>
          <w:tcPr>
            <w:tcW w:w="1701" w:type="dxa"/>
            <w:tcBorders>
              <w:top w:val="single" w:sz="4" w:space="0" w:color="000000"/>
              <w:left w:val="single" w:sz="4" w:space="0" w:color="000000"/>
              <w:bottom w:val="single" w:sz="4" w:space="0" w:color="000000"/>
              <w:right w:val="single" w:sz="4" w:space="0" w:color="000000"/>
            </w:tcBorders>
          </w:tcPr>
          <w:p w:rsidR="00E342FC" w:rsidRPr="00221EB1" w:rsidRDefault="00E342FC" w:rsidP="006C28C2">
            <w:pPr>
              <w:tabs>
                <w:tab w:val="center" w:pos="4857"/>
                <w:tab w:val="left" w:pos="6060"/>
              </w:tabs>
              <w:rPr>
                <w:sz w:val="28"/>
                <w:szCs w:val="28"/>
              </w:rPr>
            </w:pPr>
          </w:p>
        </w:tc>
      </w:tr>
    </w:tbl>
    <w:p w:rsidR="00E342FC" w:rsidRPr="00221EB1" w:rsidRDefault="00E342FC" w:rsidP="00E342FC">
      <w:pPr>
        <w:rPr>
          <w:sz w:val="28"/>
          <w:szCs w:val="28"/>
        </w:rPr>
      </w:pPr>
    </w:p>
    <w:p w:rsidR="00E342FC" w:rsidRPr="001A50CA" w:rsidRDefault="00E342FC" w:rsidP="00E342FC">
      <w:pPr>
        <w:rPr>
          <w:sz w:val="28"/>
          <w:szCs w:val="28"/>
          <w:lang w:val="uk-UA"/>
        </w:rPr>
      </w:pPr>
      <w:r w:rsidRPr="00221EB1">
        <w:rPr>
          <w:sz w:val="28"/>
          <w:szCs w:val="28"/>
        </w:rPr>
        <w:lastRenderedPageBreak/>
        <w:t xml:space="preserve">Громадський інспектор                                                                                      </w:t>
      </w:r>
      <w:r w:rsidR="001A50CA">
        <w:rPr>
          <w:sz w:val="28"/>
          <w:szCs w:val="28"/>
          <w:lang w:val="uk-UA"/>
        </w:rPr>
        <w:t>С.В. Шевчук</w:t>
      </w:r>
    </w:p>
    <w:p w:rsidR="00E342FC" w:rsidRPr="00221EB1" w:rsidRDefault="00E342FC" w:rsidP="00E342FC">
      <w:pPr>
        <w:rPr>
          <w:sz w:val="28"/>
          <w:szCs w:val="28"/>
        </w:rPr>
      </w:pPr>
    </w:p>
    <w:p w:rsidR="006C28C2" w:rsidRPr="00EF70E4" w:rsidRDefault="00E342FC" w:rsidP="00EF70E4">
      <w:pPr>
        <w:pStyle w:val="1"/>
        <w:keepNext w:val="0"/>
        <w:spacing w:before="0"/>
        <w:rPr>
          <w:rFonts w:ascii="Times New Roman" w:hAnsi="Times New Roman" w:cs="Times New Roman"/>
          <w:b w:val="0"/>
          <w:color w:val="auto"/>
          <w:lang w:val="uk-UA"/>
        </w:rPr>
      </w:pPr>
      <w:r w:rsidRPr="00EF70E4">
        <w:rPr>
          <w:rFonts w:ascii="Times New Roman" w:hAnsi="Times New Roman" w:cs="Times New Roman"/>
          <w:b w:val="0"/>
          <w:color w:val="auto"/>
        </w:rPr>
        <w:t xml:space="preserve">Вихователь-методист                                                                                       </w:t>
      </w:r>
      <w:r w:rsidR="007231A5">
        <w:rPr>
          <w:rFonts w:ascii="Times New Roman" w:hAnsi="Times New Roman" w:cs="Times New Roman"/>
          <w:b w:val="0"/>
          <w:color w:val="auto"/>
          <w:lang w:val="uk-UA"/>
        </w:rPr>
        <w:t xml:space="preserve"> </w:t>
      </w:r>
      <w:r w:rsidRPr="00EF70E4">
        <w:rPr>
          <w:rFonts w:ascii="Times New Roman" w:hAnsi="Times New Roman" w:cs="Times New Roman"/>
          <w:b w:val="0"/>
          <w:color w:val="auto"/>
        </w:rPr>
        <w:t xml:space="preserve">  </w:t>
      </w:r>
      <w:r w:rsidRPr="00EF70E4">
        <w:rPr>
          <w:rFonts w:ascii="Times New Roman" w:hAnsi="Times New Roman" w:cs="Times New Roman"/>
          <w:b w:val="0"/>
          <w:color w:val="auto"/>
          <w:lang w:val="uk-UA"/>
        </w:rPr>
        <w:t>І.Л. Токаренко</w:t>
      </w:r>
    </w:p>
    <w:p w:rsidR="00C4559E" w:rsidRPr="0083407E" w:rsidRDefault="00C4559E" w:rsidP="008D6245">
      <w:pPr>
        <w:spacing w:line="276" w:lineRule="auto"/>
      </w:pPr>
    </w:p>
    <w:p w:rsidR="00C4559E" w:rsidRDefault="00C4559E" w:rsidP="008D6245">
      <w:pPr>
        <w:spacing w:line="276" w:lineRule="auto"/>
        <w:rPr>
          <w:lang w:val="uk-UA"/>
        </w:rPr>
      </w:pPr>
    </w:p>
    <w:p w:rsidR="00C4559E" w:rsidRDefault="00C4559E" w:rsidP="008D6245">
      <w:pPr>
        <w:spacing w:line="276" w:lineRule="auto"/>
        <w:rPr>
          <w:lang w:val="uk-UA"/>
        </w:rPr>
      </w:pPr>
    </w:p>
    <w:p w:rsidR="00DC1C98" w:rsidRPr="00836841" w:rsidRDefault="009A5D23" w:rsidP="009A5D23">
      <w:pPr>
        <w:spacing w:line="276" w:lineRule="auto"/>
        <w:jc w:val="center"/>
        <w:rPr>
          <w:sz w:val="28"/>
          <w:szCs w:val="28"/>
          <w:lang w:val="uk-UA"/>
        </w:rPr>
      </w:pPr>
      <w:r w:rsidRPr="0083407E">
        <w:t xml:space="preserve">                                                                                                          </w:t>
      </w:r>
      <w:r w:rsidR="007231A5">
        <w:rPr>
          <w:lang w:val="uk-UA"/>
        </w:rPr>
        <w:t xml:space="preserve"> </w:t>
      </w:r>
      <w:r w:rsidR="00DC1C98">
        <w:rPr>
          <w:lang w:val="uk-UA"/>
        </w:rPr>
        <w:t>Додаток 7</w:t>
      </w:r>
    </w:p>
    <w:p w:rsidR="00DC1C98" w:rsidRPr="005C119F" w:rsidRDefault="00DC1C98" w:rsidP="009A5D23">
      <w:pPr>
        <w:spacing w:line="276" w:lineRule="auto"/>
        <w:jc w:val="right"/>
        <w:rPr>
          <w:lang w:val="uk-UA"/>
        </w:rPr>
      </w:pPr>
      <w:r w:rsidRPr="005C119F">
        <w:rPr>
          <w:lang w:val="uk-UA"/>
        </w:rPr>
        <w:t xml:space="preserve">до плану роботи </w:t>
      </w:r>
      <w:r>
        <w:rPr>
          <w:lang w:val="uk-UA"/>
        </w:rPr>
        <w:t>закладу дошкільної освіти</w:t>
      </w:r>
    </w:p>
    <w:p w:rsidR="00DC1C98" w:rsidRPr="005C119F" w:rsidRDefault="009A5D23" w:rsidP="009A5D23">
      <w:pPr>
        <w:spacing w:line="276" w:lineRule="auto"/>
        <w:jc w:val="center"/>
        <w:rPr>
          <w:lang w:val="uk-UA"/>
        </w:rPr>
      </w:pPr>
      <w:r w:rsidRPr="009A5D23">
        <w:t xml:space="preserve">                                                                                                                                                        </w:t>
      </w:r>
      <w:r w:rsidR="00DC1C98" w:rsidRPr="005C119F">
        <w:rPr>
          <w:lang w:val="uk-UA"/>
        </w:rPr>
        <w:t>ясла-садок комбінованого типу№23</w:t>
      </w:r>
    </w:p>
    <w:p w:rsidR="00DC1C98" w:rsidRPr="005C119F" w:rsidRDefault="009A5D23" w:rsidP="009A5D23">
      <w:pPr>
        <w:spacing w:line="276" w:lineRule="auto"/>
        <w:jc w:val="center"/>
        <w:rPr>
          <w:lang w:val="uk-UA"/>
        </w:rPr>
      </w:pPr>
      <w:r w:rsidRPr="009A5D23">
        <w:t xml:space="preserve">                                                                                                                                           </w:t>
      </w:r>
      <w:r w:rsidR="00DC1C98" w:rsidRPr="005C119F">
        <w:rPr>
          <w:lang w:val="uk-UA"/>
        </w:rPr>
        <w:t>м. Умань Черкаської області</w:t>
      </w:r>
    </w:p>
    <w:p w:rsidR="00DC1C98" w:rsidRDefault="009A5D23" w:rsidP="009A5D23">
      <w:pPr>
        <w:spacing w:line="276" w:lineRule="auto"/>
        <w:jc w:val="center"/>
        <w:rPr>
          <w:lang w:val="uk-UA"/>
        </w:rPr>
      </w:pPr>
      <w:r w:rsidRPr="009A5D23">
        <w:t xml:space="preserve">                                      </w:t>
      </w:r>
      <w:r w:rsidRPr="0083407E">
        <w:t xml:space="preserve">                                                                                                     </w:t>
      </w:r>
      <w:r w:rsidR="006C4C5A">
        <w:rPr>
          <w:lang w:val="uk-UA"/>
        </w:rPr>
        <w:t>на 2021/2022</w:t>
      </w:r>
      <w:r w:rsidR="00DC1C98">
        <w:rPr>
          <w:lang w:val="uk-UA"/>
        </w:rPr>
        <w:t xml:space="preserve"> </w:t>
      </w:r>
      <w:r w:rsidR="00DC1C98" w:rsidRPr="005C119F">
        <w:rPr>
          <w:lang w:val="uk-UA"/>
        </w:rPr>
        <w:t>навчальний рік</w:t>
      </w:r>
    </w:p>
    <w:p w:rsidR="00DC1C98" w:rsidRDefault="00DC1C98" w:rsidP="009A5D23">
      <w:pPr>
        <w:spacing w:line="276" w:lineRule="auto"/>
        <w:jc w:val="right"/>
        <w:rPr>
          <w:b/>
          <w:sz w:val="28"/>
          <w:szCs w:val="28"/>
          <w:lang w:val="uk-UA"/>
        </w:rPr>
      </w:pPr>
    </w:p>
    <w:p w:rsidR="00C4559E" w:rsidRDefault="00C4559E" w:rsidP="009A5D23">
      <w:pPr>
        <w:spacing w:line="276" w:lineRule="auto"/>
        <w:jc w:val="right"/>
        <w:rPr>
          <w:lang w:val="uk-UA"/>
        </w:rPr>
      </w:pPr>
    </w:p>
    <w:p w:rsidR="006C28C2" w:rsidRDefault="006C28C2" w:rsidP="006C28C2">
      <w:pPr>
        <w:spacing w:line="276" w:lineRule="auto"/>
        <w:jc w:val="center"/>
        <w:rPr>
          <w:b/>
          <w:sz w:val="28"/>
          <w:szCs w:val="28"/>
          <w:lang w:val="uk-UA"/>
        </w:rPr>
      </w:pPr>
    </w:p>
    <w:p w:rsidR="006C28C2" w:rsidRDefault="006C28C2" w:rsidP="006C28C2">
      <w:pPr>
        <w:spacing w:line="276" w:lineRule="auto"/>
        <w:jc w:val="center"/>
        <w:rPr>
          <w:b/>
          <w:sz w:val="28"/>
          <w:szCs w:val="28"/>
          <w:lang w:val="uk-UA"/>
        </w:rPr>
      </w:pPr>
    </w:p>
    <w:p w:rsidR="006C28C2" w:rsidRPr="009A5D23" w:rsidRDefault="006C28C2" w:rsidP="006C28C2">
      <w:pPr>
        <w:spacing w:line="276" w:lineRule="auto"/>
        <w:jc w:val="center"/>
        <w:rPr>
          <w:b/>
          <w:sz w:val="28"/>
          <w:szCs w:val="28"/>
        </w:rPr>
      </w:pPr>
    </w:p>
    <w:p w:rsidR="006C28C2" w:rsidRDefault="006C28C2" w:rsidP="00A81FB0">
      <w:pPr>
        <w:spacing w:line="276" w:lineRule="auto"/>
        <w:rPr>
          <w:b/>
          <w:sz w:val="28"/>
          <w:szCs w:val="28"/>
          <w:lang w:val="uk-UA"/>
        </w:rPr>
      </w:pPr>
      <w:r w:rsidRPr="005C119F">
        <w:rPr>
          <w:b/>
          <w:sz w:val="28"/>
          <w:szCs w:val="28"/>
          <w:lang w:val="uk-UA"/>
        </w:rPr>
        <w:t xml:space="preserve"> </w:t>
      </w:r>
    </w:p>
    <w:p w:rsidR="00A81FB0" w:rsidRPr="0083407E" w:rsidRDefault="00A81FB0" w:rsidP="00A81FB0">
      <w:pPr>
        <w:spacing w:line="276" w:lineRule="auto"/>
        <w:jc w:val="center"/>
        <w:rPr>
          <w:b/>
          <w:sz w:val="28"/>
          <w:szCs w:val="28"/>
        </w:rPr>
      </w:pPr>
    </w:p>
    <w:p w:rsidR="00A81FB0" w:rsidRPr="0083407E" w:rsidRDefault="00A81FB0" w:rsidP="00A81FB0">
      <w:pPr>
        <w:spacing w:line="276" w:lineRule="auto"/>
        <w:jc w:val="center"/>
        <w:rPr>
          <w:b/>
          <w:sz w:val="28"/>
          <w:szCs w:val="28"/>
        </w:rPr>
      </w:pPr>
    </w:p>
    <w:p w:rsidR="00A81FB0" w:rsidRPr="00BB0444" w:rsidRDefault="00A81FB0" w:rsidP="00A81FB0">
      <w:pPr>
        <w:spacing w:line="276" w:lineRule="auto"/>
        <w:jc w:val="center"/>
        <w:rPr>
          <w:b/>
          <w:sz w:val="28"/>
          <w:szCs w:val="28"/>
          <w:lang w:val="uk-UA"/>
        </w:rPr>
      </w:pPr>
      <w:r>
        <w:rPr>
          <w:b/>
          <w:sz w:val="28"/>
          <w:szCs w:val="28"/>
          <w:lang w:val="uk-UA"/>
        </w:rPr>
        <w:t>РІЧНИЙ ПЛАН</w:t>
      </w:r>
    </w:p>
    <w:p w:rsidR="00A81FB0" w:rsidRDefault="00A81FB0" w:rsidP="00A81FB0">
      <w:pPr>
        <w:spacing w:line="276" w:lineRule="auto"/>
        <w:jc w:val="center"/>
        <w:rPr>
          <w:b/>
          <w:sz w:val="28"/>
          <w:szCs w:val="28"/>
          <w:lang w:val="uk-UA"/>
        </w:rPr>
      </w:pPr>
      <w:r w:rsidRPr="00BB0444">
        <w:rPr>
          <w:b/>
          <w:sz w:val="28"/>
          <w:szCs w:val="28"/>
          <w:lang w:val="uk-UA"/>
        </w:rPr>
        <w:t xml:space="preserve">роботи соціального педагога </w:t>
      </w:r>
    </w:p>
    <w:p w:rsidR="00A81FB0" w:rsidRDefault="00A81FB0" w:rsidP="00A81FB0">
      <w:pPr>
        <w:spacing w:line="276" w:lineRule="auto"/>
        <w:jc w:val="center"/>
        <w:rPr>
          <w:b/>
          <w:sz w:val="28"/>
          <w:szCs w:val="28"/>
          <w:lang w:val="uk-UA"/>
        </w:rPr>
      </w:pPr>
      <w:r w:rsidRPr="00BB0444">
        <w:rPr>
          <w:b/>
          <w:sz w:val="28"/>
          <w:szCs w:val="28"/>
          <w:lang w:val="uk-UA"/>
        </w:rPr>
        <w:t>закладу дошкільної освіти №23</w:t>
      </w:r>
    </w:p>
    <w:p w:rsidR="00A81FB0" w:rsidRPr="00BB0444" w:rsidRDefault="00A81FB0" w:rsidP="00A81FB0">
      <w:pPr>
        <w:spacing w:line="276" w:lineRule="auto"/>
        <w:jc w:val="center"/>
        <w:rPr>
          <w:b/>
          <w:sz w:val="28"/>
          <w:szCs w:val="28"/>
          <w:lang w:val="uk-UA"/>
        </w:rPr>
      </w:pPr>
      <w:r>
        <w:rPr>
          <w:b/>
          <w:sz w:val="28"/>
          <w:szCs w:val="28"/>
          <w:lang w:val="uk-UA"/>
        </w:rPr>
        <w:t>на 20</w:t>
      </w:r>
      <w:r w:rsidR="009A5D23">
        <w:rPr>
          <w:b/>
          <w:sz w:val="28"/>
          <w:szCs w:val="28"/>
          <w:lang w:val="uk-UA"/>
        </w:rPr>
        <w:t>2</w:t>
      </w:r>
      <w:r w:rsidR="009A5D23" w:rsidRPr="009A5D23">
        <w:rPr>
          <w:b/>
          <w:sz w:val="28"/>
          <w:szCs w:val="28"/>
        </w:rPr>
        <w:t>1</w:t>
      </w:r>
      <w:r>
        <w:rPr>
          <w:b/>
          <w:sz w:val="28"/>
          <w:szCs w:val="28"/>
          <w:lang w:val="uk-UA"/>
        </w:rPr>
        <w:t>/202</w:t>
      </w:r>
      <w:r w:rsidR="009A5D23" w:rsidRPr="009A5D23">
        <w:rPr>
          <w:b/>
          <w:sz w:val="28"/>
          <w:szCs w:val="28"/>
        </w:rPr>
        <w:t>2</w:t>
      </w:r>
      <w:r w:rsidRPr="00BB0444">
        <w:rPr>
          <w:b/>
          <w:sz w:val="28"/>
          <w:szCs w:val="28"/>
          <w:lang w:val="uk-UA"/>
        </w:rPr>
        <w:t xml:space="preserve"> навчальний рік</w:t>
      </w:r>
    </w:p>
    <w:p w:rsidR="00A81FB0" w:rsidRPr="00BB0444" w:rsidRDefault="00A81FB0" w:rsidP="00A81FB0">
      <w:pPr>
        <w:pStyle w:val="1"/>
        <w:keepNext w:val="0"/>
        <w:spacing w:before="0"/>
        <w:rPr>
          <w:rFonts w:ascii="Times New Roman" w:hAnsi="Times New Roman" w:cs="Times New Roman"/>
          <w:color w:val="auto"/>
          <w:lang w:val="uk-UA"/>
        </w:rPr>
      </w:pPr>
    </w:p>
    <w:p w:rsidR="00A81FB0" w:rsidRPr="00BB0444" w:rsidRDefault="00A81FB0" w:rsidP="00A81FB0">
      <w:pPr>
        <w:rPr>
          <w:b/>
          <w:sz w:val="28"/>
          <w:szCs w:val="28"/>
          <w:lang w:val="uk-UA"/>
        </w:rPr>
      </w:pPr>
    </w:p>
    <w:p w:rsidR="009A5D23" w:rsidRPr="009A5D23" w:rsidRDefault="009A5D23" w:rsidP="00A81FB0">
      <w:pPr>
        <w:pStyle w:val="aff2"/>
        <w:ind w:left="0"/>
        <w:rPr>
          <w:b/>
          <w:sz w:val="28"/>
          <w:szCs w:val="28"/>
        </w:rPr>
      </w:pPr>
    </w:p>
    <w:p w:rsidR="009A5D23" w:rsidRPr="009A5D23" w:rsidRDefault="009A5D23" w:rsidP="00A81FB0">
      <w:pPr>
        <w:pStyle w:val="aff2"/>
        <w:ind w:left="0"/>
        <w:rPr>
          <w:b/>
          <w:sz w:val="28"/>
          <w:szCs w:val="28"/>
        </w:rPr>
      </w:pPr>
    </w:p>
    <w:p w:rsidR="009A5D23" w:rsidRPr="009A5D23" w:rsidRDefault="009A5D23" w:rsidP="00A81FB0">
      <w:pPr>
        <w:pStyle w:val="aff2"/>
        <w:ind w:left="0"/>
        <w:rPr>
          <w:b/>
          <w:sz w:val="28"/>
          <w:szCs w:val="28"/>
        </w:rPr>
      </w:pPr>
    </w:p>
    <w:p w:rsidR="009A5D23" w:rsidRPr="009A5D23" w:rsidRDefault="009A5D23" w:rsidP="00A81FB0">
      <w:pPr>
        <w:pStyle w:val="aff2"/>
        <w:ind w:left="0"/>
        <w:rPr>
          <w:b/>
          <w:sz w:val="28"/>
          <w:szCs w:val="28"/>
        </w:rPr>
      </w:pPr>
    </w:p>
    <w:p w:rsidR="009A5D23" w:rsidRPr="0083407E" w:rsidRDefault="009A5D23" w:rsidP="00A81FB0">
      <w:pPr>
        <w:pStyle w:val="aff2"/>
        <w:ind w:left="0"/>
        <w:rPr>
          <w:b/>
          <w:sz w:val="28"/>
          <w:szCs w:val="28"/>
        </w:rPr>
      </w:pPr>
    </w:p>
    <w:p w:rsidR="00A81FB0" w:rsidRPr="00BB0444" w:rsidRDefault="00A81FB0" w:rsidP="00A81FB0">
      <w:pPr>
        <w:pStyle w:val="aff2"/>
        <w:ind w:left="0"/>
        <w:rPr>
          <w:b/>
          <w:sz w:val="28"/>
          <w:szCs w:val="28"/>
          <w:lang w:val="uk-UA"/>
        </w:rPr>
      </w:pPr>
      <w:r w:rsidRPr="00BB0444">
        <w:rPr>
          <w:b/>
          <w:sz w:val="28"/>
          <w:szCs w:val="28"/>
          <w:lang w:val="uk-UA"/>
        </w:rPr>
        <w:t>Тема роботи психологічної служби міста</w:t>
      </w:r>
      <w:r w:rsidRPr="00BB0444">
        <w:rPr>
          <w:sz w:val="28"/>
          <w:szCs w:val="28"/>
          <w:lang w:val="uk-UA"/>
        </w:rPr>
        <w:t xml:space="preserve">: Створення сприятливого соціально – психологічного клімату в закладі освіти та оптимізація змісту і форм психологічної просвіти педагогічних працівників і батьків. </w:t>
      </w:r>
    </w:p>
    <w:p w:rsidR="00A81FB0" w:rsidRPr="00BB0444" w:rsidRDefault="00A81FB0" w:rsidP="00A81FB0">
      <w:pPr>
        <w:pStyle w:val="aff2"/>
        <w:ind w:left="0"/>
        <w:rPr>
          <w:iCs/>
          <w:sz w:val="28"/>
          <w:szCs w:val="28"/>
        </w:rPr>
      </w:pPr>
      <w:r w:rsidRPr="00BB0444">
        <w:rPr>
          <w:b/>
          <w:sz w:val="28"/>
          <w:szCs w:val="28"/>
          <w:lang w:val="uk-UA"/>
        </w:rPr>
        <w:t xml:space="preserve">Тема роботи дошкільного </w:t>
      </w:r>
      <w:r w:rsidRPr="00BB0444">
        <w:rPr>
          <w:b/>
          <w:sz w:val="28"/>
          <w:szCs w:val="28"/>
        </w:rPr>
        <w:t>навчального закладу</w:t>
      </w:r>
      <w:r w:rsidRPr="00BB0444">
        <w:rPr>
          <w:sz w:val="28"/>
          <w:szCs w:val="28"/>
        </w:rPr>
        <w:t>: Соціальний захист дошкільників,</w:t>
      </w:r>
      <w:r w:rsidRPr="00BB0444">
        <w:rPr>
          <w:sz w:val="28"/>
          <w:szCs w:val="28"/>
          <w:lang w:val="uk-UA"/>
        </w:rPr>
        <w:t xml:space="preserve"> </w:t>
      </w:r>
      <w:r w:rsidRPr="00BB0444">
        <w:rPr>
          <w:sz w:val="28"/>
          <w:szCs w:val="28"/>
        </w:rPr>
        <w:t>їх розвиток,</w:t>
      </w:r>
      <w:r w:rsidRPr="00BB0444">
        <w:rPr>
          <w:sz w:val="28"/>
          <w:szCs w:val="28"/>
          <w:lang w:val="uk-UA"/>
        </w:rPr>
        <w:t xml:space="preserve"> </w:t>
      </w:r>
      <w:r w:rsidRPr="00BB0444">
        <w:rPr>
          <w:sz w:val="28"/>
          <w:szCs w:val="28"/>
        </w:rPr>
        <w:t>виховання, освіта.</w:t>
      </w:r>
    </w:p>
    <w:p w:rsidR="00A81FB0" w:rsidRPr="00BB0444" w:rsidRDefault="00A81FB0" w:rsidP="00A81FB0">
      <w:pPr>
        <w:spacing w:after="240"/>
        <w:rPr>
          <w:bCs/>
          <w:sz w:val="28"/>
          <w:szCs w:val="28"/>
          <w:lang w:val="uk-UA"/>
        </w:rPr>
      </w:pPr>
      <w:r w:rsidRPr="00BB0444">
        <w:rPr>
          <w:b/>
          <w:bCs/>
          <w:sz w:val="28"/>
          <w:szCs w:val="28"/>
          <w:lang w:val="uk-UA"/>
        </w:rPr>
        <w:t xml:space="preserve">Тема роботи соціального педагога: </w:t>
      </w:r>
      <w:r w:rsidRPr="00BB0444">
        <w:rPr>
          <w:bCs/>
          <w:sz w:val="28"/>
          <w:szCs w:val="28"/>
          <w:lang w:val="uk-UA"/>
        </w:rPr>
        <w:t>Надання комплексної допомоги дитині в саморозвитку в процесі сприйняття світу та адаптації в ньому, захист в життєвому просторі.</w:t>
      </w:r>
    </w:p>
    <w:p w:rsidR="00A81FB0" w:rsidRDefault="00A81FB0" w:rsidP="00A81FB0">
      <w:pPr>
        <w:spacing w:after="240"/>
        <w:rPr>
          <w:b/>
          <w:sz w:val="28"/>
          <w:szCs w:val="28"/>
          <w:lang w:val="uk-UA"/>
        </w:rPr>
      </w:pPr>
      <w:r w:rsidRPr="00A75B3D">
        <w:rPr>
          <w:b/>
          <w:sz w:val="28"/>
          <w:szCs w:val="28"/>
          <w:lang w:val="uk-UA"/>
        </w:rPr>
        <w:t>Вступ</w:t>
      </w:r>
      <w:r>
        <w:rPr>
          <w:b/>
          <w:sz w:val="28"/>
          <w:szCs w:val="28"/>
          <w:lang w:val="uk-UA"/>
        </w:rPr>
        <w:t>:</w:t>
      </w:r>
    </w:p>
    <w:p w:rsidR="00A81FB0" w:rsidRPr="00947FAD" w:rsidRDefault="00A81FB0" w:rsidP="00A81FB0">
      <w:pPr>
        <w:pStyle w:val="2163"/>
        <w:widowControl w:val="0"/>
        <w:shd w:val="clear" w:color="auto" w:fill="FFFFFF"/>
        <w:spacing w:before="0" w:beforeAutospacing="0" w:after="0" w:afterAutospacing="0"/>
        <w:ind w:right="126"/>
        <w:rPr>
          <w:sz w:val="28"/>
          <w:szCs w:val="28"/>
        </w:rPr>
      </w:pPr>
      <w:r>
        <w:rPr>
          <w:sz w:val="28"/>
          <w:szCs w:val="28"/>
          <w:lang w:val="uk-UA"/>
        </w:rPr>
        <w:t xml:space="preserve">      </w:t>
      </w:r>
      <w:r w:rsidRPr="00A75B3D">
        <w:rPr>
          <w:sz w:val="28"/>
          <w:szCs w:val="28"/>
          <w:lang w:val="uk-UA"/>
        </w:rPr>
        <w:t xml:space="preserve"> </w:t>
      </w:r>
      <w:r w:rsidR="009A5D23">
        <w:rPr>
          <w:sz w:val="28"/>
          <w:szCs w:val="28"/>
          <w:lang w:val="uk-UA"/>
        </w:rPr>
        <w:t>Протягом 20</w:t>
      </w:r>
      <w:r w:rsidR="009A5D23" w:rsidRPr="009A5D23">
        <w:rPr>
          <w:sz w:val="28"/>
          <w:szCs w:val="28"/>
          <w:lang w:val="uk-UA"/>
        </w:rPr>
        <w:t>20</w:t>
      </w:r>
      <w:r>
        <w:rPr>
          <w:sz w:val="28"/>
          <w:szCs w:val="28"/>
          <w:lang w:val="uk-UA"/>
        </w:rPr>
        <w:t>/20</w:t>
      </w:r>
      <w:r w:rsidR="009A5D23">
        <w:rPr>
          <w:sz w:val="28"/>
          <w:szCs w:val="28"/>
          <w:lang w:val="uk-UA"/>
        </w:rPr>
        <w:t>2</w:t>
      </w:r>
      <w:r w:rsidR="009A5D23" w:rsidRPr="009A5D23">
        <w:rPr>
          <w:sz w:val="28"/>
          <w:szCs w:val="28"/>
          <w:lang w:val="uk-UA"/>
        </w:rPr>
        <w:t>1</w:t>
      </w:r>
      <w:r w:rsidRPr="00A75B3D">
        <w:rPr>
          <w:sz w:val="28"/>
          <w:szCs w:val="28"/>
          <w:lang w:val="uk-UA"/>
        </w:rPr>
        <w:t xml:space="preserve"> навчального року основними завданнями у роботі соціального педагога були соціальний захист прав дітей, створення сприятливих умов для розвитку дитини, встановлення зв'язків та партнерських відносин між родиною та дошкільним закладом метою яких було збереження і зміцнення психічного, фізичного здоров’я та соціального бла</w:t>
      </w:r>
      <w:r>
        <w:rPr>
          <w:sz w:val="28"/>
          <w:szCs w:val="28"/>
          <w:lang w:val="uk-UA"/>
        </w:rPr>
        <w:t>гополуччя дітей, батьків, педаго</w:t>
      </w:r>
      <w:r w:rsidRPr="00A75B3D">
        <w:rPr>
          <w:sz w:val="28"/>
          <w:szCs w:val="28"/>
          <w:lang w:val="uk-UA"/>
        </w:rPr>
        <w:t>гів. Для досягнення позитивних результатів у своїй діяльності соціальний педагог керується Законами України «Про освіту», «Про загальну середню освіту», «Про охорону дитинства», «Про попередження насильства в сім'ї», «Про забезпечення організаційно – правових умов соціального захисту дітей – сиріт та дітей, позбавлених батьківського піклування» та іншими.</w:t>
      </w:r>
      <w:r w:rsidRPr="00A75B3D">
        <w:rPr>
          <w:sz w:val="28"/>
          <w:szCs w:val="28"/>
          <w:shd w:val="clear" w:color="auto" w:fill="FFFFFF"/>
          <w:lang w:val="uk-UA"/>
        </w:rPr>
        <w:t xml:space="preserve"> Річний план роботи соціального педагога складений на основі Конвенції ООН «Про права дитини», Загальної Декларації прав людини,</w:t>
      </w:r>
      <w:r w:rsidRPr="00A75B3D">
        <w:rPr>
          <w:sz w:val="28"/>
          <w:szCs w:val="28"/>
          <w:shd w:val="clear" w:color="auto" w:fill="FFFFFF"/>
        </w:rPr>
        <w:t> </w:t>
      </w:r>
      <w:r w:rsidRPr="00A75B3D">
        <w:rPr>
          <w:sz w:val="28"/>
          <w:szCs w:val="28"/>
          <w:shd w:val="clear" w:color="auto" w:fill="FFFFFF"/>
          <w:lang w:val="uk-UA"/>
        </w:rPr>
        <w:t xml:space="preserve"> «Про особливості діяльності практичних психологів (соціальних педагогів) загальноосвітніх навчальних закладів» (лист МОУ від 02.08.2001р. №1/9-272), Постанови «Про поліпшення виховання, навчання, соціального захисту та матеріального забезпечення дітей-сиріт і дітей, позбавлених батьківського піклування»,</w:t>
      </w:r>
      <w:r w:rsidRPr="00947FAD">
        <w:rPr>
          <w:color w:val="000000"/>
          <w:sz w:val="28"/>
          <w:szCs w:val="28"/>
          <w:lang w:val="uk-UA"/>
        </w:rPr>
        <w:t xml:space="preserve"> Лист МОН «Про пріоритетні напрями роботи психологічної служби у системі освіти на 2019/2020 н.р.»</w:t>
      </w:r>
      <w:r w:rsidRPr="00947FAD">
        <w:rPr>
          <w:color w:val="000000"/>
          <w:sz w:val="28"/>
          <w:szCs w:val="28"/>
        </w:rPr>
        <w:t> </w:t>
      </w:r>
      <w:r w:rsidRPr="00947FAD">
        <w:rPr>
          <w:color w:val="000000"/>
          <w:sz w:val="28"/>
          <w:szCs w:val="28"/>
          <w:lang w:val="uk-UA"/>
        </w:rPr>
        <w:t xml:space="preserve"> </w:t>
      </w:r>
      <w:r w:rsidRPr="00947FAD">
        <w:rPr>
          <w:color w:val="000000"/>
          <w:sz w:val="28"/>
          <w:szCs w:val="28"/>
        </w:rPr>
        <w:t xml:space="preserve">від 18.07.2019 №1/9-462 </w:t>
      </w:r>
    </w:p>
    <w:p w:rsidR="00A81FB0" w:rsidRPr="00947FAD" w:rsidRDefault="00A81FB0" w:rsidP="007231A5">
      <w:pPr>
        <w:pStyle w:val="af6"/>
        <w:widowControl w:val="0"/>
        <w:shd w:val="clear" w:color="auto" w:fill="FFFFFF"/>
        <w:ind w:left="0" w:right="126"/>
        <w:rPr>
          <w:sz w:val="28"/>
          <w:szCs w:val="28"/>
        </w:rPr>
      </w:pPr>
      <w:r w:rsidRPr="00947FAD">
        <w:rPr>
          <w:color w:val="000000"/>
          <w:sz w:val="28"/>
          <w:szCs w:val="28"/>
        </w:rPr>
        <w:t xml:space="preserve">Лист МОН «Про типову документацію працівників психологічної служби у системі освіти України»  від 24.07.2019 №1/9-477 </w:t>
      </w:r>
    </w:p>
    <w:p w:rsidR="00A81FB0" w:rsidRPr="00947FAD" w:rsidRDefault="00A81FB0" w:rsidP="00A81FB0">
      <w:pPr>
        <w:spacing w:after="240"/>
        <w:rPr>
          <w:sz w:val="28"/>
          <w:szCs w:val="28"/>
        </w:rPr>
      </w:pPr>
    </w:p>
    <w:p w:rsidR="00A81FB0" w:rsidRPr="00DD3F5D" w:rsidRDefault="00A81FB0" w:rsidP="00A81FB0">
      <w:pPr>
        <w:spacing w:after="240"/>
        <w:rPr>
          <w:b/>
          <w:sz w:val="28"/>
          <w:szCs w:val="28"/>
          <w:lang w:val="uk-UA"/>
        </w:rPr>
      </w:pPr>
      <w:r w:rsidRPr="00DD3F5D">
        <w:rPr>
          <w:b/>
          <w:sz w:val="28"/>
          <w:szCs w:val="28"/>
          <w:lang w:val="en-US"/>
        </w:rPr>
        <w:t>I</w:t>
      </w:r>
      <w:r w:rsidRPr="00DD3F5D">
        <w:rPr>
          <w:b/>
          <w:sz w:val="28"/>
          <w:szCs w:val="28"/>
          <w:lang w:val="uk-UA"/>
        </w:rPr>
        <w:t>.Аналітична частина</w:t>
      </w:r>
      <w:r>
        <w:rPr>
          <w:b/>
          <w:sz w:val="28"/>
          <w:szCs w:val="28"/>
          <w:lang w:val="uk-UA"/>
        </w:rPr>
        <w:t>:</w:t>
      </w:r>
    </w:p>
    <w:p w:rsidR="00A81FB0" w:rsidRDefault="00A81FB0" w:rsidP="00A81FB0">
      <w:pPr>
        <w:rPr>
          <w:sz w:val="28"/>
          <w:szCs w:val="28"/>
          <w:lang w:val="uk-UA"/>
        </w:rPr>
      </w:pPr>
      <w:r>
        <w:rPr>
          <w:sz w:val="28"/>
          <w:szCs w:val="28"/>
          <w:lang w:val="uk-UA"/>
        </w:rPr>
        <w:lastRenderedPageBreak/>
        <w:t xml:space="preserve">  </w:t>
      </w:r>
      <w:r w:rsidRPr="00A75B3D">
        <w:rPr>
          <w:sz w:val="28"/>
          <w:szCs w:val="28"/>
          <w:lang w:val="uk-UA"/>
        </w:rPr>
        <w:t xml:space="preserve"> Головними напрямами роботи були:</w:t>
      </w:r>
    </w:p>
    <w:p w:rsidR="00A81FB0" w:rsidRDefault="00A81FB0" w:rsidP="00A81FB0">
      <w:pPr>
        <w:rPr>
          <w:sz w:val="28"/>
          <w:szCs w:val="28"/>
          <w:lang w:val="uk-UA"/>
        </w:rPr>
      </w:pPr>
      <w:r w:rsidRPr="00A75B3D">
        <w:rPr>
          <w:sz w:val="28"/>
          <w:szCs w:val="28"/>
          <w:lang w:val="uk-UA"/>
        </w:rPr>
        <w:t xml:space="preserve"> - діагностична робота;</w:t>
      </w:r>
    </w:p>
    <w:p w:rsidR="00A81FB0" w:rsidRDefault="00A81FB0" w:rsidP="00A81FB0">
      <w:pPr>
        <w:rPr>
          <w:sz w:val="28"/>
          <w:szCs w:val="28"/>
          <w:lang w:val="uk-UA"/>
        </w:rPr>
      </w:pPr>
      <w:r w:rsidRPr="00A75B3D">
        <w:rPr>
          <w:sz w:val="28"/>
          <w:szCs w:val="28"/>
          <w:lang w:val="uk-UA"/>
        </w:rPr>
        <w:t xml:space="preserve"> - консультативна робота;</w:t>
      </w:r>
    </w:p>
    <w:p w:rsidR="00A81FB0" w:rsidRDefault="00A81FB0" w:rsidP="00A81FB0">
      <w:pPr>
        <w:rPr>
          <w:sz w:val="28"/>
          <w:szCs w:val="28"/>
          <w:lang w:val="uk-UA"/>
        </w:rPr>
      </w:pPr>
      <w:r w:rsidRPr="00A75B3D">
        <w:rPr>
          <w:sz w:val="28"/>
          <w:szCs w:val="28"/>
          <w:lang w:val="uk-UA"/>
        </w:rPr>
        <w:t xml:space="preserve"> - захисна робота;</w:t>
      </w:r>
    </w:p>
    <w:p w:rsidR="00A81FB0" w:rsidRDefault="00A81FB0" w:rsidP="00A81FB0">
      <w:pPr>
        <w:rPr>
          <w:sz w:val="28"/>
          <w:szCs w:val="28"/>
          <w:lang w:val="uk-UA"/>
        </w:rPr>
      </w:pPr>
      <w:r w:rsidRPr="00A75B3D">
        <w:rPr>
          <w:sz w:val="28"/>
          <w:szCs w:val="28"/>
          <w:lang w:val="uk-UA"/>
        </w:rPr>
        <w:t xml:space="preserve"> - профілактична робота;</w:t>
      </w:r>
    </w:p>
    <w:p w:rsidR="00A81FB0" w:rsidRDefault="00A81FB0" w:rsidP="00A81FB0">
      <w:pPr>
        <w:rPr>
          <w:sz w:val="28"/>
          <w:szCs w:val="28"/>
          <w:lang w:val="uk-UA"/>
        </w:rPr>
      </w:pPr>
      <w:r w:rsidRPr="00A75B3D">
        <w:rPr>
          <w:sz w:val="28"/>
          <w:szCs w:val="28"/>
          <w:lang w:val="uk-UA"/>
        </w:rPr>
        <w:t xml:space="preserve"> - підтримка взаємозв’язку з службами та організаціями, що забезпечують соціальний захист дітей;</w:t>
      </w:r>
    </w:p>
    <w:p w:rsidR="00A81FB0" w:rsidRDefault="00A81FB0" w:rsidP="00A81FB0">
      <w:pPr>
        <w:rPr>
          <w:sz w:val="28"/>
          <w:szCs w:val="28"/>
          <w:lang w:val="uk-UA"/>
        </w:rPr>
      </w:pPr>
      <w:r w:rsidRPr="00A75B3D">
        <w:rPr>
          <w:sz w:val="28"/>
          <w:szCs w:val="28"/>
          <w:lang w:val="uk-UA"/>
        </w:rPr>
        <w:t xml:space="preserve"> - організаційно – методична робота.</w:t>
      </w:r>
    </w:p>
    <w:p w:rsidR="00A81FB0" w:rsidRPr="007231A5" w:rsidRDefault="007231A5" w:rsidP="00A81FB0">
      <w:pPr>
        <w:rPr>
          <w:sz w:val="28"/>
          <w:szCs w:val="28"/>
        </w:rPr>
      </w:pPr>
      <w:r>
        <w:rPr>
          <w:sz w:val="28"/>
          <w:szCs w:val="28"/>
          <w:lang w:val="uk-UA"/>
        </w:rPr>
        <w:t xml:space="preserve">  </w:t>
      </w:r>
      <w:r w:rsidR="00A81FB0" w:rsidRPr="00A75B3D">
        <w:rPr>
          <w:sz w:val="28"/>
          <w:szCs w:val="28"/>
          <w:lang w:val="uk-UA"/>
        </w:rPr>
        <w:t>Діяльність була спрямована на реалізацію таких завдань:</w:t>
      </w:r>
    </w:p>
    <w:p w:rsidR="00A81FB0" w:rsidRDefault="00A81FB0" w:rsidP="00A81FB0">
      <w:pPr>
        <w:rPr>
          <w:sz w:val="28"/>
          <w:szCs w:val="28"/>
          <w:lang w:val="uk-UA"/>
        </w:rPr>
      </w:pPr>
      <w:r w:rsidRPr="00A75B3D">
        <w:rPr>
          <w:sz w:val="28"/>
          <w:szCs w:val="28"/>
          <w:lang w:val="uk-UA"/>
        </w:rPr>
        <w:t xml:space="preserve"> - здійснення соціально-педагогічного супроводу дітей, які проживають в сім’ях, що перебувають в складних життєвих обставинах, дітей-напівсиріт,  дітей «групи ризику», дітей з багатодітних сімей;</w:t>
      </w:r>
    </w:p>
    <w:p w:rsidR="00A81FB0" w:rsidRDefault="00A81FB0" w:rsidP="00A81FB0">
      <w:pPr>
        <w:rPr>
          <w:sz w:val="28"/>
          <w:szCs w:val="28"/>
          <w:lang w:val="uk-UA"/>
        </w:rPr>
      </w:pPr>
      <w:r w:rsidRPr="00A75B3D">
        <w:rPr>
          <w:sz w:val="28"/>
          <w:szCs w:val="28"/>
          <w:lang w:val="uk-UA"/>
        </w:rPr>
        <w:t xml:space="preserve"> - організація просвітницької роботи для батьків  з питань організації виховного процесу;</w:t>
      </w:r>
    </w:p>
    <w:p w:rsidR="00A81FB0" w:rsidRDefault="00A81FB0" w:rsidP="00A81FB0">
      <w:pPr>
        <w:rPr>
          <w:sz w:val="28"/>
          <w:szCs w:val="28"/>
          <w:lang w:val="uk-UA"/>
        </w:rPr>
      </w:pPr>
      <w:r w:rsidRPr="00A75B3D">
        <w:rPr>
          <w:sz w:val="28"/>
          <w:szCs w:val="28"/>
          <w:lang w:val="uk-UA"/>
        </w:rPr>
        <w:t xml:space="preserve"> - організація необхідної консультативної допомоги. </w:t>
      </w:r>
    </w:p>
    <w:p w:rsidR="00A81FB0" w:rsidRPr="00DE3B4D" w:rsidRDefault="00A81FB0" w:rsidP="00A81FB0">
      <w:pPr>
        <w:rPr>
          <w:sz w:val="28"/>
          <w:szCs w:val="28"/>
          <w:lang w:val="uk-UA"/>
        </w:rPr>
      </w:pPr>
      <w:r w:rsidRPr="00DE3B4D">
        <w:rPr>
          <w:rStyle w:val="docdata"/>
          <w:rFonts w:eastAsiaTheme="majorEastAsia"/>
          <w:sz w:val="28"/>
          <w:szCs w:val="28"/>
        </w:rPr>
        <w:t xml:space="preserve">Надано </w:t>
      </w:r>
      <w:r w:rsidRPr="00DE3B4D">
        <w:rPr>
          <w:rStyle w:val="docdata"/>
          <w:rFonts w:eastAsiaTheme="majorEastAsia"/>
          <w:sz w:val="28"/>
          <w:szCs w:val="28"/>
          <w:lang w:val="uk-UA"/>
        </w:rPr>
        <w:t>4</w:t>
      </w:r>
      <w:r w:rsidRPr="00DE3B4D">
        <w:rPr>
          <w:rStyle w:val="docdata"/>
          <w:rFonts w:eastAsiaTheme="majorEastAsia"/>
          <w:sz w:val="28"/>
          <w:szCs w:val="28"/>
        </w:rPr>
        <w:t>6 консультацій: батькам-</w:t>
      </w:r>
      <w:r w:rsidRPr="00DE3B4D">
        <w:rPr>
          <w:rStyle w:val="docdata"/>
          <w:rFonts w:eastAsiaTheme="majorEastAsia"/>
          <w:sz w:val="28"/>
          <w:szCs w:val="28"/>
          <w:lang w:val="uk-UA"/>
        </w:rPr>
        <w:t>20</w:t>
      </w:r>
      <w:r w:rsidRPr="00DE3B4D">
        <w:rPr>
          <w:rStyle w:val="docdata"/>
          <w:rFonts w:eastAsiaTheme="majorEastAsia"/>
          <w:sz w:val="28"/>
          <w:szCs w:val="28"/>
        </w:rPr>
        <w:t>, педагогічним працівникам-</w:t>
      </w:r>
      <w:r w:rsidRPr="00DE3B4D">
        <w:rPr>
          <w:rStyle w:val="docdata"/>
          <w:rFonts w:eastAsiaTheme="majorEastAsia"/>
          <w:sz w:val="28"/>
          <w:szCs w:val="28"/>
          <w:lang w:val="uk-UA"/>
        </w:rPr>
        <w:t>26.</w:t>
      </w:r>
    </w:p>
    <w:p w:rsidR="00A81FB0" w:rsidRDefault="00A81FB0" w:rsidP="00A81FB0">
      <w:pPr>
        <w:pStyle w:val="2502"/>
        <w:widowControl w:val="0"/>
        <w:shd w:val="clear" w:color="auto" w:fill="FFFFFF"/>
        <w:spacing w:before="0" w:beforeAutospacing="0" w:after="0" w:afterAutospacing="0"/>
        <w:ind w:right="126"/>
      </w:pPr>
      <w:r w:rsidRPr="00A75B3D">
        <w:rPr>
          <w:sz w:val="28"/>
          <w:szCs w:val="28"/>
          <w:lang w:val="uk-UA"/>
        </w:rPr>
        <w:t xml:space="preserve"> З боку адміністрації, соціального педагога та практичного психолога проводилася робота з батьками, дітьми, педагогами.</w:t>
      </w:r>
      <w:r>
        <w:rPr>
          <w:bCs/>
          <w:sz w:val="28"/>
          <w:szCs w:val="28"/>
          <w:lang w:val="uk-UA"/>
        </w:rPr>
        <w:t xml:space="preserve"> </w:t>
      </w:r>
      <w:r w:rsidRPr="00A75B3D">
        <w:rPr>
          <w:sz w:val="28"/>
          <w:szCs w:val="28"/>
          <w:lang w:val="uk-UA"/>
        </w:rPr>
        <w:t>В</w:t>
      </w:r>
      <w:r w:rsidRPr="00DD3F5D">
        <w:rPr>
          <w:sz w:val="28"/>
          <w:szCs w:val="28"/>
          <w:lang w:val="uk-UA"/>
        </w:rPr>
        <w:t xml:space="preserve">ажливою є робота з батьками по вивченню стану сімейного </w:t>
      </w:r>
      <w:r w:rsidRPr="00DE3B4D">
        <w:rPr>
          <w:sz w:val="28"/>
          <w:szCs w:val="28"/>
          <w:lang w:val="uk-UA"/>
        </w:rPr>
        <w:t>виховання,  проводиться обстеження умов життя і виховання вихованців.</w:t>
      </w:r>
      <w:r w:rsidRPr="00DE3B4D">
        <w:t xml:space="preserve"> </w:t>
      </w:r>
      <w:r w:rsidRPr="00DE3B4D">
        <w:rPr>
          <w:sz w:val="28"/>
          <w:szCs w:val="28"/>
          <w:lang w:val="uk-UA"/>
        </w:rPr>
        <w:t>Соціально-педагогічною просвітою охоплено38</w:t>
      </w:r>
      <w:r w:rsidRPr="00DE3B4D">
        <w:rPr>
          <w:sz w:val="28"/>
          <w:szCs w:val="28"/>
        </w:rPr>
        <w:t xml:space="preserve"> батьків та</w:t>
      </w:r>
      <w:r w:rsidRPr="00DE3B4D">
        <w:rPr>
          <w:sz w:val="28"/>
          <w:szCs w:val="28"/>
          <w:lang w:val="uk-UA"/>
        </w:rPr>
        <w:t xml:space="preserve"> 28 </w:t>
      </w:r>
      <w:r>
        <w:rPr>
          <w:color w:val="000000"/>
          <w:sz w:val="28"/>
          <w:szCs w:val="28"/>
        </w:rPr>
        <w:t>педагогічних працівник</w:t>
      </w:r>
      <w:r>
        <w:rPr>
          <w:color w:val="000000"/>
          <w:sz w:val="28"/>
          <w:szCs w:val="28"/>
          <w:lang w:val="uk-UA"/>
        </w:rPr>
        <w:t>ів</w:t>
      </w:r>
      <w:r w:rsidRPr="009F7143">
        <w:rPr>
          <w:color w:val="000000"/>
          <w:sz w:val="28"/>
          <w:szCs w:val="28"/>
        </w:rPr>
        <w:t>. Проведено ділових ігор та тренінгів  для</w:t>
      </w:r>
      <w:r w:rsidRPr="009F7143">
        <w:rPr>
          <w:color w:val="000000"/>
          <w:sz w:val="28"/>
          <w:szCs w:val="28"/>
          <w:lang w:val="uk-UA"/>
        </w:rPr>
        <w:t xml:space="preserve"> </w:t>
      </w:r>
      <w:r w:rsidRPr="00DE3B4D">
        <w:rPr>
          <w:sz w:val="28"/>
          <w:szCs w:val="28"/>
          <w:lang w:val="uk-UA"/>
        </w:rPr>
        <w:t>21</w:t>
      </w:r>
      <w:r>
        <w:rPr>
          <w:color w:val="000000"/>
          <w:sz w:val="28"/>
          <w:szCs w:val="28"/>
        </w:rPr>
        <w:t>педагогічн</w:t>
      </w:r>
      <w:r>
        <w:rPr>
          <w:color w:val="000000"/>
          <w:sz w:val="28"/>
          <w:szCs w:val="28"/>
          <w:lang w:val="uk-UA"/>
        </w:rPr>
        <w:t>ого</w:t>
      </w:r>
      <w:r>
        <w:rPr>
          <w:color w:val="000000"/>
          <w:sz w:val="28"/>
          <w:szCs w:val="28"/>
        </w:rPr>
        <w:t xml:space="preserve"> працівник</w:t>
      </w:r>
      <w:r>
        <w:rPr>
          <w:color w:val="000000"/>
          <w:sz w:val="28"/>
          <w:szCs w:val="28"/>
          <w:lang w:val="uk-UA"/>
        </w:rPr>
        <w:t>а</w:t>
      </w:r>
      <w:r w:rsidRPr="009F7143">
        <w:rPr>
          <w:color w:val="000000"/>
          <w:sz w:val="28"/>
          <w:szCs w:val="28"/>
        </w:rPr>
        <w:t>.</w:t>
      </w:r>
    </w:p>
    <w:p w:rsidR="00A81FB0" w:rsidRDefault="00A81FB0" w:rsidP="00A81FB0">
      <w:pPr>
        <w:rPr>
          <w:sz w:val="28"/>
          <w:szCs w:val="28"/>
          <w:lang w:val="uk-UA"/>
        </w:rPr>
      </w:pPr>
      <w:r w:rsidRPr="002F6BD2">
        <w:rPr>
          <w:color w:val="000000"/>
          <w:sz w:val="28"/>
          <w:szCs w:val="28"/>
        </w:rPr>
        <w:t xml:space="preserve">Організаційно-методична робота проводилась у закладі. Всього за рік на даний вид роботи було </w:t>
      </w:r>
      <w:r>
        <w:rPr>
          <w:color w:val="000000"/>
          <w:sz w:val="28"/>
          <w:szCs w:val="28"/>
        </w:rPr>
        <w:t xml:space="preserve">затрачено </w:t>
      </w:r>
      <w:r w:rsidRPr="00DE3B4D">
        <w:rPr>
          <w:sz w:val="28"/>
          <w:szCs w:val="28"/>
          <w:lang w:val="uk-UA"/>
        </w:rPr>
        <w:t>204</w:t>
      </w:r>
      <w:r w:rsidRPr="002F6BD2">
        <w:rPr>
          <w:color w:val="000000"/>
          <w:sz w:val="28"/>
          <w:szCs w:val="28"/>
        </w:rPr>
        <w:t xml:space="preserve"> години</w:t>
      </w:r>
      <w:r>
        <w:rPr>
          <w:color w:val="000000"/>
          <w:sz w:val="28"/>
          <w:szCs w:val="28"/>
          <w:lang w:val="uk-UA"/>
        </w:rPr>
        <w:t>.</w:t>
      </w:r>
      <w:r>
        <w:rPr>
          <w:sz w:val="28"/>
          <w:szCs w:val="28"/>
          <w:lang w:val="uk-UA"/>
        </w:rPr>
        <w:br/>
      </w:r>
      <w:r w:rsidRPr="00A75B3D">
        <w:rPr>
          <w:sz w:val="28"/>
          <w:szCs w:val="28"/>
          <w:lang w:val="uk-UA"/>
        </w:rPr>
        <w:t xml:space="preserve"> Б</w:t>
      </w:r>
      <w:r w:rsidRPr="00A75B3D">
        <w:rPr>
          <w:sz w:val="28"/>
          <w:szCs w:val="28"/>
        </w:rPr>
        <w:t xml:space="preserve">ула проведена паспортизація </w:t>
      </w:r>
      <w:r w:rsidRPr="00A75B3D">
        <w:rPr>
          <w:sz w:val="28"/>
          <w:szCs w:val="28"/>
          <w:lang w:val="uk-UA"/>
        </w:rPr>
        <w:t xml:space="preserve">груп </w:t>
      </w:r>
      <w:r w:rsidRPr="00A75B3D">
        <w:rPr>
          <w:sz w:val="28"/>
          <w:szCs w:val="28"/>
        </w:rPr>
        <w:t>та узагальнено банк даних дітей пільгових категорій. Протягом року до банку даних вносилися корективи. Всього в закладі –</w:t>
      </w:r>
      <w:r w:rsidRPr="00707E90">
        <w:rPr>
          <w:sz w:val="28"/>
          <w:szCs w:val="28"/>
          <w:lang w:val="uk-UA"/>
        </w:rPr>
        <w:t>24</w:t>
      </w:r>
      <w:r w:rsidRPr="00A75B3D">
        <w:rPr>
          <w:sz w:val="28"/>
          <w:szCs w:val="28"/>
        </w:rPr>
        <w:t xml:space="preserve">дітей пільгових категорій. </w:t>
      </w:r>
      <w:r w:rsidRPr="00A75B3D">
        <w:rPr>
          <w:sz w:val="28"/>
          <w:szCs w:val="28"/>
          <w:lang w:val="uk-UA"/>
        </w:rPr>
        <w:t>З них:</w:t>
      </w:r>
    </w:p>
    <w:p w:rsidR="00A81FB0" w:rsidRPr="00DD3F5D" w:rsidRDefault="00A81FB0" w:rsidP="00A81FB0">
      <w:pPr>
        <w:rPr>
          <w:bCs/>
          <w:sz w:val="28"/>
          <w:szCs w:val="28"/>
          <w:lang w:val="uk-UA"/>
        </w:rPr>
      </w:pPr>
    </w:p>
    <w:tbl>
      <w:tblPr>
        <w:tblStyle w:val="afb"/>
        <w:tblW w:w="0" w:type="auto"/>
        <w:tblLook w:val="04A0" w:firstRow="1" w:lastRow="0" w:firstColumn="1" w:lastColumn="0" w:noHBand="0" w:noVBand="1"/>
      </w:tblPr>
      <w:tblGrid>
        <w:gridCol w:w="3678"/>
        <w:gridCol w:w="3669"/>
        <w:gridCol w:w="3660"/>
        <w:gridCol w:w="3668"/>
      </w:tblGrid>
      <w:tr w:rsidR="00A81FB0" w:rsidRPr="00A75B3D" w:rsidTr="00A81FB0">
        <w:tc>
          <w:tcPr>
            <w:tcW w:w="3696" w:type="dxa"/>
          </w:tcPr>
          <w:p w:rsidR="00A81FB0" w:rsidRPr="00A75B3D" w:rsidRDefault="00A81FB0" w:rsidP="00A81FB0">
            <w:pPr>
              <w:spacing w:after="240"/>
              <w:rPr>
                <w:sz w:val="28"/>
                <w:szCs w:val="28"/>
                <w:lang w:val="uk-UA"/>
              </w:rPr>
            </w:pPr>
            <w:r w:rsidRPr="00A75B3D">
              <w:rPr>
                <w:sz w:val="28"/>
                <w:szCs w:val="28"/>
                <w:lang w:val="uk-UA"/>
              </w:rPr>
              <w:t>Малозабезпечені</w:t>
            </w:r>
          </w:p>
        </w:tc>
        <w:tc>
          <w:tcPr>
            <w:tcW w:w="3696" w:type="dxa"/>
          </w:tcPr>
          <w:p w:rsidR="00A81FB0" w:rsidRPr="00A75B3D" w:rsidRDefault="00A81FB0" w:rsidP="00A81FB0">
            <w:pPr>
              <w:spacing w:after="240"/>
              <w:rPr>
                <w:sz w:val="28"/>
                <w:szCs w:val="28"/>
                <w:lang w:val="uk-UA"/>
              </w:rPr>
            </w:pPr>
            <w:r w:rsidRPr="00A75B3D">
              <w:rPr>
                <w:sz w:val="28"/>
                <w:szCs w:val="28"/>
                <w:lang w:val="uk-UA"/>
              </w:rPr>
              <w:t>Багатодітні</w:t>
            </w:r>
          </w:p>
        </w:tc>
        <w:tc>
          <w:tcPr>
            <w:tcW w:w="3697" w:type="dxa"/>
          </w:tcPr>
          <w:p w:rsidR="00A81FB0" w:rsidRPr="00A75B3D" w:rsidRDefault="00A81FB0" w:rsidP="00A81FB0">
            <w:pPr>
              <w:spacing w:after="240"/>
              <w:rPr>
                <w:sz w:val="28"/>
                <w:szCs w:val="28"/>
                <w:lang w:val="uk-UA"/>
              </w:rPr>
            </w:pPr>
            <w:r w:rsidRPr="00A75B3D">
              <w:rPr>
                <w:sz w:val="28"/>
                <w:szCs w:val="28"/>
                <w:lang w:val="uk-UA"/>
              </w:rPr>
              <w:t>ВПО</w:t>
            </w:r>
          </w:p>
        </w:tc>
        <w:tc>
          <w:tcPr>
            <w:tcW w:w="3697" w:type="dxa"/>
          </w:tcPr>
          <w:p w:rsidR="00A81FB0" w:rsidRPr="00A75B3D" w:rsidRDefault="00A81FB0" w:rsidP="00A81FB0">
            <w:pPr>
              <w:spacing w:after="240"/>
              <w:rPr>
                <w:sz w:val="28"/>
                <w:szCs w:val="28"/>
                <w:lang w:val="uk-UA"/>
              </w:rPr>
            </w:pPr>
            <w:r w:rsidRPr="00A75B3D">
              <w:rPr>
                <w:sz w:val="28"/>
                <w:szCs w:val="28"/>
                <w:lang w:val="uk-UA"/>
              </w:rPr>
              <w:t>Учасників АТО</w:t>
            </w:r>
          </w:p>
        </w:tc>
      </w:tr>
      <w:tr w:rsidR="00A81FB0" w:rsidRPr="00A75B3D" w:rsidTr="00A81FB0">
        <w:tc>
          <w:tcPr>
            <w:tcW w:w="3696" w:type="dxa"/>
          </w:tcPr>
          <w:p w:rsidR="00A81FB0" w:rsidRPr="00707E90" w:rsidRDefault="00A81FB0" w:rsidP="00A81FB0">
            <w:pPr>
              <w:spacing w:after="240"/>
              <w:rPr>
                <w:sz w:val="28"/>
                <w:szCs w:val="28"/>
                <w:lang w:val="uk-UA"/>
              </w:rPr>
            </w:pPr>
            <w:r w:rsidRPr="00707E90">
              <w:rPr>
                <w:sz w:val="28"/>
                <w:szCs w:val="28"/>
                <w:lang w:val="uk-UA"/>
              </w:rPr>
              <w:t>9</w:t>
            </w:r>
          </w:p>
        </w:tc>
        <w:tc>
          <w:tcPr>
            <w:tcW w:w="3696" w:type="dxa"/>
          </w:tcPr>
          <w:p w:rsidR="00A81FB0" w:rsidRPr="00707E90" w:rsidRDefault="00A81FB0" w:rsidP="00A81FB0">
            <w:pPr>
              <w:spacing w:after="240"/>
              <w:rPr>
                <w:sz w:val="28"/>
                <w:szCs w:val="28"/>
                <w:lang w:val="uk-UA"/>
              </w:rPr>
            </w:pPr>
            <w:r w:rsidRPr="00707E90">
              <w:rPr>
                <w:sz w:val="28"/>
                <w:szCs w:val="28"/>
                <w:lang w:val="uk-UA"/>
              </w:rPr>
              <w:t>12</w:t>
            </w:r>
          </w:p>
        </w:tc>
        <w:tc>
          <w:tcPr>
            <w:tcW w:w="3697" w:type="dxa"/>
          </w:tcPr>
          <w:p w:rsidR="00A81FB0" w:rsidRPr="00707E90" w:rsidRDefault="00A81FB0" w:rsidP="00A81FB0">
            <w:pPr>
              <w:spacing w:after="240"/>
              <w:rPr>
                <w:sz w:val="28"/>
                <w:szCs w:val="28"/>
                <w:lang w:val="uk-UA"/>
              </w:rPr>
            </w:pPr>
            <w:r w:rsidRPr="00707E90">
              <w:rPr>
                <w:sz w:val="28"/>
                <w:szCs w:val="28"/>
                <w:lang w:val="uk-UA"/>
              </w:rPr>
              <w:t>1</w:t>
            </w:r>
          </w:p>
        </w:tc>
        <w:tc>
          <w:tcPr>
            <w:tcW w:w="3697" w:type="dxa"/>
          </w:tcPr>
          <w:p w:rsidR="00A81FB0" w:rsidRPr="00707E90" w:rsidRDefault="00A81FB0" w:rsidP="00A81FB0">
            <w:pPr>
              <w:spacing w:after="240"/>
              <w:rPr>
                <w:sz w:val="28"/>
                <w:szCs w:val="28"/>
                <w:lang w:val="uk-UA"/>
              </w:rPr>
            </w:pPr>
            <w:r w:rsidRPr="00707E90">
              <w:rPr>
                <w:sz w:val="28"/>
                <w:szCs w:val="28"/>
                <w:lang w:val="uk-UA"/>
              </w:rPr>
              <w:t>2</w:t>
            </w:r>
          </w:p>
        </w:tc>
      </w:tr>
    </w:tbl>
    <w:p w:rsidR="00A81FB0" w:rsidRDefault="00A81FB0" w:rsidP="00A81FB0">
      <w:pPr>
        <w:spacing w:after="240"/>
        <w:rPr>
          <w:sz w:val="28"/>
          <w:szCs w:val="28"/>
          <w:lang w:val="en-US"/>
        </w:rPr>
      </w:pPr>
    </w:p>
    <w:p w:rsidR="00A81FB0" w:rsidRPr="00A75B3D" w:rsidRDefault="00A81FB0" w:rsidP="00A81FB0">
      <w:pPr>
        <w:spacing w:after="240"/>
        <w:rPr>
          <w:bCs/>
          <w:sz w:val="28"/>
          <w:szCs w:val="28"/>
          <w:lang w:val="uk-UA"/>
        </w:rPr>
      </w:pPr>
      <w:r w:rsidRPr="00A75B3D">
        <w:rPr>
          <w:sz w:val="28"/>
          <w:szCs w:val="28"/>
        </w:rPr>
        <w:lastRenderedPageBreak/>
        <w:t>На дітей з числа пільгових категорій заведені облікові картки, в яких зазначена індивідуальна та групова робота з дитиною як</w:t>
      </w:r>
      <w:r w:rsidRPr="00A75B3D">
        <w:rPr>
          <w:sz w:val="28"/>
          <w:szCs w:val="28"/>
          <w:lang w:val="uk-UA"/>
        </w:rPr>
        <w:t xml:space="preserve"> вихователя</w:t>
      </w:r>
      <w:r w:rsidRPr="00A75B3D">
        <w:rPr>
          <w:sz w:val="28"/>
          <w:szCs w:val="28"/>
        </w:rPr>
        <w:t xml:space="preserve"> так і соціального педагога. Сім'ї</w:t>
      </w:r>
      <w:r w:rsidRPr="00443EBE">
        <w:rPr>
          <w:sz w:val="28"/>
          <w:szCs w:val="28"/>
        </w:rPr>
        <w:t xml:space="preserve"> </w:t>
      </w:r>
      <w:r w:rsidRPr="00A75B3D">
        <w:rPr>
          <w:sz w:val="28"/>
          <w:szCs w:val="28"/>
        </w:rPr>
        <w:t xml:space="preserve"> даних категорій знаходяться під супроводом соціального педагога, яким надаються рекомендації </w:t>
      </w:r>
      <w:r w:rsidRPr="00A75B3D">
        <w:rPr>
          <w:sz w:val="28"/>
          <w:szCs w:val="28"/>
          <w:lang w:val="uk-UA"/>
        </w:rPr>
        <w:t>.</w:t>
      </w:r>
    </w:p>
    <w:p w:rsidR="007231A5" w:rsidRDefault="007231A5" w:rsidP="00A81FB0">
      <w:pPr>
        <w:spacing w:after="240"/>
        <w:rPr>
          <w:b/>
          <w:sz w:val="28"/>
          <w:szCs w:val="28"/>
          <w:lang w:val="uk-UA"/>
        </w:rPr>
      </w:pPr>
    </w:p>
    <w:p w:rsidR="00A81FB0" w:rsidRDefault="00A81FB0" w:rsidP="00A81FB0">
      <w:pPr>
        <w:spacing w:after="240"/>
        <w:rPr>
          <w:b/>
          <w:sz w:val="28"/>
          <w:szCs w:val="28"/>
          <w:lang w:val="uk-UA"/>
        </w:rPr>
      </w:pPr>
      <w:r w:rsidRPr="00DD3F5D">
        <w:rPr>
          <w:b/>
          <w:sz w:val="28"/>
          <w:szCs w:val="28"/>
          <w:lang w:val="uk-UA"/>
        </w:rPr>
        <w:t>ІІ</w:t>
      </w:r>
      <w:r w:rsidRPr="00DD3F5D">
        <w:rPr>
          <w:b/>
          <w:bCs/>
          <w:sz w:val="28"/>
          <w:szCs w:val="28"/>
          <w:lang w:val="uk-UA"/>
        </w:rPr>
        <w:t>.</w:t>
      </w:r>
      <w:r w:rsidRPr="00DD3F5D">
        <w:rPr>
          <w:b/>
          <w:sz w:val="28"/>
          <w:szCs w:val="28"/>
          <w:lang w:val="uk-UA"/>
        </w:rPr>
        <w:t xml:space="preserve"> Цілепокладюча частина</w:t>
      </w:r>
      <w:r>
        <w:rPr>
          <w:b/>
          <w:sz w:val="28"/>
          <w:szCs w:val="28"/>
          <w:lang w:val="uk-UA"/>
        </w:rPr>
        <w:t>:</w:t>
      </w:r>
    </w:p>
    <w:p w:rsidR="00A81FB0" w:rsidRPr="00075EA2" w:rsidRDefault="00A81FB0" w:rsidP="00A81FB0">
      <w:pPr>
        <w:spacing w:after="240"/>
        <w:rPr>
          <w:b/>
          <w:sz w:val="28"/>
          <w:szCs w:val="28"/>
          <w:lang w:val="uk-UA"/>
        </w:rPr>
      </w:pPr>
      <w:r>
        <w:rPr>
          <w:b/>
          <w:sz w:val="28"/>
          <w:szCs w:val="28"/>
          <w:lang w:val="uk-UA"/>
        </w:rPr>
        <w:t xml:space="preserve">   </w:t>
      </w:r>
      <w:r w:rsidRPr="00DD3F5D">
        <w:rPr>
          <w:b/>
          <w:sz w:val="28"/>
          <w:szCs w:val="28"/>
          <w:lang w:val="uk-UA"/>
        </w:rPr>
        <w:t xml:space="preserve"> </w:t>
      </w:r>
      <w:r w:rsidRPr="00A75B3D">
        <w:rPr>
          <w:sz w:val="28"/>
          <w:szCs w:val="28"/>
          <w:lang w:val="uk-UA"/>
        </w:rPr>
        <w:t>Основною метою діяльності дошкільного навчального закладу є виховання здорової , гармонійно розвиненої особистості, підготовка дошкільнят до шкільного життя та інтеграція у суспільство шляхом застосування особистісно – орієнтованої моделі, інноваційних технологій.</w:t>
      </w:r>
    </w:p>
    <w:p w:rsidR="00A81FB0" w:rsidRDefault="00A81FB0" w:rsidP="00A81FB0">
      <w:pPr>
        <w:rPr>
          <w:sz w:val="28"/>
          <w:szCs w:val="28"/>
          <w:lang w:val="uk-UA"/>
        </w:rPr>
      </w:pPr>
      <w:r>
        <w:rPr>
          <w:sz w:val="28"/>
          <w:szCs w:val="28"/>
          <w:lang w:val="uk-UA"/>
        </w:rPr>
        <w:t>У 20</w:t>
      </w:r>
      <w:r w:rsidR="009A5D23">
        <w:rPr>
          <w:sz w:val="28"/>
          <w:szCs w:val="28"/>
        </w:rPr>
        <w:t>2</w:t>
      </w:r>
      <w:r w:rsidR="009A5D23" w:rsidRPr="009A5D23">
        <w:rPr>
          <w:sz w:val="28"/>
          <w:szCs w:val="28"/>
        </w:rPr>
        <w:t>1</w:t>
      </w:r>
      <w:r>
        <w:rPr>
          <w:sz w:val="28"/>
          <w:szCs w:val="28"/>
          <w:lang w:val="uk-UA"/>
        </w:rPr>
        <w:t>-202</w:t>
      </w:r>
      <w:r w:rsidR="009A5D23" w:rsidRPr="009A5D23">
        <w:rPr>
          <w:sz w:val="28"/>
          <w:szCs w:val="28"/>
        </w:rPr>
        <w:t>2</w:t>
      </w:r>
      <w:r w:rsidRPr="00A75B3D">
        <w:rPr>
          <w:sz w:val="28"/>
          <w:szCs w:val="28"/>
          <w:lang w:val="uk-UA"/>
        </w:rPr>
        <w:t xml:space="preserve">  навчальному році організація освітньо-виховного процесу в дошкільному закладі буде спрямована на реалізацію таких </w:t>
      </w:r>
      <w:r w:rsidRPr="00A75B3D">
        <w:rPr>
          <w:sz w:val="28"/>
          <w:szCs w:val="28"/>
        </w:rPr>
        <w:t xml:space="preserve"> </w:t>
      </w:r>
      <w:r w:rsidRPr="00A75B3D">
        <w:rPr>
          <w:sz w:val="28"/>
          <w:szCs w:val="28"/>
          <w:lang w:val="uk-UA"/>
        </w:rPr>
        <w:t xml:space="preserve"> завдань :</w:t>
      </w:r>
    </w:p>
    <w:p w:rsidR="00A81FB0" w:rsidRPr="00A75B3D" w:rsidRDefault="00A81FB0" w:rsidP="00A81FB0">
      <w:pPr>
        <w:rPr>
          <w:sz w:val="28"/>
          <w:szCs w:val="28"/>
          <w:lang w:val="uk-UA"/>
        </w:rPr>
      </w:pPr>
    </w:p>
    <w:p w:rsidR="00A81FB0" w:rsidRDefault="00A81FB0" w:rsidP="00A81FB0">
      <w:pPr>
        <w:spacing w:line="276" w:lineRule="auto"/>
        <w:rPr>
          <w:sz w:val="28"/>
          <w:szCs w:val="28"/>
          <w:lang w:val="uk-UA"/>
        </w:rPr>
      </w:pPr>
      <w:r>
        <w:rPr>
          <w:sz w:val="28"/>
          <w:szCs w:val="28"/>
          <w:lang w:val="uk-UA"/>
        </w:rPr>
        <w:t>1. Продовжувати роботу по впровадженню в освітній процес ідей сталого розвитку. Сприяти формуванню у дошкільників мотивації до дій і моделей  поведінки, орієнтованих на сталий стиль життя: ресурсозбереження, ефективне спілкування та побудову гармонійних стосунків з оточенням.</w:t>
      </w:r>
    </w:p>
    <w:p w:rsidR="00A81FB0" w:rsidRDefault="00A81FB0" w:rsidP="00A81FB0">
      <w:pPr>
        <w:spacing w:line="276" w:lineRule="auto"/>
        <w:rPr>
          <w:sz w:val="28"/>
          <w:szCs w:val="28"/>
          <w:lang w:val="uk-UA"/>
        </w:rPr>
      </w:pPr>
      <w:r>
        <w:rPr>
          <w:sz w:val="28"/>
          <w:szCs w:val="28"/>
          <w:lang w:val="uk-UA"/>
        </w:rPr>
        <w:t>2</w:t>
      </w:r>
      <w:r w:rsidRPr="002D37FA">
        <w:rPr>
          <w:sz w:val="28"/>
          <w:szCs w:val="28"/>
          <w:lang w:val="uk-UA"/>
        </w:rPr>
        <w:t>.</w:t>
      </w:r>
      <w:r>
        <w:rPr>
          <w:sz w:val="28"/>
          <w:szCs w:val="28"/>
          <w:lang w:val="uk-UA"/>
        </w:rPr>
        <w:t>Формувати комунікативно-мовленнєву та математичну компетентність дошкільників шляхом інноваційних методик і технологій.</w:t>
      </w:r>
    </w:p>
    <w:p w:rsidR="00A81FB0" w:rsidRPr="002D37FA" w:rsidRDefault="00A81FB0" w:rsidP="00A81FB0">
      <w:pPr>
        <w:spacing w:line="276" w:lineRule="auto"/>
        <w:rPr>
          <w:sz w:val="28"/>
          <w:szCs w:val="28"/>
          <w:lang w:val="uk-UA"/>
        </w:rPr>
      </w:pPr>
      <w:r>
        <w:rPr>
          <w:sz w:val="28"/>
          <w:szCs w:val="28"/>
          <w:lang w:val="uk-UA"/>
        </w:rPr>
        <w:t>3. Забезпечити наступність у впровадженні особистісно орієнтовної моделі в дошкільній та початковій ланках освіти для реалізації освітніх вимог обох ланок освіти, орієнтуючись на концепцію НУШ, її новий зміст,зміну освітнього простору.</w:t>
      </w:r>
    </w:p>
    <w:p w:rsidR="00A81FB0" w:rsidRPr="00447AD4" w:rsidRDefault="00A81FB0" w:rsidP="00A81FB0">
      <w:pPr>
        <w:ind w:left="1080"/>
        <w:rPr>
          <w:color w:val="FF0000"/>
          <w:sz w:val="28"/>
          <w:szCs w:val="28"/>
          <w:lang w:val="uk-UA"/>
        </w:rPr>
      </w:pPr>
    </w:p>
    <w:p w:rsidR="000C19AE" w:rsidRDefault="000C19AE" w:rsidP="00A81FB0">
      <w:pPr>
        <w:spacing w:after="240"/>
        <w:rPr>
          <w:b/>
          <w:bCs/>
          <w:iCs/>
          <w:sz w:val="28"/>
          <w:szCs w:val="28"/>
          <w:lang w:val="uk-UA"/>
        </w:rPr>
      </w:pPr>
    </w:p>
    <w:p w:rsidR="000C19AE" w:rsidRDefault="000C19AE" w:rsidP="00A81FB0">
      <w:pPr>
        <w:spacing w:after="240"/>
        <w:rPr>
          <w:b/>
          <w:bCs/>
          <w:iCs/>
          <w:sz w:val="28"/>
          <w:szCs w:val="28"/>
          <w:lang w:val="uk-UA"/>
        </w:rPr>
      </w:pPr>
    </w:p>
    <w:p w:rsidR="000C19AE" w:rsidRDefault="000C19AE" w:rsidP="00A81FB0">
      <w:pPr>
        <w:spacing w:after="240"/>
        <w:rPr>
          <w:b/>
          <w:bCs/>
          <w:iCs/>
          <w:sz w:val="28"/>
          <w:szCs w:val="28"/>
          <w:lang w:val="uk-UA"/>
        </w:rPr>
      </w:pPr>
    </w:p>
    <w:p w:rsidR="000C19AE" w:rsidRDefault="000C19AE" w:rsidP="00A81FB0">
      <w:pPr>
        <w:spacing w:after="240"/>
        <w:rPr>
          <w:b/>
          <w:bCs/>
          <w:iCs/>
          <w:sz w:val="28"/>
          <w:szCs w:val="28"/>
          <w:lang w:val="uk-UA"/>
        </w:rPr>
      </w:pPr>
    </w:p>
    <w:p w:rsidR="000C19AE" w:rsidRDefault="000C19AE" w:rsidP="00A81FB0">
      <w:pPr>
        <w:spacing w:after="240"/>
        <w:rPr>
          <w:b/>
          <w:bCs/>
          <w:iCs/>
          <w:sz w:val="28"/>
          <w:szCs w:val="28"/>
          <w:lang w:val="uk-UA"/>
        </w:rPr>
      </w:pPr>
    </w:p>
    <w:p w:rsidR="000C19AE" w:rsidRDefault="000C19AE" w:rsidP="00A81FB0">
      <w:pPr>
        <w:spacing w:after="240"/>
        <w:rPr>
          <w:b/>
          <w:bCs/>
          <w:iCs/>
          <w:sz w:val="28"/>
          <w:szCs w:val="28"/>
          <w:lang w:val="uk-UA"/>
        </w:rPr>
      </w:pPr>
    </w:p>
    <w:p w:rsidR="00A81FB0" w:rsidRPr="00C42EF6" w:rsidRDefault="00A81FB0" w:rsidP="00A81FB0">
      <w:pPr>
        <w:spacing w:after="240"/>
        <w:rPr>
          <w:b/>
          <w:bCs/>
          <w:iCs/>
          <w:sz w:val="28"/>
          <w:szCs w:val="28"/>
          <w:lang w:val="uk-UA"/>
        </w:rPr>
      </w:pPr>
      <w:r w:rsidRPr="00C42EF6">
        <w:rPr>
          <w:b/>
          <w:bCs/>
          <w:iCs/>
          <w:sz w:val="28"/>
          <w:szCs w:val="28"/>
          <w:lang w:val="en-US"/>
        </w:rPr>
        <w:t>III.</w:t>
      </w:r>
      <w:r>
        <w:rPr>
          <w:b/>
          <w:bCs/>
          <w:iCs/>
          <w:sz w:val="28"/>
          <w:szCs w:val="28"/>
          <w:lang w:val="uk-UA"/>
        </w:rPr>
        <w:t xml:space="preserve"> </w:t>
      </w:r>
      <w:r w:rsidRPr="00C42EF6">
        <w:rPr>
          <w:b/>
          <w:bCs/>
          <w:iCs/>
          <w:sz w:val="28"/>
          <w:szCs w:val="28"/>
          <w:lang w:val="en-US"/>
        </w:rPr>
        <w:t>Змістова частина</w:t>
      </w:r>
    </w:p>
    <w:tbl>
      <w:tblPr>
        <w:tblpPr w:leftFromText="180" w:rightFromText="180" w:vertAnchor="text" w:tblpY="1"/>
        <w:tblOverlap w:val="never"/>
        <w:tblW w:w="23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3468"/>
        <w:gridCol w:w="705"/>
        <w:gridCol w:w="1586"/>
        <w:gridCol w:w="2955"/>
        <w:gridCol w:w="3242"/>
        <w:gridCol w:w="200"/>
        <w:gridCol w:w="36"/>
        <w:gridCol w:w="1669"/>
        <w:gridCol w:w="89"/>
        <w:gridCol w:w="36"/>
        <w:gridCol w:w="82"/>
        <w:gridCol w:w="236"/>
        <w:gridCol w:w="2826"/>
        <w:gridCol w:w="936"/>
        <w:gridCol w:w="2203"/>
        <w:gridCol w:w="54"/>
        <w:gridCol w:w="2136"/>
      </w:tblGrid>
      <w:tr w:rsidR="00A81FB0" w:rsidRPr="00C42EF6" w:rsidTr="00A81FB0">
        <w:trPr>
          <w:gridAfter w:val="9"/>
          <w:wAfter w:w="8598"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
                <w:bCs/>
                <w:sz w:val="28"/>
                <w:szCs w:val="28"/>
                <w:lang w:val="uk-UA"/>
              </w:rPr>
            </w:pPr>
            <w:r w:rsidRPr="00C42EF6">
              <w:rPr>
                <w:b/>
                <w:bCs/>
                <w:sz w:val="28"/>
                <w:szCs w:val="28"/>
                <w:lang w:val="uk-UA"/>
              </w:rPr>
              <w:t>№ з/п</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
                <w:bCs/>
                <w:sz w:val="28"/>
                <w:szCs w:val="28"/>
                <w:lang w:val="uk-UA"/>
              </w:rPr>
            </w:pPr>
            <w:r w:rsidRPr="00C42EF6">
              <w:rPr>
                <w:b/>
                <w:bCs/>
                <w:sz w:val="28"/>
                <w:szCs w:val="28"/>
                <w:lang w:val="uk-UA"/>
              </w:rPr>
              <w:t>Напрями діяльності з учасниками освітн</w:t>
            </w:r>
            <w:r>
              <w:rPr>
                <w:b/>
                <w:bCs/>
                <w:sz w:val="28"/>
                <w:szCs w:val="28"/>
                <w:lang w:val="uk-UA"/>
              </w:rPr>
              <w:t>ь</w:t>
            </w:r>
            <w:r w:rsidRPr="00C42EF6">
              <w:rPr>
                <w:b/>
                <w:bCs/>
                <w:sz w:val="28"/>
                <w:szCs w:val="28"/>
                <w:lang w:val="uk-UA"/>
              </w:rPr>
              <w:t>ого процесу закладу освіти.</w:t>
            </w:r>
            <w:r>
              <w:rPr>
                <w:b/>
                <w:bCs/>
                <w:sz w:val="28"/>
                <w:szCs w:val="28"/>
                <w:lang w:val="uk-UA"/>
              </w:rPr>
              <w:t xml:space="preserve"> </w:t>
            </w:r>
            <w:r w:rsidRPr="00C42EF6">
              <w:rPr>
                <w:b/>
                <w:bCs/>
                <w:sz w:val="28"/>
                <w:szCs w:val="28"/>
                <w:lang w:val="uk-UA"/>
              </w:rPr>
              <w:t>Види та форми роботи</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pStyle w:val="2"/>
              <w:rPr>
                <w:rFonts w:ascii="Times New Roman" w:hAnsi="Times New Roman" w:cs="Times New Roman"/>
                <w:color w:val="auto"/>
                <w:sz w:val="28"/>
                <w:szCs w:val="28"/>
              </w:rPr>
            </w:pPr>
            <w:r w:rsidRPr="00C42EF6">
              <w:rPr>
                <w:rFonts w:ascii="Times New Roman" w:hAnsi="Times New Roman" w:cs="Times New Roman"/>
                <w:color w:val="auto"/>
                <w:sz w:val="28"/>
                <w:szCs w:val="28"/>
              </w:rPr>
              <w:t>Термін проведення</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
                <w:bCs/>
                <w:sz w:val="28"/>
                <w:szCs w:val="28"/>
                <w:lang w:val="uk-UA"/>
              </w:rPr>
            </w:pPr>
            <w:r w:rsidRPr="00C42EF6">
              <w:rPr>
                <w:b/>
                <w:bCs/>
                <w:sz w:val="28"/>
                <w:szCs w:val="28"/>
                <w:lang w:val="uk-UA"/>
              </w:rPr>
              <w:t>Цільова група</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
                <w:bCs/>
                <w:sz w:val="28"/>
                <w:szCs w:val="28"/>
                <w:lang w:val="uk-UA"/>
              </w:rPr>
            </w:pPr>
            <w:r w:rsidRPr="00C42EF6">
              <w:rPr>
                <w:b/>
                <w:bCs/>
                <w:sz w:val="28"/>
                <w:szCs w:val="28"/>
                <w:lang w:val="uk-UA"/>
              </w:rPr>
              <w:t>Відмітка про виконання</w:t>
            </w:r>
          </w:p>
        </w:tc>
      </w:tr>
      <w:tr w:rsidR="00A81FB0" w:rsidRPr="00C42EF6" w:rsidTr="00A81FB0">
        <w:trPr>
          <w:gridAfter w:val="9"/>
          <w:wAfter w:w="8598" w:type="dxa"/>
          <w:trHeight w:val="654"/>
        </w:trPr>
        <w:tc>
          <w:tcPr>
            <w:tcW w:w="4174" w:type="dxa"/>
            <w:gridSpan w:val="2"/>
            <w:tcBorders>
              <w:top w:val="single" w:sz="4" w:space="0" w:color="auto"/>
              <w:left w:val="nil"/>
              <w:right w:val="nil"/>
            </w:tcBorders>
          </w:tcPr>
          <w:p w:rsidR="00A81FB0" w:rsidRPr="00C42EF6" w:rsidRDefault="00A81FB0" w:rsidP="00A81FB0">
            <w:pPr>
              <w:rPr>
                <w:b/>
                <w:bCs/>
                <w:sz w:val="28"/>
                <w:szCs w:val="28"/>
                <w:lang w:val="uk-UA"/>
              </w:rPr>
            </w:pPr>
          </w:p>
        </w:tc>
        <w:tc>
          <w:tcPr>
            <w:tcW w:w="10393" w:type="dxa"/>
            <w:gridSpan w:val="7"/>
            <w:tcBorders>
              <w:top w:val="single" w:sz="4" w:space="0" w:color="auto"/>
              <w:left w:val="nil"/>
              <w:right w:val="nil"/>
            </w:tcBorders>
            <w:hideMark/>
          </w:tcPr>
          <w:p w:rsidR="00A81FB0" w:rsidRPr="00C42EF6" w:rsidRDefault="00A81FB0" w:rsidP="00A81FB0">
            <w:pPr>
              <w:rPr>
                <w:b/>
                <w:bCs/>
                <w:sz w:val="28"/>
                <w:szCs w:val="28"/>
                <w:lang w:val="uk-UA"/>
              </w:rPr>
            </w:pPr>
          </w:p>
          <w:p w:rsidR="00A81FB0" w:rsidRPr="00C42EF6" w:rsidRDefault="00A81FB0" w:rsidP="007231A5">
            <w:pPr>
              <w:jc w:val="center"/>
              <w:rPr>
                <w:b/>
                <w:bCs/>
                <w:sz w:val="28"/>
                <w:szCs w:val="28"/>
                <w:lang w:val="uk-UA"/>
              </w:rPr>
            </w:pPr>
            <w:r w:rsidRPr="00C42EF6">
              <w:rPr>
                <w:b/>
                <w:bCs/>
                <w:sz w:val="28"/>
                <w:szCs w:val="28"/>
                <w:lang w:val="en-US"/>
              </w:rPr>
              <w:t>I</w:t>
            </w:r>
            <w:r w:rsidRPr="00C42EF6">
              <w:rPr>
                <w:b/>
                <w:bCs/>
                <w:sz w:val="28"/>
                <w:szCs w:val="28"/>
                <w:lang w:val="uk-UA"/>
              </w:rPr>
              <w:t>.ДІАГНОСТИКА</w:t>
            </w:r>
          </w:p>
          <w:p w:rsidR="00A81FB0" w:rsidRPr="00C42EF6" w:rsidRDefault="00A81FB0" w:rsidP="00A81FB0">
            <w:pPr>
              <w:rPr>
                <w:b/>
                <w:bCs/>
                <w:sz w:val="28"/>
                <w:szCs w:val="28"/>
                <w:lang w:val="uk-UA"/>
              </w:rPr>
            </w:pPr>
          </w:p>
        </w:tc>
      </w:tr>
      <w:tr w:rsidR="00A81FB0" w:rsidRPr="00C42EF6" w:rsidTr="00A81FB0">
        <w:trPr>
          <w:gridAfter w:val="9"/>
          <w:wAfter w:w="8598"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1.1</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Складання індивідуальних карток «Адаптація дитини до умов  ДНЗ» </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 xml:space="preserve">Вересень </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новоприбулі діти в ДНЗ</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sz w:val="28"/>
                <w:szCs w:val="28"/>
                <w:lang w:val="uk-UA"/>
              </w:rPr>
            </w:pPr>
          </w:p>
        </w:tc>
      </w:tr>
      <w:tr w:rsidR="00A81FB0" w:rsidRPr="00C42EF6" w:rsidTr="00A81FB0">
        <w:trPr>
          <w:gridAfter w:val="9"/>
          <w:wAfter w:w="8598"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1.2</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Діагностичне обстеження та аналіз по адаптації дітей до умов ДНЗ</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Pr>
                <w:bCs/>
                <w:sz w:val="28"/>
                <w:szCs w:val="28"/>
                <w:lang w:val="uk-UA"/>
              </w:rPr>
              <w:t>0</w:t>
            </w:r>
            <w:r>
              <w:rPr>
                <w:bCs/>
                <w:sz w:val="28"/>
                <w:szCs w:val="28"/>
                <w:lang w:val="en-US"/>
              </w:rPr>
              <w:t>1</w:t>
            </w:r>
            <w:r>
              <w:rPr>
                <w:bCs/>
                <w:sz w:val="28"/>
                <w:szCs w:val="28"/>
                <w:lang w:val="uk-UA"/>
              </w:rPr>
              <w:t>-1</w:t>
            </w:r>
            <w:r>
              <w:rPr>
                <w:bCs/>
                <w:sz w:val="28"/>
                <w:szCs w:val="28"/>
                <w:lang w:val="en-US"/>
              </w:rPr>
              <w:t>0</w:t>
            </w:r>
            <w:r>
              <w:rPr>
                <w:bCs/>
                <w:sz w:val="28"/>
                <w:szCs w:val="28"/>
                <w:lang w:val="uk-UA"/>
              </w:rPr>
              <w:t>.09.20</w:t>
            </w:r>
            <w:r w:rsidR="009A5D23">
              <w:rPr>
                <w:bCs/>
                <w:sz w:val="28"/>
                <w:szCs w:val="28"/>
                <w:lang w:val="en-US"/>
              </w:rPr>
              <w:t>21</w:t>
            </w:r>
            <w:r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Діти групи раннього віку</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9"/>
          <w:wAfter w:w="8598"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1.3</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Проведення соціальної паспортизації груп </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Pr>
                <w:bCs/>
                <w:sz w:val="28"/>
                <w:szCs w:val="28"/>
                <w:lang w:val="uk-UA"/>
              </w:rPr>
              <w:t>0</w:t>
            </w:r>
            <w:r>
              <w:rPr>
                <w:bCs/>
                <w:sz w:val="28"/>
                <w:szCs w:val="28"/>
                <w:lang w:val="en-US"/>
              </w:rPr>
              <w:t>7</w:t>
            </w:r>
            <w:r>
              <w:rPr>
                <w:bCs/>
                <w:sz w:val="28"/>
                <w:szCs w:val="28"/>
                <w:lang w:val="uk-UA"/>
              </w:rPr>
              <w:t>-</w:t>
            </w:r>
            <w:r>
              <w:rPr>
                <w:bCs/>
                <w:sz w:val="28"/>
                <w:szCs w:val="28"/>
                <w:lang w:val="en-US"/>
              </w:rPr>
              <w:t>18</w:t>
            </w:r>
            <w:r>
              <w:rPr>
                <w:bCs/>
                <w:sz w:val="28"/>
                <w:szCs w:val="28"/>
                <w:lang w:val="uk-UA"/>
              </w:rPr>
              <w:t>.09.20</w:t>
            </w:r>
            <w:r w:rsidR="009A5D23">
              <w:rPr>
                <w:bCs/>
                <w:sz w:val="28"/>
                <w:szCs w:val="28"/>
                <w:lang w:val="en-US"/>
              </w:rPr>
              <w:t>21</w:t>
            </w:r>
            <w:r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батьки вікових груп</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9"/>
          <w:wAfter w:w="8598"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1.4</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Обстеження житлово-побутових умов проживання </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Pr>
                <w:bCs/>
                <w:sz w:val="28"/>
                <w:szCs w:val="28"/>
                <w:lang w:val="uk-UA"/>
              </w:rPr>
              <w:t>2</w:t>
            </w:r>
            <w:r>
              <w:rPr>
                <w:bCs/>
                <w:sz w:val="28"/>
                <w:szCs w:val="28"/>
                <w:lang w:val="en-US"/>
              </w:rPr>
              <w:t>1</w:t>
            </w:r>
            <w:r>
              <w:rPr>
                <w:bCs/>
                <w:sz w:val="28"/>
                <w:szCs w:val="28"/>
                <w:lang w:val="uk-UA"/>
              </w:rPr>
              <w:t>-30.09.20</w:t>
            </w:r>
            <w:r w:rsidR="009A5D23">
              <w:rPr>
                <w:bCs/>
                <w:sz w:val="28"/>
                <w:szCs w:val="28"/>
                <w:lang w:val="en-US"/>
              </w:rPr>
              <w:t>21</w:t>
            </w:r>
            <w:r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діти, що підлягають соц. патронату, пільгових кате-горій, внутрішньо переміщених осіб</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9"/>
          <w:wAfter w:w="8598" w:type="dxa"/>
          <w:trHeight w:val="2619"/>
        </w:trPr>
        <w:tc>
          <w:tcPr>
            <w:tcW w:w="706" w:type="dxa"/>
            <w:tcBorders>
              <w:top w:val="nil"/>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lastRenderedPageBreak/>
              <w:t>1.5</w:t>
            </w:r>
          </w:p>
        </w:tc>
        <w:tc>
          <w:tcPr>
            <w:tcW w:w="5759" w:type="dxa"/>
            <w:gridSpan w:val="3"/>
            <w:tcBorders>
              <w:top w:val="nil"/>
              <w:left w:val="single" w:sz="4" w:space="0" w:color="auto"/>
              <w:bottom w:val="single" w:sz="4" w:space="0" w:color="auto"/>
              <w:right w:val="single" w:sz="4" w:space="0" w:color="auto"/>
            </w:tcBorders>
            <w:hideMark/>
          </w:tcPr>
          <w:p w:rsidR="00A81FB0" w:rsidRPr="00C42EF6" w:rsidRDefault="00A81FB0" w:rsidP="00A81FB0">
            <w:pPr>
              <w:shd w:val="clear" w:color="auto" w:fill="FFFFFF"/>
              <w:ind w:right="5" w:hanging="5"/>
              <w:rPr>
                <w:spacing w:val="-3"/>
                <w:sz w:val="28"/>
                <w:szCs w:val="28"/>
                <w:lang w:val="uk-UA"/>
              </w:rPr>
            </w:pPr>
            <w:r w:rsidRPr="00C42EF6">
              <w:rPr>
                <w:sz w:val="28"/>
                <w:szCs w:val="28"/>
                <w:lang w:val="uk-UA"/>
              </w:rPr>
              <w:t xml:space="preserve">Переоформлення, доповнення  </w:t>
            </w:r>
            <w:r w:rsidRPr="00C42EF6">
              <w:rPr>
                <w:spacing w:val="-1"/>
                <w:sz w:val="28"/>
                <w:szCs w:val="28"/>
                <w:lang w:val="uk-UA"/>
              </w:rPr>
              <w:t xml:space="preserve">соціальних паспортів груп. Підготовка зведеного соціального паспорту </w:t>
            </w:r>
            <w:r w:rsidRPr="00C42EF6">
              <w:rPr>
                <w:spacing w:val="-3"/>
                <w:sz w:val="28"/>
                <w:szCs w:val="28"/>
                <w:lang w:val="uk-UA"/>
              </w:rPr>
              <w:t>дошкільного закладу та списку дітей з визначенням соціального статусу сімей</w:t>
            </w:r>
            <w:r w:rsidRPr="00C42EF6">
              <w:rPr>
                <w:bCs/>
                <w:sz w:val="28"/>
                <w:szCs w:val="28"/>
                <w:lang w:val="uk-UA"/>
              </w:rPr>
              <w:t>:</w:t>
            </w:r>
          </w:p>
          <w:p w:rsidR="00A81FB0" w:rsidRPr="00C42EF6" w:rsidRDefault="00A81FB0" w:rsidP="00A81FB0">
            <w:pPr>
              <w:rPr>
                <w:bCs/>
                <w:sz w:val="28"/>
                <w:szCs w:val="28"/>
                <w:lang w:val="uk-UA"/>
              </w:rPr>
            </w:pPr>
            <w:r w:rsidRPr="00C42EF6">
              <w:rPr>
                <w:bCs/>
                <w:sz w:val="28"/>
                <w:szCs w:val="28"/>
                <w:lang w:val="uk-UA"/>
              </w:rPr>
              <w:t>неповні сімї; багатодітні; малозабезпечні; діти-інваліди; діти-переселенці; діти, батьки яких є учасникам</w:t>
            </w:r>
            <w:r>
              <w:rPr>
                <w:bCs/>
                <w:sz w:val="28"/>
                <w:szCs w:val="28"/>
                <w:lang w:val="uk-UA"/>
              </w:rPr>
              <w:t xml:space="preserve">и </w:t>
            </w:r>
            <w:r w:rsidRPr="00C42EF6">
              <w:rPr>
                <w:bCs/>
                <w:sz w:val="28"/>
                <w:szCs w:val="28"/>
                <w:lang w:val="uk-UA"/>
              </w:rPr>
              <w:t>АТО.</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2</w:t>
            </w:r>
            <w:r w:rsidRPr="00C90F22">
              <w:rPr>
                <w:sz w:val="28"/>
                <w:szCs w:val="28"/>
              </w:rPr>
              <w:t>1</w:t>
            </w:r>
            <w:r>
              <w:rPr>
                <w:sz w:val="28"/>
                <w:szCs w:val="28"/>
                <w:lang w:val="uk-UA"/>
              </w:rPr>
              <w:t>.09.20</w:t>
            </w:r>
            <w:r w:rsidR="009A5D23">
              <w:rPr>
                <w:sz w:val="28"/>
                <w:szCs w:val="28"/>
                <w:lang w:val="en-US"/>
              </w:rPr>
              <w:t>21</w:t>
            </w:r>
            <w:r>
              <w:rPr>
                <w:sz w:val="28"/>
                <w:szCs w:val="28"/>
                <w:lang w:val="uk-UA"/>
              </w:rPr>
              <w:t xml:space="preserve"> р.-0</w:t>
            </w:r>
            <w:r>
              <w:rPr>
                <w:sz w:val="28"/>
                <w:szCs w:val="28"/>
                <w:lang w:val="en-US"/>
              </w:rPr>
              <w:t>2</w:t>
            </w:r>
            <w:r>
              <w:rPr>
                <w:sz w:val="28"/>
                <w:szCs w:val="28"/>
                <w:lang w:val="uk-UA"/>
              </w:rPr>
              <w:t>.10.20</w:t>
            </w:r>
            <w:r w:rsidR="009A5D23">
              <w:rPr>
                <w:sz w:val="28"/>
                <w:szCs w:val="28"/>
                <w:lang w:val="en-US"/>
              </w:rPr>
              <w:t>21</w:t>
            </w:r>
            <w:r w:rsidRPr="00C42EF6">
              <w:rPr>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діти ДНЗ</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9"/>
          <w:wAfter w:w="8598"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1.6</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Вивчення соціально-психологічного мікроклімату сімей «групи ризику» та особливостей емоційного благополуччя дітей</w:t>
            </w:r>
          </w:p>
        </w:tc>
        <w:tc>
          <w:tcPr>
            <w:tcW w:w="2955" w:type="dxa"/>
            <w:tcBorders>
              <w:top w:val="single" w:sz="4" w:space="0" w:color="auto"/>
              <w:left w:val="single" w:sz="4" w:space="0" w:color="auto"/>
              <w:bottom w:val="single" w:sz="4" w:space="0" w:color="auto"/>
              <w:right w:val="single" w:sz="4" w:space="0" w:color="auto"/>
            </w:tcBorders>
            <w:hideMark/>
          </w:tcPr>
          <w:p w:rsidR="00A81FB0" w:rsidRPr="00C90F22" w:rsidRDefault="00A81FB0" w:rsidP="00A81FB0">
            <w:pPr>
              <w:rPr>
                <w:bCs/>
                <w:sz w:val="28"/>
                <w:szCs w:val="28"/>
                <w:lang w:val="uk-UA"/>
              </w:rPr>
            </w:pPr>
            <w:r w:rsidRPr="00C42EF6">
              <w:rPr>
                <w:bCs/>
                <w:sz w:val="28"/>
                <w:szCs w:val="28"/>
                <w:lang w:val="uk-UA"/>
              </w:rPr>
              <w:t>01.10- 01.11.20</w:t>
            </w:r>
            <w:r w:rsidR="009A5D23">
              <w:rPr>
                <w:bCs/>
                <w:sz w:val="28"/>
                <w:szCs w:val="28"/>
                <w:lang w:val="uk-UA"/>
              </w:rPr>
              <w:t>2</w:t>
            </w:r>
            <w:r w:rsidR="009A5D23">
              <w:rPr>
                <w:bCs/>
                <w:sz w:val="28"/>
                <w:szCs w:val="28"/>
                <w:lang w:val="en-US"/>
              </w:rPr>
              <w:t>1</w:t>
            </w:r>
            <w:r>
              <w:rPr>
                <w:bCs/>
                <w:sz w:val="28"/>
                <w:szCs w:val="28"/>
                <w:lang w:val="uk-UA"/>
              </w:rPr>
              <w:t>р.</w:t>
            </w:r>
          </w:p>
        </w:tc>
        <w:tc>
          <w:tcPr>
            <w:tcW w:w="3242" w:type="dxa"/>
            <w:tcBorders>
              <w:top w:val="single" w:sz="4" w:space="0" w:color="auto"/>
              <w:left w:val="single" w:sz="4" w:space="0" w:color="auto"/>
              <w:bottom w:val="single" w:sz="4" w:space="0" w:color="auto"/>
              <w:right w:val="single" w:sz="4" w:space="0" w:color="auto"/>
            </w:tcBorders>
            <w:hideMark/>
          </w:tcPr>
          <w:p w:rsidR="00A81FB0" w:rsidRDefault="00A81FB0" w:rsidP="00A81FB0">
            <w:pPr>
              <w:rPr>
                <w:bCs/>
                <w:sz w:val="28"/>
                <w:szCs w:val="28"/>
                <w:lang w:val="uk-UA"/>
              </w:rPr>
            </w:pPr>
            <w:r w:rsidRPr="00C42EF6">
              <w:rPr>
                <w:bCs/>
                <w:sz w:val="28"/>
                <w:szCs w:val="28"/>
                <w:lang w:val="uk-UA"/>
              </w:rPr>
              <w:t>сім'ї  «групи ризику»</w:t>
            </w:r>
          </w:p>
          <w:p w:rsidR="00A81FB0" w:rsidRPr="00C42EF6" w:rsidRDefault="00A81FB0" w:rsidP="00A81FB0">
            <w:pPr>
              <w:rPr>
                <w:bCs/>
                <w:sz w:val="28"/>
                <w:szCs w:val="28"/>
                <w:lang w:val="uk-UA"/>
              </w:rPr>
            </w:pP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9"/>
          <w:wAfter w:w="8598"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1.7</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Аналіз ефективності корекційної роботи </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до 20.05.20</w:t>
            </w:r>
            <w:r>
              <w:rPr>
                <w:bCs/>
                <w:sz w:val="28"/>
                <w:szCs w:val="28"/>
                <w:lang w:val="en-US"/>
              </w:rPr>
              <w:t>2</w:t>
            </w:r>
            <w:r w:rsidR="009A5D23">
              <w:rPr>
                <w:bCs/>
                <w:sz w:val="28"/>
                <w:szCs w:val="28"/>
                <w:lang w:val="en-US"/>
              </w:rPr>
              <w:t>2</w:t>
            </w:r>
            <w:r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узагальнення матеріалів</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1"/>
          <w:wAfter w:w="2136"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p>
        </w:tc>
        <w:tc>
          <w:tcPr>
            <w:tcW w:w="5759"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r w:rsidRPr="00C42EF6">
              <w:rPr>
                <w:bCs/>
                <w:sz w:val="28"/>
                <w:szCs w:val="28"/>
                <w:lang w:val="uk-UA"/>
              </w:rPr>
              <w:t>Тестування  на шкільну зрілість за методикою Керна-Ірасека</w:t>
            </w:r>
          </w:p>
          <w:p w:rsidR="00A81FB0" w:rsidRPr="00C42EF6" w:rsidRDefault="00A81FB0" w:rsidP="00A81FB0">
            <w:pPr>
              <w:rPr>
                <w:bCs/>
                <w:sz w:val="28"/>
                <w:szCs w:val="28"/>
                <w:lang w:val="uk-UA"/>
              </w:rPr>
            </w:pPr>
          </w:p>
        </w:tc>
        <w:tc>
          <w:tcPr>
            <w:tcW w:w="2955" w:type="dxa"/>
            <w:tcBorders>
              <w:top w:val="single" w:sz="4" w:space="0" w:color="auto"/>
              <w:left w:val="single" w:sz="4" w:space="0" w:color="auto"/>
              <w:bottom w:val="single" w:sz="4" w:space="0" w:color="auto"/>
              <w:right w:val="single" w:sz="4" w:space="0" w:color="auto"/>
            </w:tcBorders>
          </w:tcPr>
          <w:p w:rsidR="00A81FB0" w:rsidRPr="00C42EF6" w:rsidRDefault="009A5D23" w:rsidP="00A81FB0">
            <w:pPr>
              <w:rPr>
                <w:bCs/>
                <w:sz w:val="28"/>
                <w:szCs w:val="28"/>
                <w:lang w:val="uk-UA"/>
              </w:rPr>
            </w:pPr>
            <w:r>
              <w:rPr>
                <w:bCs/>
                <w:sz w:val="28"/>
                <w:szCs w:val="28"/>
                <w:lang w:val="uk-UA"/>
              </w:rPr>
              <w:t>09-14.12.202</w:t>
            </w:r>
            <w:r>
              <w:rPr>
                <w:bCs/>
                <w:sz w:val="28"/>
                <w:szCs w:val="28"/>
                <w:lang w:val="en-US"/>
              </w:rPr>
              <w:t>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r w:rsidRPr="00C42EF6">
              <w:rPr>
                <w:bCs/>
                <w:sz w:val="28"/>
                <w:szCs w:val="28"/>
                <w:lang w:val="uk-UA"/>
              </w:rPr>
              <w:t>діти 4-5 років, що знаходяться на соц. патронаті</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c>
          <w:tcPr>
            <w:tcW w:w="3269" w:type="dxa"/>
            <w:gridSpan w:val="5"/>
            <w:tcBorders>
              <w:top w:val="nil"/>
              <w:bottom w:val="nil"/>
            </w:tcBorders>
          </w:tcPr>
          <w:p w:rsidR="00A81FB0" w:rsidRPr="00C42EF6" w:rsidRDefault="00A81FB0" w:rsidP="00A81FB0">
            <w:pPr>
              <w:rPr>
                <w:bCs/>
                <w:sz w:val="28"/>
                <w:szCs w:val="28"/>
                <w:lang w:val="uk-UA"/>
              </w:rPr>
            </w:pPr>
          </w:p>
        </w:tc>
        <w:tc>
          <w:tcPr>
            <w:tcW w:w="3193" w:type="dxa"/>
            <w:gridSpan w:val="3"/>
          </w:tcPr>
          <w:p w:rsidR="00A81FB0" w:rsidRPr="00C42EF6" w:rsidRDefault="00A81FB0" w:rsidP="00A81FB0">
            <w:pPr>
              <w:rPr>
                <w:bCs/>
                <w:sz w:val="28"/>
                <w:szCs w:val="28"/>
                <w:lang w:val="uk-UA"/>
              </w:rPr>
            </w:pPr>
          </w:p>
        </w:tc>
      </w:tr>
      <w:tr w:rsidR="00A81FB0" w:rsidRPr="00C42EF6" w:rsidTr="00A81FB0">
        <w:trPr>
          <w:gridAfter w:val="9"/>
          <w:wAfter w:w="8598" w:type="dxa"/>
          <w:trHeight w:val="271"/>
        </w:trPr>
        <w:tc>
          <w:tcPr>
            <w:tcW w:w="4174" w:type="dxa"/>
            <w:gridSpan w:val="2"/>
            <w:tcBorders>
              <w:top w:val="single" w:sz="4" w:space="0" w:color="auto"/>
              <w:left w:val="nil"/>
              <w:bottom w:val="nil"/>
              <w:right w:val="nil"/>
            </w:tcBorders>
          </w:tcPr>
          <w:p w:rsidR="00A81FB0" w:rsidRPr="00C42EF6" w:rsidRDefault="00A81FB0" w:rsidP="00A81FB0">
            <w:pPr>
              <w:rPr>
                <w:bCs/>
                <w:sz w:val="28"/>
                <w:szCs w:val="28"/>
                <w:lang w:val="uk-UA"/>
              </w:rPr>
            </w:pPr>
          </w:p>
        </w:tc>
        <w:tc>
          <w:tcPr>
            <w:tcW w:w="10393" w:type="dxa"/>
            <w:gridSpan w:val="7"/>
            <w:tcBorders>
              <w:top w:val="single" w:sz="4" w:space="0" w:color="auto"/>
              <w:left w:val="nil"/>
              <w:bottom w:val="nil"/>
              <w:right w:val="nil"/>
            </w:tcBorders>
            <w:hideMark/>
          </w:tcPr>
          <w:p w:rsidR="00A81FB0" w:rsidRPr="00C42EF6" w:rsidRDefault="00A81FB0" w:rsidP="00A81FB0">
            <w:pPr>
              <w:rPr>
                <w:bCs/>
                <w:sz w:val="28"/>
                <w:szCs w:val="28"/>
                <w:lang w:val="uk-UA"/>
              </w:rPr>
            </w:pPr>
          </w:p>
        </w:tc>
      </w:tr>
      <w:tr w:rsidR="00A81FB0" w:rsidRPr="00C42EF6" w:rsidTr="00A81FB0">
        <w:trPr>
          <w:gridAfter w:val="9"/>
          <w:wAfter w:w="8598" w:type="dxa"/>
        </w:trPr>
        <w:tc>
          <w:tcPr>
            <w:tcW w:w="4174" w:type="dxa"/>
            <w:gridSpan w:val="2"/>
            <w:tcBorders>
              <w:top w:val="nil"/>
              <w:left w:val="nil"/>
              <w:bottom w:val="single" w:sz="4" w:space="0" w:color="auto"/>
              <w:right w:val="nil"/>
            </w:tcBorders>
          </w:tcPr>
          <w:p w:rsidR="00A81FB0" w:rsidRPr="00C42EF6" w:rsidRDefault="00A81FB0" w:rsidP="00A81FB0">
            <w:pPr>
              <w:rPr>
                <w:b/>
                <w:bCs/>
                <w:sz w:val="28"/>
                <w:szCs w:val="28"/>
                <w:lang w:val="uk-UA"/>
              </w:rPr>
            </w:pPr>
          </w:p>
        </w:tc>
        <w:tc>
          <w:tcPr>
            <w:tcW w:w="10393" w:type="dxa"/>
            <w:gridSpan w:val="7"/>
            <w:tcBorders>
              <w:top w:val="nil"/>
              <w:left w:val="nil"/>
              <w:bottom w:val="single" w:sz="4" w:space="0" w:color="auto"/>
              <w:right w:val="nil"/>
            </w:tcBorders>
            <w:hideMark/>
          </w:tcPr>
          <w:p w:rsidR="00A81FB0" w:rsidRPr="00C42EF6" w:rsidRDefault="00A81FB0" w:rsidP="007231A5">
            <w:pPr>
              <w:rPr>
                <w:b/>
                <w:bCs/>
                <w:sz w:val="28"/>
                <w:szCs w:val="28"/>
                <w:lang w:val="uk-UA"/>
              </w:rPr>
            </w:pPr>
            <w:r w:rsidRPr="00C42EF6">
              <w:rPr>
                <w:b/>
                <w:bCs/>
                <w:sz w:val="28"/>
                <w:szCs w:val="28"/>
                <w:lang w:val="en-US"/>
              </w:rPr>
              <w:t>I</w:t>
            </w:r>
            <w:r w:rsidRPr="00C42EF6">
              <w:rPr>
                <w:b/>
                <w:bCs/>
                <w:sz w:val="28"/>
                <w:szCs w:val="28"/>
                <w:lang w:val="uk-UA"/>
              </w:rPr>
              <w:t>. ПРОФІЛАКТИКА</w:t>
            </w:r>
          </w:p>
          <w:p w:rsidR="00A81FB0" w:rsidRPr="00C42EF6" w:rsidRDefault="00A81FB0" w:rsidP="00A81FB0">
            <w:pPr>
              <w:rPr>
                <w:bCs/>
                <w:sz w:val="28"/>
                <w:szCs w:val="28"/>
                <w:lang w:val="uk-UA"/>
              </w:rPr>
            </w:pPr>
          </w:p>
        </w:tc>
      </w:tr>
      <w:tr w:rsidR="00A81FB0" w:rsidRPr="00C42EF6" w:rsidTr="00A81FB0">
        <w:trPr>
          <w:gridAfter w:val="9"/>
          <w:wAfter w:w="8598"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2.1</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38310D" w:rsidRDefault="00A81FB0" w:rsidP="00A81FB0">
            <w:pPr>
              <w:rPr>
                <w:bCs/>
                <w:sz w:val="28"/>
                <w:szCs w:val="28"/>
              </w:rPr>
            </w:pPr>
            <w:r w:rsidRPr="00C42EF6">
              <w:rPr>
                <w:bCs/>
                <w:sz w:val="28"/>
                <w:szCs w:val="28"/>
                <w:lang w:val="uk-UA"/>
              </w:rPr>
              <w:t>Розробка пам'яток «Реалізація  прав дитини в сім'ї»: гра; захист всіх форм фізичного та психологічного покарання; режим дня дитини, відпочинок та дозвілля</w:t>
            </w:r>
            <w:r w:rsidRPr="0038310D">
              <w:rPr>
                <w:bCs/>
                <w:sz w:val="28"/>
                <w:szCs w:val="28"/>
              </w:rPr>
              <w:t xml:space="preserve"> </w:t>
            </w:r>
            <w:r>
              <w:rPr>
                <w:bCs/>
                <w:sz w:val="28"/>
                <w:szCs w:val="28"/>
                <w:lang w:val="uk-UA"/>
              </w:rPr>
              <w:t>в умовах карантину.</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Pr>
                <w:bCs/>
                <w:sz w:val="28"/>
                <w:szCs w:val="28"/>
                <w:lang w:val="uk-UA"/>
              </w:rPr>
              <w:t>01.09.2020</w:t>
            </w:r>
            <w:r w:rsidRPr="00C42EF6">
              <w:rPr>
                <w:bCs/>
                <w:sz w:val="28"/>
                <w:szCs w:val="28"/>
                <w:lang w:val="uk-UA"/>
              </w:rPr>
              <w:t>-</w:t>
            </w:r>
          </w:p>
          <w:p w:rsidR="00A81FB0" w:rsidRPr="00C42EF6" w:rsidRDefault="00A81FB0" w:rsidP="00A81FB0">
            <w:pPr>
              <w:rPr>
                <w:bCs/>
                <w:sz w:val="28"/>
                <w:szCs w:val="28"/>
                <w:lang w:val="uk-UA"/>
              </w:rPr>
            </w:pPr>
            <w:r>
              <w:rPr>
                <w:bCs/>
                <w:sz w:val="28"/>
                <w:szCs w:val="28"/>
                <w:lang w:val="uk-UA"/>
              </w:rPr>
              <w:t>31.05.2021</w:t>
            </w:r>
            <w:r w:rsidRPr="00C42EF6">
              <w:rPr>
                <w:bCs/>
                <w:sz w:val="28"/>
                <w:szCs w:val="28"/>
                <w:lang w:val="uk-UA"/>
              </w:rPr>
              <w:t>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батьки дітей вікових груп</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9"/>
          <w:wAfter w:w="8598"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2.2</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 Семінар-практикум «Вчимося спілкуватися з дитиною»</w:t>
            </w:r>
          </w:p>
        </w:tc>
        <w:tc>
          <w:tcPr>
            <w:tcW w:w="2955" w:type="dxa"/>
            <w:tcBorders>
              <w:top w:val="single" w:sz="4" w:space="0" w:color="auto"/>
              <w:left w:val="single" w:sz="4" w:space="0" w:color="auto"/>
              <w:bottom w:val="single" w:sz="4" w:space="0" w:color="auto"/>
              <w:right w:val="single" w:sz="4" w:space="0" w:color="auto"/>
            </w:tcBorders>
          </w:tcPr>
          <w:p w:rsidR="00A81FB0" w:rsidRPr="00C42EF6" w:rsidRDefault="009A5D23" w:rsidP="00A81FB0">
            <w:pPr>
              <w:rPr>
                <w:bCs/>
                <w:sz w:val="28"/>
                <w:szCs w:val="28"/>
                <w:lang w:val="uk-UA"/>
              </w:rPr>
            </w:pPr>
            <w:r>
              <w:rPr>
                <w:bCs/>
                <w:sz w:val="28"/>
                <w:szCs w:val="28"/>
                <w:lang w:val="uk-UA"/>
              </w:rPr>
              <w:t>24.11.20</w:t>
            </w:r>
            <w:r>
              <w:rPr>
                <w:bCs/>
                <w:sz w:val="28"/>
                <w:szCs w:val="28"/>
                <w:lang w:val="en-US"/>
              </w:rPr>
              <w:t>21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батьки дітей  молодшої групи</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9"/>
          <w:wAfter w:w="8598"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2.3</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707E90" w:rsidRDefault="00A81FB0" w:rsidP="00A81FB0">
            <w:pPr>
              <w:rPr>
                <w:sz w:val="28"/>
                <w:szCs w:val="28"/>
                <w:lang w:val="uk-UA"/>
              </w:rPr>
            </w:pPr>
            <w:r w:rsidRPr="00707E90">
              <w:rPr>
                <w:sz w:val="28"/>
                <w:szCs w:val="28"/>
                <w:lang w:val="uk-UA"/>
              </w:rPr>
              <w:t>«Ефективність взаємодії дошкільного закладу та родини у процесі оздоровлення та фізичного розвитку».</w:t>
            </w:r>
          </w:p>
          <w:p w:rsidR="00A81FB0" w:rsidRPr="0038310D" w:rsidRDefault="00A81FB0" w:rsidP="00A81FB0">
            <w:pPr>
              <w:rPr>
                <w:bCs/>
                <w:color w:val="FF0000"/>
                <w:sz w:val="28"/>
                <w:szCs w:val="28"/>
                <w:lang w:val="uk-UA"/>
              </w:rPr>
            </w:pPr>
          </w:p>
        </w:tc>
        <w:tc>
          <w:tcPr>
            <w:tcW w:w="2955" w:type="dxa"/>
            <w:tcBorders>
              <w:top w:val="single" w:sz="4" w:space="0" w:color="auto"/>
              <w:left w:val="single" w:sz="4" w:space="0" w:color="auto"/>
              <w:bottom w:val="single" w:sz="4" w:space="0" w:color="auto"/>
              <w:right w:val="single" w:sz="4" w:space="0" w:color="auto"/>
            </w:tcBorders>
            <w:hideMark/>
          </w:tcPr>
          <w:p w:rsidR="00A81FB0" w:rsidRPr="00BB756B" w:rsidRDefault="00A81FB0" w:rsidP="00A81FB0">
            <w:pPr>
              <w:spacing w:line="276" w:lineRule="auto"/>
              <w:rPr>
                <w:sz w:val="28"/>
                <w:szCs w:val="28"/>
                <w:lang w:val="uk-UA" w:eastAsia="en-US"/>
              </w:rPr>
            </w:pPr>
            <w:r>
              <w:rPr>
                <w:sz w:val="28"/>
                <w:szCs w:val="28"/>
                <w:lang w:val="uk-UA" w:eastAsia="en-US"/>
              </w:rPr>
              <w:lastRenderedPageBreak/>
              <w:t>З 15</w:t>
            </w:r>
            <w:r w:rsidRPr="00BB756B">
              <w:rPr>
                <w:sz w:val="28"/>
                <w:szCs w:val="28"/>
                <w:lang w:val="uk-UA" w:eastAsia="en-US"/>
              </w:rPr>
              <w:t>.09 по</w:t>
            </w:r>
          </w:p>
          <w:p w:rsidR="00A81FB0" w:rsidRPr="009A5D23" w:rsidRDefault="00A81FB0" w:rsidP="00A81FB0">
            <w:pPr>
              <w:rPr>
                <w:bCs/>
                <w:sz w:val="28"/>
                <w:szCs w:val="28"/>
                <w:lang w:val="en-US"/>
              </w:rPr>
            </w:pPr>
            <w:r>
              <w:rPr>
                <w:sz w:val="28"/>
                <w:szCs w:val="28"/>
                <w:lang w:val="uk-UA" w:eastAsia="en-US"/>
              </w:rPr>
              <w:t>18.09.202</w:t>
            </w:r>
            <w:r w:rsidR="009A5D23">
              <w:rPr>
                <w:sz w:val="28"/>
                <w:szCs w:val="28"/>
                <w:lang w:val="en-US" w:eastAsia="en-US"/>
              </w:rPr>
              <w:t>1</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батьки дітей середньої групи</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lastRenderedPageBreak/>
              <w:t>2.4</w:t>
            </w:r>
          </w:p>
        </w:tc>
        <w:tc>
          <w:tcPr>
            <w:tcW w:w="5759"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r w:rsidRPr="00C42EF6">
              <w:rPr>
                <w:bCs/>
                <w:sz w:val="28"/>
                <w:szCs w:val="28"/>
                <w:lang w:val="uk-UA"/>
              </w:rPr>
              <w:t>Круглий стіл «Алкоголь як прояв неблагополуччя родини»</w:t>
            </w:r>
          </w:p>
        </w:tc>
        <w:tc>
          <w:tcPr>
            <w:tcW w:w="2955" w:type="dxa"/>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r w:rsidRPr="00C42EF6">
              <w:rPr>
                <w:bCs/>
                <w:sz w:val="28"/>
                <w:szCs w:val="28"/>
                <w:lang w:val="uk-UA"/>
              </w:rPr>
              <w:t>20.03.202</w:t>
            </w:r>
            <w:r w:rsidR="009A5D23">
              <w:rPr>
                <w:bCs/>
                <w:sz w:val="28"/>
                <w:szCs w:val="28"/>
                <w:lang w:val="en-US"/>
              </w:rPr>
              <w:t>2</w:t>
            </w:r>
            <w:r>
              <w:rPr>
                <w:bCs/>
                <w:sz w:val="28"/>
                <w:szCs w:val="28"/>
                <w:lang w:val="uk-UA"/>
              </w:rPr>
              <w:t>р.</w:t>
            </w:r>
          </w:p>
        </w:tc>
        <w:tc>
          <w:tcPr>
            <w:tcW w:w="3242" w:type="dxa"/>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r>
              <w:rPr>
                <w:bCs/>
                <w:sz w:val="28"/>
                <w:szCs w:val="28"/>
                <w:lang w:val="uk-UA"/>
              </w:rPr>
              <w:t>Вихователі та батьки старшої групи</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c>
          <w:tcPr>
            <w:tcW w:w="4205" w:type="dxa"/>
            <w:gridSpan w:val="6"/>
            <w:tcBorders>
              <w:top w:val="nil"/>
              <w:bottom w:val="nil"/>
            </w:tcBorders>
          </w:tcPr>
          <w:p w:rsidR="00A81FB0" w:rsidRPr="00C42EF6" w:rsidRDefault="00A81FB0" w:rsidP="00A81FB0">
            <w:pPr>
              <w:rPr>
                <w:bCs/>
                <w:sz w:val="28"/>
                <w:szCs w:val="28"/>
                <w:lang w:val="uk-UA"/>
              </w:rPr>
            </w:pPr>
          </w:p>
        </w:tc>
        <w:tc>
          <w:tcPr>
            <w:tcW w:w="2203" w:type="dxa"/>
          </w:tcPr>
          <w:p w:rsidR="00A81FB0" w:rsidRPr="00C42EF6" w:rsidRDefault="00A81FB0" w:rsidP="00A81FB0">
            <w:pPr>
              <w:rPr>
                <w:bCs/>
                <w:sz w:val="28"/>
                <w:szCs w:val="28"/>
                <w:lang w:val="uk-UA"/>
              </w:rPr>
            </w:pPr>
            <w:r w:rsidRPr="00C42EF6">
              <w:rPr>
                <w:bCs/>
                <w:sz w:val="28"/>
                <w:szCs w:val="28"/>
                <w:lang w:val="uk-UA"/>
              </w:rPr>
              <w:t xml:space="preserve">  Батьки дітей старшої групи</w:t>
            </w:r>
          </w:p>
        </w:tc>
        <w:tc>
          <w:tcPr>
            <w:tcW w:w="2190" w:type="dxa"/>
            <w:gridSpan w:val="2"/>
          </w:tcPr>
          <w:p w:rsidR="00A81FB0" w:rsidRPr="00C42EF6" w:rsidRDefault="00A81FB0" w:rsidP="00A81FB0">
            <w:pPr>
              <w:rPr>
                <w:bCs/>
                <w:sz w:val="28"/>
                <w:szCs w:val="28"/>
                <w:lang w:val="uk-UA"/>
              </w:rPr>
            </w:pPr>
          </w:p>
        </w:tc>
      </w:tr>
      <w:tr w:rsidR="00A81FB0" w:rsidRPr="0038310D" w:rsidTr="00A81FB0">
        <w:trPr>
          <w:gridAfter w:val="9"/>
          <w:wAfter w:w="8598"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2.5</w:t>
            </w:r>
          </w:p>
        </w:tc>
        <w:tc>
          <w:tcPr>
            <w:tcW w:w="5759"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sz w:val="28"/>
                <w:szCs w:val="28"/>
                <w:lang w:val="uk-UA"/>
              </w:rPr>
            </w:pPr>
            <w:r>
              <w:rPr>
                <w:bCs/>
                <w:sz w:val="28"/>
                <w:szCs w:val="28"/>
                <w:lang w:val="uk-UA"/>
              </w:rPr>
              <w:t>Індивідуальні консультації</w:t>
            </w:r>
            <w:r w:rsidRPr="00C42EF6">
              <w:rPr>
                <w:bCs/>
                <w:sz w:val="28"/>
                <w:szCs w:val="28"/>
                <w:lang w:val="uk-UA"/>
              </w:rPr>
              <w:t xml:space="preserve"> «</w:t>
            </w:r>
            <w:r>
              <w:rPr>
                <w:bCs/>
                <w:sz w:val="28"/>
                <w:szCs w:val="28"/>
                <w:lang w:val="uk-UA"/>
              </w:rPr>
              <w:t>Щодо надання психолого-педагогічних та корекційно- розвивальних послуг дітям з особливими освітніми потребами</w:t>
            </w:r>
            <w:r w:rsidRPr="00C42EF6">
              <w:rPr>
                <w:sz w:val="28"/>
                <w:szCs w:val="28"/>
                <w:lang w:val="uk-UA"/>
              </w:rPr>
              <w:t>»</w:t>
            </w:r>
            <w:r>
              <w:rPr>
                <w:sz w:val="28"/>
                <w:szCs w:val="28"/>
                <w:lang w:val="uk-UA"/>
              </w:rPr>
              <w:t>(д.в.7-20)</w:t>
            </w:r>
            <w:r w:rsidRPr="00C42EF6">
              <w:rPr>
                <w:sz w:val="28"/>
                <w:szCs w:val="28"/>
                <w:lang w:val="uk-UA"/>
              </w:rPr>
              <w:t xml:space="preserve"> </w:t>
            </w:r>
          </w:p>
        </w:tc>
        <w:tc>
          <w:tcPr>
            <w:tcW w:w="2955" w:type="dxa"/>
            <w:tcBorders>
              <w:top w:val="single" w:sz="4" w:space="0" w:color="auto"/>
              <w:left w:val="single" w:sz="4" w:space="0" w:color="auto"/>
              <w:bottom w:val="single" w:sz="4" w:space="0" w:color="auto"/>
              <w:right w:val="single" w:sz="4" w:space="0" w:color="auto"/>
            </w:tcBorders>
          </w:tcPr>
          <w:p w:rsidR="00A81FB0" w:rsidRPr="00C42EF6" w:rsidRDefault="009A5D23" w:rsidP="00A81FB0">
            <w:pPr>
              <w:rPr>
                <w:sz w:val="28"/>
                <w:szCs w:val="28"/>
                <w:lang w:val="uk-UA"/>
              </w:rPr>
            </w:pPr>
            <w:r>
              <w:rPr>
                <w:sz w:val="28"/>
                <w:szCs w:val="28"/>
                <w:lang w:val="uk-UA"/>
              </w:rPr>
              <w:t>24.09.20</w:t>
            </w:r>
            <w:r>
              <w:rPr>
                <w:sz w:val="28"/>
                <w:szCs w:val="28"/>
                <w:lang w:val="en-US"/>
              </w:rPr>
              <w:t>21</w:t>
            </w:r>
            <w:r w:rsidR="00A81FB0" w:rsidRPr="00C42EF6">
              <w:rPr>
                <w:sz w:val="28"/>
                <w:szCs w:val="28"/>
                <w:lang w:val="uk-UA"/>
              </w:rPr>
              <w:t>р.</w:t>
            </w:r>
          </w:p>
        </w:tc>
        <w:tc>
          <w:tcPr>
            <w:tcW w:w="3242" w:type="dxa"/>
            <w:tcBorders>
              <w:top w:val="single" w:sz="4" w:space="0" w:color="auto"/>
              <w:left w:val="single" w:sz="4" w:space="0" w:color="auto"/>
              <w:bottom w:val="single" w:sz="4" w:space="0" w:color="auto"/>
              <w:right w:val="single" w:sz="4" w:space="0" w:color="auto"/>
            </w:tcBorders>
          </w:tcPr>
          <w:p w:rsidR="00A81FB0" w:rsidRPr="00066DD6" w:rsidRDefault="00A81FB0" w:rsidP="00A81FB0">
            <w:pPr>
              <w:rPr>
                <w:bCs/>
                <w:sz w:val="28"/>
                <w:szCs w:val="28"/>
                <w:lang w:val="uk-UA"/>
              </w:rPr>
            </w:pPr>
            <w:r w:rsidRPr="00066DD6">
              <w:rPr>
                <w:bCs/>
                <w:sz w:val="28"/>
                <w:szCs w:val="28"/>
                <w:lang w:val="uk-UA"/>
              </w:rPr>
              <w:t>Батьки дітей з логопедичними вадами</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9"/>
          <w:wAfter w:w="8598"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2.6</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Pr>
                <w:sz w:val="28"/>
                <w:szCs w:val="28"/>
                <w:lang w:val="uk-UA"/>
              </w:rPr>
              <w:t>Інтернет-консультація</w:t>
            </w:r>
            <w:r w:rsidRPr="00C42EF6">
              <w:rPr>
                <w:sz w:val="28"/>
                <w:szCs w:val="28"/>
                <w:lang w:val="uk-UA"/>
              </w:rPr>
              <w:t xml:space="preserve"> «</w:t>
            </w:r>
            <w:r>
              <w:rPr>
                <w:sz w:val="28"/>
                <w:szCs w:val="28"/>
                <w:lang w:val="uk-UA"/>
              </w:rPr>
              <w:t>Створюємо безпечні умови»(п.упр.7-20</w:t>
            </w:r>
            <w:r w:rsidRPr="00C42EF6">
              <w:rPr>
                <w:sz w:val="28"/>
                <w:szCs w:val="28"/>
                <w:lang w:val="uk-UA"/>
              </w:rPr>
              <w:t>)</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Pr>
                <w:bCs/>
                <w:sz w:val="28"/>
                <w:szCs w:val="28"/>
                <w:lang w:val="uk-UA"/>
              </w:rPr>
              <w:t>02 .09</w:t>
            </w:r>
            <w:r w:rsidR="009A5D23">
              <w:rPr>
                <w:bCs/>
                <w:sz w:val="28"/>
                <w:szCs w:val="28"/>
                <w:lang w:val="uk-UA"/>
              </w:rPr>
              <w:t>.202</w:t>
            </w:r>
            <w:r w:rsidR="009A5D23">
              <w:rPr>
                <w:bCs/>
                <w:sz w:val="28"/>
                <w:szCs w:val="28"/>
                <w:lang w:val="en-US"/>
              </w:rPr>
              <w:t>1</w:t>
            </w:r>
            <w:r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батьки ДНЗ</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9"/>
          <w:wAfter w:w="8598" w:type="dxa"/>
          <w:trHeight w:val="562"/>
        </w:trPr>
        <w:tc>
          <w:tcPr>
            <w:tcW w:w="706" w:type="dxa"/>
            <w:tcBorders>
              <w:top w:val="single" w:sz="4" w:space="0" w:color="auto"/>
              <w:left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2.7</w:t>
            </w:r>
          </w:p>
        </w:tc>
        <w:tc>
          <w:tcPr>
            <w:tcW w:w="5759" w:type="dxa"/>
            <w:gridSpan w:val="3"/>
            <w:tcBorders>
              <w:top w:val="single" w:sz="4" w:space="0" w:color="auto"/>
              <w:left w:val="single" w:sz="4" w:space="0" w:color="auto"/>
              <w:right w:val="single" w:sz="4" w:space="0" w:color="auto"/>
            </w:tcBorders>
          </w:tcPr>
          <w:p w:rsidR="00A81FB0" w:rsidRPr="00C42EF6" w:rsidRDefault="00A81FB0" w:rsidP="00A81FB0">
            <w:pPr>
              <w:rPr>
                <w:sz w:val="28"/>
                <w:szCs w:val="28"/>
                <w:lang w:val="uk-UA"/>
              </w:rPr>
            </w:pPr>
            <w:r w:rsidRPr="00C42EF6">
              <w:rPr>
                <w:sz w:val="28"/>
                <w:szCs w:val="28"/>
                <w:lang w:val="uk-UA"/>
              </w:rPr>
              <w:t>Рекомендації«До школи підготовленими(Профілактика дислексії та дисграфії»(д.в.7-16)</w:t>
            </w:r>
          </w:p>
        </w:tc>
        <w:tc>
          <w:tcPr>
            <w:tcW w:w="2955" w:type="dxa"/>
            <w:tcBorders>
              <w:top w:val="single" w:sz="4" w:space="0" w:color="auto"/>
              <w:left w:val="single" w:sz="4" w:space="0" w:color="auto"/>
              <w:right w:val="single" w:sz="4" w:space="0" w:color="auto"/>
            </w:tcBorders>
            <w:hideMark/>
          </w:tcPr>
          <w:p w:rsidR="00A81FB0" w:rsidRPr="00C42EF6" w:rsidRDefault="009A5D23" w:rsidP="00A81FB0">
            <w:pPr>
              <w:rPr>
                <w:bCs/>
                <w:sz w:val="28"/>
                <w:szCs w:val="28"/>
                <w:lang w:val="uk-UA"/>
              </w:rPr>
            </w:pPr>
            <w:r>
              <w:rPr>
                <w:bCs/>
                <w:sz w:val="28"/>
                <w:szCs w:val="28"/>
                <w:lang w:val="uk-UA"/>
              </w:rPr>
              <w:t>24.02. 202</w:t>
            </w:r>
            <w:r>
              <w:rPr>
                <w:bCs/>
                <w:sz w:val="28"/>
                <w:szCs w:val="28"/>
                <w:lang w:val="en-US"/>
              </w:rPr>
              <w:t>2</w:t>
            </w:r>
            <w:r w:rsidR="00A81FB0" w:rsidRPr="00C42EF6">
              <w:rPr>
                <w:bCs/>
                <w:sz w:val="28"/>
                <w:szCs w:val="28"/>
                <w:lang w:val="uk-UA"/>
              </w:rPr>
              <w:t xml:space="preserve"> р.</w:t>
            </w:r>
          </w:p>
        </w:tc>
        <w:tc>
          <w:tcPr>
            <w:tcW w:w="3242" w:type="dxa"/>
            <w:tcBorders>
              <w:top w:val="single" w:sz="4" w:space="0" w:color="auto"/>
              <w:left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батьки ДНЗ </w:t>
            </w:r>
          </w:p>
        </w:tc>
        <w:tc>
          <w:tcPr>
            <w:tcW w:w="1905" w:type="dxa"/>
            <w:gridSpan w:val="3"/>
            <w:tcBorders>
              <w:top w:val="single" w:sz="4" w:space="0" w:color="auto"/>
              <w:left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9"/>
          <w:wAfter w:w="8598"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2.8</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Поради «Золоті правила сімейного вихованнязаВ.О.Сухомлинським»(д.в.8-18)</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9A5D23" w:rsidP="00A81FB0">
            <w:pPr>
              <w:rPr>
                <w:bCs/>
                <w:sz w:val="28"/>
                <w:szCs w:val="28"/>
                <w:lang w:val="uk-UA"/>
              </w:rPr>
            </w:pPr>
            <w:r>
              <w:rPr>
                <w:bCs/>
                <w:sz w:val="28"/>
                <w:szCs w:val="28"/>
                <w:lang w:val="uk-UA"/>
              </w:rPr>
              <w:t>19.03.202</w:t>
            </w:r>
            <w:r>
              <w:rPr>
                <w:bCs/>
                <w:sz w:val="28"/>
                <w:szCs w:val="28"/>
                <w:lang w:val="en-US"/>
              </w:rPr>
              <w:t>2</w:t>
            </w:r>
            <w:r w:rsidR="00A81FB0" w:rsidRPr="00C42EF6">
              <w:rPr>
                <w:bCs/>
                <w:sz w:val="28"/>
                <w:szCs w:val="28"/>
                <w:lang w:val="uk-UA"/>
              </w:rPr>
              <w:t>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батьки вікових груп ДНЗ</w:t>
            </w: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9"/>
          <w:wAfter w:w="8598" w:type="dxa"/>
          <w:trHeight w:val="617"/>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2.9</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Консультація «Насильство в сім'ї: чому виникає та чим загрожує»</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9A5D23" w:rsidP="00A81FB0">
            <w:pPr>
              <w:rPr>
                <w:bCs/>
                <w:sz w:val="28"/>
                <w:szCs w:val="28"/>
                <w:lang w:val="uk-UA"/>
              </w:rPr>
            </w:pPr>
            <w:r>
              <w:rPr>
                <w:bCs/>
                <w:sz w:val="28"/>
                <w:szCs w:val="28"/>
                <w:lang w:val="uk-UA"/>
              </w:rPr>
              <w:t>21.10.202</w:t>
            </w:r>
            <w:r>
              <w:rPr>
                <w:bCs/>
                <w:sz w:val="28"/>
                <w:szCs w:val="28"/>
                <w:lang w:val="en-US"/>
              </w:rPr>
              <w:t>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батьки ДНЗ</w:t>
            </w:r>
          </w:p>
          <w:p w:rsidR="00A81FB0" w:rsidRPr="00C42EF6" w:rsidRDefault="00A81FB0" w:rsidP="00A81FB0">
            <w:pPr>
              <w:rPr>
                <w:bCs/>
                <w:sz w:val="28"/>
                <w:szCs w:val="28"/>
                <w:lang w:val="uk-UA"/>
              </w:rPr>
            </w:pPr>
          </w:p>
        </w:tc>
        <w:tc>
          <w:tcPr>
            <w:tcW w:w="1905" w:type="dxa"/>
            <w:gridSpan w:val="3"/>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9"/>
          <w:wAfter w:w="8598" w:type="dxa"/>
          <w:trHeight w:val="19"/>
        </w:trPr>
        <w:tc>
          <w:tcPr>
            <w:tcW w:w="706" w:type="dxa"/>
            <w:tcBorders>
              <w:top w:val="single" w:sz="4" w:space="0" w:color="auto"/>
              <w:left w:val="single" w:sz="4" w:space="0" w:color="auto"/>
              <w:bottom w:val="nil"/>
              <w:right w:val="single" w:sz="4" w:space="0" w:color="auto"/>
            </w:tcBorders>
            <w:hideMark/>
          </w:tcPr>
          <w:p w:rsidR="00A81FB0" w:rsidRPr="00C42EF6" w:rsidRDefault="00A81FB0" w:rsidP="00A81FB0">
            <w:pPr>
              <w:rPr>
                <w:bCs/>
                <w:sz w:val="28"/>
                <w:szCs w:val="28"/>
                <w:lang w:val="uk-UA"/>
              </w:rPr>
            </w:pPr>
          </w:p>
        </w:tc>
        <w:tc>
          <w:tcPr>
            <w:tcW w:w="5759" w:type="dxa"/>
            <w:gridSpan w:val="3"/>
            <w:tcBorders>
              <w:top w:val="single" w:sz="4" w:space="0" w:color="auto"/>
              <w:left w:val="single" w:sz="4" w:space="0" w:color="auto"/>
              <w:bottom w:val="nil"/>
              <w:right w:val="single" w:sz="4" w:space="0" w:color="auto"/>
            </w:tcBorders>
            <w:hideMark/>
          </w:tcPr>
          <w:p w:rsidR="00A81FB0" w:rsidRPr="00C42EF6" w:rsidRDefault="00A81FB0" w:rsidP="00A81FB0">
            <w:pPr>
              <w:rPr>
                <w:sz w:val="28"/>
                <w:szCs w:val="28"/>
                <w:lang w:val="uk-UA"/>
              </w:rPr>
            </w:pPr>
          </w:p>
        </w:tc>
        <w:tc>
          <w:tcPr>
            <w:tcW w:w="2955" w:type="dxa"/>
            <w:tcBorders>
              <w:top w:val="single" w:sz="4" w:space="0" w:color="auto"/>
              <w:left w:val="single" w:sz="4" w:space="0" w:color="auto"/>
              <w:bottom w:val="nil"/>
              <w:right w:val="single" w:sz="4" w:space="0" w:color="auto"/>
            </w:tcBorders>
            <w:hideMark/>
          </w:tcPr>
          <w:p w:rsidR="00A81FB0" w:rsidRPr="00C42EF6" w:rsidRDefault="00A81FB0" w:rsidP="00A81FB0">
            <w:pPr>
              <w:rPr>
                <w:bCs/>
                <w:sz w:val="28"/>
                <w:szCs w:val="28"/>
                <w:lang w:val="uk-UA"/>
              </w:rPr>
            </w:pPr>
          </w:p>
        </w:tc>
        <w:tc>
          <w:tcPr>
            <w:tcW w:w="3242" w:type="dxa"/>
            <w:tcBorders>
              <w:top w:val="single" w:sz="4" w:space="0" w:color="auto"/>
              <w:left w:val="single" w:sz="4" w:space="0" w:color="auto"/>
              <w:bottom w:val="nil"/>
              <w:right w:val="nil"/>
            </w:tcBorders>
            <w:hideMark/>
          </w:tcPr>
          <w:p w:rsidR="00A81FB0" w:rsidRPr="00C42EF6" w:rsidRDefault="00A81FB0" w:rsidP="00A81FB0">
            <w:pPr>
              <w:rPr>
                <w:bCs/>
                <w:sz w:val="28"/>
                <w:szCs w:val="28"/>
                <w:lang w:val="uk-UA"/>
              </w:rPr>
            </w:pPr>
          </w:p>
        </w:tc>
        <w:tc>
          <w:tcPr>
            <w:tcW w:w="1905" w:type="dxa"/>
            <w:gridSpan w:val="3"/>
            <w:vMerge w:val="restart"/>
            <w:tcBorders>
              <w:top w:val="single" w:sz="4" w:space="0" w:color="auto"/>
              <w:left w:val="nil"/>
              <w:right w:val="nil"/>
            </w:tcBorders>
          </w:tcPr>
          <w:p w:rsidR="00A81FB0" w:rsidRPr="00C42EF6" w:rsidRDefault="00A81FB0" w:rsidP="00A81FB0">
            <w:pPr>
              <w:rPr>
                <w:bCs/>
                <w:sz w:val="28"/>
                <w:szCs w:val="28"/>
                <w:lang w:val="uk-UA"/>
              </w:rPr>
            </w:pPr>
          </w:p>
        </w:tc>
      </w:tr>
      <w:tr w:rsidR="00A81FB0" w:rsidRPr="00C42EF6" w:rsidTr="00A81FB0">
        <w:trPr>
          <w:gridBefore w:val="6"/>
          <w:gridAfter w:val="9"/>
          <w:wBefore w:w="12662" w:type="dxa"/>
          <w:wAfter w:w="8598" w:type="dxa"/>
          <w:trHeight w:val="322"/>
        </w:trPr>
        <w:tc>
          <w:tcPr>
            <w:tcW w:w="1905" w:type="dxa"/>
            <w:gridSpan w:val="3"/>
            <w:vMerge/>
            <w:tcBorders>
              <w:left w:val="nil"/>
              <w:bottom w:val="nil"/>
              <w:right w:val="nil"/>
            </w:tcBorders>
          </w:tcPr>
          <w:p w:rsidR="00A81FB0" w:rsidRPr="00C42EF6" w:rsidRDefault="00A81FB0" w:rsidP="00A81FB0">
            <w:pPr>
              <w:rPr>
                <w:bCs/>
                <w:sz w:val="28"/>
                <w:szCs w:val="28"/>
                <w:lang w:val="uk-UA"/>
              </w:rPr>
            </w:pPr>
          </w:p>
        </w:tc>
      </w:tr>
      <w:tr w:rsidR="00A81FB0" w:rsidRPr="00C42EF6" w:rsidTr="00A81FB0">
        <w:trPr>
          <w:gridAfter w:val="11"/>
          <w:wAfter w:w="10303" w:type="dxa"/>
        </w:trPr>
        <w:tc>
          <w:tcPr>
            <w:tcW w:w="12862" w:type="dxa"/>
            <w:gridSpan w:val="7"/>
            <w:tcBorders>
              <w:top w:val="nil"/>
              <w:left w:val="single" w:sz="4" w:space="0" w:color="auto"/>
              <w:bottom w:val="nil"/>
              <w:right w:val="single" w:sz="4" w:space="0" w:color="auto"/>
            </w:tcBorders>
            <w:hideMark/>
          </w:tcPr>
          <w:p w:rsidR="00A81FB0" w:rsidRPr="00C42EF6" w:rsidRDefault="00A81FB0" w:rsidP="00A81FB0">
            <w:pPr>
              <w:rPr>
                <w:b/>
                <w:bCs/>
                <w:sz w:val="28"/>
                <w:szCs w:val="28"/>
                <w:lang w:val="uk-UA"/>
              </w:rPr>
            </w:pPr>
          </w:p>
        </w:tc>
      </w:tr>
      <w:tr w:rsidR="00A81FB0" w:rsidRPr="00C42EF6" w:rsidTr="00A81FB0">
        <w:trPr>
          <w:gridAfter w:val="11"/>
          <w:wAfter w:w="10303" w:type="dxa"/>
          <w:trHeight w:val="615"/>
        </w:trPr>
        <w:tc>
          <w:tcPr>
            <w:tcW w:w="706" w:type="dxa"/>
            <w:tcBorders>
              <w:top w:val="nil"/>
              <w:left w:val="nil"/>
              <w:right w:val="nil"/>
            </w:tcBorders>
            <w:hideMark/>
          </w:tcPr>
          <w:p w:rsidR="00A81FB0" w:rsidRPr="00C42EF6" w:rsidRDefault="00A81FB0" w:rsidP="00A81FB0">
            <w:pPr>
              <w:rPr>
                <w:b/>
                <w:bCs/>
                <w:sz w:val="28"/>
                <w:szCs w:val="28"/>
                <w:lang w:val="uk-UA"/>
              </w:rPr>
            </w:pPr>
          </w:p>
        </w:tc>
        <w:tc>
          <w:tcPr>
            <w:tcW w:w="5759" w:type="dxa"/>
            <w:gridSpan w:val="3"/>
            <w:tcBorders>
              <w:top w:val="nil"/>
              <w:left w:val="nil"/>
              <w:right w:val="nil"/>
            </w:tcBorders>
            <w:hideMark/>
          </w:tcPr>
          <w:p w:rsidR="00A81FB0" w:rsidRPr="00C42EF6" w:rsidRDefault="00A81FB0" w:rsidP="00A81FB0">
            <w:pPr>
              <w:shd w:val="clear" w:color="auto" w:fill="FFFFFF"/>
              <w:ind w:right="5"/>
              <w:rPr>
                <w:b/>
                <w:sz w:val="28"/>
                <w:szCs w:val="28"/>
                <w:lang w:val="uk-UA"/>
              </w:rPr>
            </w:pPr>
            <w:r w:rsidRPr="00C42EF6">
              <w:rPr>
                <w:b/>
                <w:sz w:val="28"/>
                <w:szCs w:val="28"/>
                <w:lang w:val="uk-UA"/>
              </w:rPr>
              <w:t xml:space="preserve">                                        </w:t>
            </w:r>
          </w:p>
          <w:p w:rsidR="00A81FB0" w:rsidRPr="00C42EF6" w:rsidRDefault="00A81FB0" w:rsidP="007231A5">
            <w:pPr>
              <w:shd w:val="clear" w:color="auto" w:fill="FFFFFF"/>
              <w:ind w:right="5"/>
              <w:rPr>
                <w:b/>
                <w:sz w:val="28"/>
                <w:szCs w:val="28"/>
                <w:lang w:val="uk-UA"/>
              </w:rPr>
            </w:pPr>
            <w:r w:rsidRPr="00C42EF6">
              <w:rPr>
                <w:b/>
                <w:sz w:val="28"/>
                <w:szCs w:val="28"/>
                <w:lang w:val="en-US"/>
              </w:rPr>
              <w:t>III</w:t>
            </w:r>
            <w:r w:rsidRPr="00C42EF6">
              <w:rPr>
                <w:b/>
                <w:sz w:val="28"/>
                <w:szCs w:val="28"/>
                <w:lang w:val="uk-UA"/>
              </w:rPr>
              <w:t>.НАВЧАЛЬНА ДІЯЛЬНІСТЬ</w:t>
            </w:r>
          </w:p>
          <w:p w:rsidR="00A81FB0" w:rsidRPr="00C42EF6" w:rsidRDefault="00A81FB0" w:rsidP="00A81FB0">
            <w:pPr>
              <w:shd w:val="clear" w:color="auto" w:fill="FFFFFF"/>
              <w:ind w:right="5"/>
              <w:rPr>
                <w:b/>
                <w:sz w:val="28"/>
                <w:szCs w:val="28"/>
                <w:lang w:val="uk-UA"/>
              </w:rPr>
            </w:pPr>
          </w:p>
        </w:tc>
        <w:tc>
          <w:tcPr>
            <w:tcW w:w="6397" w:type="dxa"/>
            <w:gridSpan w:val="3"/>
            <w:tcBorders>
              <w:top w:val="nil"/>
              <w:left w:val="nil"/>
              <w:right w:val="nil"/>
            </w:tcBorders>
            <w:hideMark/>
          </w:tcPr>
          <w:p w:rsidR="00A81FB0" w:rsidRPr="00C42EF6" w:rsidRDefault="00A81FB0" w:rsidP="00A81FB0">
            <w:pPr>
              <w:rPr>
                <w:bCs/>
                <w:sz w:val="28"/>
                <w:szCs w:val="28"/>
                <w:lang w:val="uk-UA"/>
              </w:rPr>
            </w:pPr>
          </w:p>
        </w:tc>
      </w:tr>
      <w:tr w:rsidR="00A81FB0" w:rsidRPr="00C42EF6" w:rsidTr="00A81FB0">
        <w:trPr>
          <w:gridAfter w:val="7"/>
          <w:wAfter w:w="8473" w:type="dxa"/>
          <w:trHeight w:val="322"/>
        </w:trPr>
        <w:tc>
          <w:tcPr>
            <w:tcW w:w="706" w:type="dxa"/>
            <w:tcBorders>
              <w:top w:val="single" w:sz="4" w:space="0" w:color="auto"/>
              <w:left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3.1</w:t>
            </w:r>
          </w:p>
        </w:tc>
        <w:tc>
          <w:tcPr>
            <w:tcW w:w="5759" w:type="dxa"/>
            <w:gridSpan w:val="3"/>
            <w:tcBorders>
              <w:top w:val="single" w:sz="4" w:space="0" w:color="auto"/>
              <w:left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Корекційні заняття з використанням казко-, музико-, кольоротерапії та психогімнастики</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9A5D23" w:rsidP="00A81FB0">
            <w:pPr>
              <w:rPr>
                <w:bCs/>
                <w:sz w:val="28"/>
                <w:szCs w:val="28"/>
                <w:lang w:val="uk-UA"/>
              </w:rPr>
            </w:pPr>
            <w:r>
              <w:rPr>
                <w:bCs/>
                <w:sz w:val="28"/>
                <w:szCs w:val="28"/>
                <w:lang w:val="uk-UA"/>
              </w:rPr>
              <w:t>листопад 202</w:t>
            </w:r>
            <w:r>
              <w:rPr>
                <w:bCs/>
                <w:sz w:val="28"/>
                <w:szCs w:val="28"/>
                <w:lang w:val="en-US"/>
              </w:rPr>
              <w:t>1</w:t>
            </w:r>
            <w:r w:rsidR="00A81FB0" w:rsidRPr="00C42EF6">
              <w:rPr>
                <w:bCs/>
                <w:sz w:val="28"/>
                <w:szCs w:val="28"/>
                <w:lang w:val="uk-UA"/>
              </w:rPr>
              <w:t>-</w:t>
            </w:r>
          </w:p>
          <w:p w:rsidR="00A81FB0" w:rsidRPr="00C42EF6" w:rsidRDefault="009A5D23" w:rsidP="00A81FB0">
            <w:pPr>
              <w:rPr>
                <w:bCs/>
                <w:sz w:val="28"/>
                <w:szCs w:val="28"/>
                <w:lang w:val="uk-UA"/>
              </w:rPr>
            </w:pPr>
            <w:r>
              <w:rPr>
                <w:bCs/>
                <w:sz w:val="28"/>
                <w:szCs w:val="28"/>
                <w:lang w:val="uk-UA"/>
              </w:rPr>
              <w:t>квітень 202</w:t>
            </w:r>
            <w:r>
              <w:rPr>
                <w:bCs/>
                <w:sz w:val="28"/>
                <w:szCs w:val="28"/>
                <w:lang w:val="en-US"/>
              </w:rPr>
              <w:t>2</w:t>
            </w:r>
            <w:r w:rsidR="00A81FB0" w:rsidRPr="00C42EF6">
              <w:rPr>
                <w:bCs/>
                <w:sz w:val="28"/>
                <w:szCs w:val="28"/>
                <w:lang w:val="uk-UA"/>
              </w:rPr>
              <w:t>р.</w:t>
            </w:r>
          </w:p>
        </w:tc>
        <w:tc>
          <w:tcPr>
            <w:tcW w:w="3242" w:type="dxa"/>
            <w:tcBorders>
              <w:top w:val="single" w:sz="4" w:space="0" w:color="auto"/>
              <w:left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сенсорна зона з дітьми «групи ризику»</w:t>
            </w:r>
          </w:p>
        </w:tc>
        <w:tc>
          <w:tcPr>
            <w:tcW w:w="2030" w:type="dxa"/>
            <w:gridSpan w:val="5"/>
          </w:tcPr>
          <w:p w:rsidR="00A81FB0" w:rsidRPr="00C42EF6" w:rsidRDefault="00A81FB0" w:rsidP="00A81FB0">
            <w:pPr>
              <w:spacing w:after="200" w:line="276" w:lineRule="auto"/>
              <w:rPr>
                <w:sz w:val="28"/>
                <w:szCs w:val="28"/>
                <w:lang w:val="uk-UA"/>
              </w:rPr>
            </w:pPr>
          </w:p>
        </w:tc>
      </w:tr>
      <w:tr w:rsidR="00A81FB0" w:rsidRPr="00C42EF6" w:rsidTr="00A81FB0">
        <w:trPr>
          <w:gridAfter w:val="7"/>
          <w:wAfter w:w="8473" w:type="dxa"/>
          <w:trHeight w:val="438"/>
        </w:trPr>
        <w:tc>
          <w:tcPr>
            <w:tcW w:w="706" w:type="dxa"/>
            <w:tcBorders>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3.2</w:t>
            </w:r>
          </w:p>
        </w:tc>
        <w:tc>
          <w:tcPr>
            <w:tcW w:w="5759" w:type="dxa"/>
            <w:gridSpan w:val="3"/>
            <w:tcBorders>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Сюжетно-рольові ігри «Сім'я», «Дочки-матері» </w:t>
            </w:r>
          </w:p>
        </w:tc>
        <w:tc>
          <w:tcPr>
            <w:tcW w:w="2955" w:type="dxa"/>
            <w:tcBorders>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щоквартально</w:t>
            </w:r>
          </w:p>
        </w:tc>
        <w:tc>
          <w:tcPr>
            <w:tcW w:w="3242" w:type="dxa"/>
            <w:tcBorders>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спостереження за дітьми у вільній ігровій діяльності</w:t>
            </w:r>
          </w:p>
        </w:tc>
        <w:tc>
          <w:tcPr>
            <w:tcW w:w="2030" w:type="dxa"/>
            <w:gridSpan w:val="5"/>
            <w:tcBorders>
              <w:bottom w:val="single" w:sz="4" w:space="0" w:color="auto"/>
            </w:tcBorders>
          </w:tcPr>
          <w:p w:rsidR="00A81FB0" w:rsidRPr="00C42EF6" w:rsidRDefault="00A81FB0" w:rsidP="00A81FB0">
            <w:pPr>
              <w:spacing w:after="200" w:line="276" w:lineRule="auto"/>
              <w:rPr>
                <w:bCs/>
                <w:sz w:val="28"/>
                <w:szCs w:val="28"/>
                <w:lang w:val="uk-UA"/>
              </w:rPr>
            </w:pPr>
          </w:p>
        </w:tc>
      </w:tr>
      <w:tr w:rsidR="00A81FB0" w:rsidRPr="00C42EF6" w:rsidTr="00A81FB0">
        <w:trPr>
          <w:gridAfter w:val="7"/>
          <w:wAfter w:w="8473" w:type="dxa"/>
          <w:trHeight w:val="250"/>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3.3</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Комплексні розвивальні заняття з дітьми 2-3 років в період адаптації</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9A5D23" w:rsidP="00A81FB0">
            <w:pPr>
              <w:rPr>
                <w:bCs/>
                <w:sz w:val="28"/>
                <w:szCs w:val="28"/>
                <w:lang w:val="uk-UA"/>
              </w:rPr>
            </w:pPr>
            <w:r>
              <w:rPr>
                <w:bCs/>
                <w:sz w:val="28"/>
                <w:szCs w:val="28"/>
                <w:lang w:val="uk-UA"/>
              </w:rPr>
              <w:t>03-10.09.202</w:t>
            </w:r>
            <w:r>
              <w:rPr>
                <w:bCs/>
                <w:sz w:val="28"/>
                <w:szCs w:val="28"/>
                <w:lang w:val="en-US"/>
              </w:rPr>
              <w:t>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діти І групи раннього віку</w:t>
            </w:r>
          </w:p>
        </w:tc>
        <w:tc>
          <w:tcPr>
            <w:tcW w:w="2030" w:type="dxa"/>
            <w:gridSpan w:val="5"/>
            <w:tcBorders>
              <w:top w:val="single" w:sz="4" w:space="0" w:color="auto"/>
              <w:bottom w:val="single" w:sz="4" w:space="0" w:color="auto"/>
            </w:tcBorders>
          </w:tcPr>
          <w:p w:rsidR="00A81FB0" w:rsidRPr="00C42EF6" w:rsidRDefault="00A81FB0" w:rsidP="00A81FB0">
            <w:pPr>
              <w:spacing w:after="200" w:line="276" w:lineRule="auto"/>
              <w:rPr>
                <w:bCs/>
                <w:sz w:val="28"/>
                <w:szCs w:val="28"/>
                <w:lang w:val="uk-UA"/>
              </w:rPr>
            </w:pPr>
          </w:p>
        </w:tc>
      </w:tr>
      <w:tr w:rsidR="00A81FB0" w:rsidRPr="00C42EF6" w:rsidTr="00A81FB0">
        <w:trPr>
          <w:gridAfter w:val="7"/>
          <w:wAfter w:w="8473" w:type="dxa"/>
          <w:trHeight w:val="156"/>
        </w:trPr>
        <w:tc>
          <w:tcPr>
            <w:tcW w:w="706" w:type="dxa"/>
            <w:tcBorders>
              <w:top w:val="single" w:sz="4" w:space="0" w:color="auto"/>
              <w:left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lastRenderedPageBreak/>
              <w:t>3.4</w:t>
            </w:r>
          </w:p>
        </w:tc>
        <w:tc>
          <w:tcPr>
            <w:tcW w:w="5759" w:type="dxa"/>
            <w:gridSpan w:val="3"/>
            <w:tcBorders>
              <w:top w:val="single" w:sz="4" w:space="0" w:color="auto"/>
              <w:left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Екскурсії в бібліотеку з метою забезпечення права дітей на здобуття знань, інформації</w:t>
            </w:r>
          </w:p>
        </w:tc>
        <w:tc>
          <w:tcPr>
            <w:tcW w:w="2955" w:type="dxa"/>
            <w:tcBorders>
              <w:top w:val="single" w:sz="4" w:space="0" w:color="auto"/>
              <w:left w:val="single" w:sz="4" w:space="0" w:color="auto"/>
              <w:right w:val="single" w:sz="4" w:space="0" w:color="auto"/>
            </w:tcBorders>
            <w:hideMark/>
          </w:tcPr>
          <w:p w:rsidR="00A81FB0" w:rsidRPr="00C42EF6" w:rsidRDefault="009A5D23" w:rsidP="00A81FB0">
            <w:pPr>
              <w:rPr>
                <w:bCs/>
                <w:sz w:val="28"/>
                <w:szCs w:val="28"/>
                <w:lang w:val="uk-UA"/>
              </w:rPr>
            </w:pPr>
            <w:r>
              <w:rPr>
                <w:bCs/>
                <w:sz w:val="28"/>
                <w:szCs w:val="28"/>
                <w:lang w:val="uk-UA"/>
              </w:rPr>
              <w:t>03.09.202</w:t>
            </w:r>
            <w:r>
              <w:rPr>
                <w:bCs/>
                <w:sz w:val="28"/>
                <w:szCs w:val="28"/>
                <w:lang w:val="en-US"/>
              </w:rPr>
              <w:t>1</w:t>
            </w:r>
            <w:r w:rsidR="00A81FB0" w:rsidRPr="00C42EF6">
              <w:rPr>
                <w:bCs/>
                <w:sz w:val="28"/>
                <w:szCs w:val="28"/>
                <w:lang w:val="uk-UA"/>
              </w:rPr>
              <w:t>-</w:t>
            </w:r>
          </w:p>
          <w:p w:rsidR="00A81FB0" w:rsidRPr="00C42EF6" w:rsidRDefault="009A5D23" w:rsidP="00A81FB0">
            <w:pPr>
              <w:rPr>
                <w:bCs/>
                <w:sz w:val="28"/>
                <w:szCs w:val="28"/>
                <w:lang w:val="uk-UA"/>
              </w:rPr>
            </w:pPr>
            <w:r>
              <w:rPr>
                <w:bCs/>
                <w:sz w:val="28"/>
                <w:szCs w:val="28"/>
                <w:lang w:val="uk-UA"/>
              </w:rPr>
              <w:t>31.05.202</w:t>
            </w:r>
            <w:r>
              <w:rPr>
                <w:bCs/>
                <w:sz w:val="28"/>
                <w:szCs w:val="28"/>
                <w:lang w:val="en-US"/>
              </w:rPr>
              <w:t>2</w:t>
            </w:r>
            <w:r w:rsidR="00A81FB0" w:rsidRPr="00C42EF6">
              <w:rPr>
                <w:bCs/>
                <w:sz w:val="28"/>
                <w:szCs w:val="28"/>
                <w:lang w:val="uk-UA"/>
              </w:rPr>
              <w:t xml:space="preserve"> р</w:t>
            </w:r>
          </w:p>
        </w:tc>
        <w:tc>
          <w:tcPr>
            <w:tcW w:w="3242" w:type="dxa"/>
            <w:tcBorders>
              <w:top w:val="single" w:sz="4" w:space="0" w:color="auto"/>
              <w:left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бібліотекарі бібліотеки </w:t>
            </w:r>
          </w:p>
        </w:tc>
        <w:tc>
          <w:tcPr>
            <w:tcW w:w="2030" w:type="dxa"/>
            <w:gridSpan w:val="5"/>
            <w:tcBorders>
              <w:top w:val="single" w:sz="4" w:space="0" w:color="auto"/>
            </w:tcBorders>
          </w:tcPr>
          <w:p w:rsidR="00A81FB0" w:rsidRPr="00C42EF6" w:rsidRDefault="00A81FB0" w:rsidP="00A81FB0">
            <w:pPr>
              <w:spacing w:after="200" w:line="276" w:lineRule="auto"/>
              <w:rPr>
                <w:bCs/>
                <w:sz w:val="28"/>
                <w:szCs w:val="28"/>
                <w:lang w:val="uk-UA"/>
              </w:rPr>
            </w:pPr>
          </w:p>
        </w:tc>
      </w:tr>
      <w:tr w:rsidR="00A81FB0" w:rsidRPr="00C42EF6" w:rsidTr="00A81FB0">
        <w:trPr>
          <w:gridAfter w:val="7"/>
          <w:wAfter w:w="8473" w:type="dxa"/>
          <w:trHeight w:val="256"/>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3.5</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Моделювання правильної поведінки в небезпечних соціальних ситуаціях. </w:t>
            </w:r>
          </w:p>
        </w:tc>
        <w:tc>
          <w:tcPr>
            <w:tcW w:w="2955" w:type="dxa"/>
            <w:tcBorders>
              <w:left w:val="single" w:sz="4" w:space="0" w:color="auto"/>
              <w:bottom w:val="single" w:sz="4" w:space="0" w:color="auto"/>
              <w:right w:val="single" w:sz="4" w:space="0" w:color="auto"/>
            </w:tcBorders>
            <w:hideMark/>
          </w:tcPr>
          <w:p w:rsidR="00A81FB0" w:rsidRPr="00C42EF6" w:rsidRDefault="009A5D23" w:rsidP="00A81FB0">
            <w:pPr>
              <w:rPr>
                <w:bCs/>
                <w:sz w:val="28"/>
                <w:szCs w:val="28"/>
                <w:lang w:val="uk-UA"/>
              </w:rPr>
            </w:pPr>
            <w:r>
              <w:rPr>
                <w:bCs/>
                <w:sz w:val="28"/>
                <w:szCs w:val="28"/>
                <w:lang w:val="uk-UA"/>
              </w:rPr>
              <w:t>02-06.11.202</w:t>
            </w:r>
            <w:r>
              <w:rPr>
                <w:bCs/>
                <w:sz w:val="28"/>
                <w:szCs w:val="28"/>
                <w:lang w:val="en-US"/>
              </w:rPr>
              <w:t>1</w:t>
            </w:r>
            <w:r w:rsidR="00A81FB0" w:rsidRPr="00C42EF6">
              <w:rPr>
                <w:bCs/>
                <w:sz w:val="28"/>
                <w:szCs w:val="28"/>
                <w:lang w:val="uk-UA"/>
              </w:rPr>
              <w:t xml:space="preserve"> р.</w:t>
            </w:r>
          </w:p>
        </w:tc>
        <w:tc>
          <w:tcPr>
            <w:tcW w:w="3242" w:type="dxa"/>
            <w:tcBorders>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діти старших груп</w:t>
            </w:r>
          </w:p>
        </w:tc>
        <w:tc>
          <w:tcPr>
            <w:tcW w:w="2030" w:type="dxa"/>
            <w:gridSpan w:val="5"/>
            <w:tcBorders>
              <w:bottom w:val="single" w:sz="4" w:space="0" w:color="auto"/>
            </w:tcBorders>
          </w:tcPr>
          <w:p w:rsidR="00A81FB0" w:rsidRPr="00C42EF6" w:rsidRDefault="00A81FB0" w:rsidP="00A81FB0">
            <w:pPr>
              <w:spacing w:after="200" w:line="276" w:lineRule="auto"/>
              <w:rPr>
                <w:bCs/>
                <w:sz w:val="28"/>
                <w:szCs w:val="28"/>
                <w:lang w:val="uk-UA"/>
              </w:rPr>
            </w:pPr>
          </w:p>
        </w:tc>
      </w:tr>
      <w:tr w:rsidR="00A81FB0" w:rsidRPr="00C42EF6" w:rsidTr="00A81FB0">
        <w:trPr>
          <w:gridAfter w:val="7"/>
          <w:wAfter w:w="8473" w:type="dxa"/>
          <w:trHeight w:val="237"/>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3.6</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Перегляд презентації «Мої права  та обов'язки»</w:t>
            </w:r>
          </w:p>
        </w:tc>
        <w:tc>
          <w:tcPr>
            <w:tcW w:w="2955" w:type="dxa"/>
            <w:tcBorders>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Pr>
                <w:bCs/>
                <w:sz w:val="28"/>
                <w:szCs w:val="28"/>
                <w:lang w:val="uk-UA"/>
              </w:rPr>
              <w:t>17.12.2020</w:t>
            </w:r>
            <w:r w:rsidRPr="00C42EF6">
              <w:rPr>
                <w:bCs/>
                <w:sz w:val="28"/>
                <w:szCs w:val="28"/>
                <w:lang w:val="uk-UA"/>
              </w:rPr>
              <w:t>р.</w:t>
            </w:r>
          </w:p>
        </w:tc>
        <w:tc>
          <w:tcPr>
            <w:tcW w:w="3242" w:type="dxa"/>
            <w:tcBorders>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діти всіх вікових груп</w:t>
            </w:r>
          </w:p>
        </w:tc>
        <w:tc>
          <w:tcPr>
            <w:tcW w:w="2030" w:type="dxa"/>
            <w:gridSpan w:val="5"/>
            <w:tcBorders>
              <w:bottom w:val="single" w:sz="4" w:space="0" w:color="auto"/>
            </w:tcBorders>
          </w:tcPr>
          <w:p w:rsidR="00A81FB0" w:rsidRPr="00C42EF6" w:rsidRDefault="00A81FB0" w:rsidP="00A81FB0">
            <w:pPr>
              <w:spacing w:after="200" w:line="276" w:lineRule="auto"/>
              <w:rPr>
                <w:bCs/>
                <w:sz w:val="28"/>
                <w:szCs w:val="28"/>
                <w:lang w:val="uk-UA"/>
              </w:rPr>
            </w:pPr>
          </w:p>
        </w:tc>
      </w:tr>
      <w:tr w:rsidR="00A81FB0" w:rsidRPr="00C42EF6" w:rsidTr="00A81FB0">
        <w:trPr>
          <w:gridAfter w:val="7"/>
          <w:wAfter w:w="8473" w:type="dxa"/>
          <w:trHeight w:val="269"/>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3.7</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Вернісаж «Моя заповітна мрія»</w:t>
            </w:r>
          </w:p>
        </w:tc>
        <w:tc>
          <w:tcPr>
            <w:tcW w:w="2955" w:type="dxa"/>
            <w:tcBorders>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Pr>
                <w:bCs/>
                <w:sz w:val="28"/>
                <w:szCs w:val="28"/>
                <w:lang w:val="uk-UA"/>
              </w:rPr>
              <w:t>26.05.2021</w:t>
            </w:r>
            <w:r w:rsidRPr="00C42EF6">
              <w:rPr>
                <w:bCs/>
                <w:sz w:val="28"/>
                <w:szCs w:val="28"/>
                <w:lang w:val="uk-UA"/>
              </w:rPr>
              <w:t xml:space="preserve"> р.</w:t>
            </w:r>
          </w:p>
        </w:tc>
        <w:tc>
          <w:tcPr>
            <w:tcW w:w="3242" w:type="dxa"/>
            <w:tcBorders>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Pr>
                <w:bCs/>
                <w:sz w:val="28"/>
                <w:szCs w:val="28"/>
                <w:lang w:val="uk-UA"/>
              </w:rPr>
              <w:t>діти старшої</w:t>
            </w:r>
            <w:r w:rsidRPr="00C42EF6">
              <w:rPr>
                <w:bCs/>
                <w:sz w:val="28"/>
                <w:szCs w:val="28"/>
                <w:lang w:val="uk-UA"/>
              </w:rPr>
              <w:t xml:space="preserve"> груп</w:t>
            </w:r>
            <w:r>
              <w:rPr>
                <w:bCs/>
                <w:sz w:val="28"/>
                <w:szCs w:val="28"/>
                <w:lang w:val="uk-UA"/>
              </w:rPr>
              <w:t>и</w:t>
            </w:r>
          </w:p>
        </w:tc>
        <w:tc>
          <w:tcPr>
            <w:tcW w:w="2030" w:type="dxa"/>
            <w:gridSpan w:val="5"/>
            <w:tcBorders>
              <w:top w:val="nil"/>
              <w:bottom w:val="single" w:sz="4" w:space="0" w:color="auto"/>
            </w:tcBorders>
          </w:tcPr>
          <w:p w:rsidR="00A81FB0" w:rsidRPr="00C42EF6" w:rsidRDefault="00A81FB0" w:rsidP="00A81FB0">
            <w:pPr>
              <w:spacing w:after="200" w:line="276" w:lineRule="auto"/>
              <w:rPr>
                <w:bCs/>
                <w:sz w:val="28"/>
                <w:szCs w:val="28"/>
                <w:lang w:val="uk-UA"/>
              </w:rPr>
            </w:pPr>
          </w:p>
        </w:tc>
      </w:tr>
      <w:tr w:rsidR="00A81FB0" w:rsidRPr="00C42EF6" w:rsidTr="00A81FB0">
        <w:trPr>
          <w:gridAfter w:val="7"/>
          <w:wAfter w:w="8473" w:type="dxa"/>
          <w:trHeight w:val="194"/>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3.8</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Конкурс сім</w:t>
            </w:r>
            <w:r>
              <w:rPr>
                <w:bCs/>
                <w:sz w:val="28"/>
                <w:szCs w:val="28"/>
                <w:lang w:val="uk-UA"/>
              </w:rPr>
              <w:t>ейних дуетів «Сім веселих ноток»</w:t>
            </w:r>
          </w:p>
        </w:tc>
        <w:tc>
          <w:tcPr>
            <w:tcW w:w="2955" w:type="dxa"/>
            <w:tcBorders>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Pr>
                <w:bCs/>
                <w:sz w:val="28"/>
                <w:szCs w:val="28"/>
                <w:lang w:val="uk-UA"/>
              </w:rPr>
              <w:t>05.03.2021</w:t>
            </w:r>
            <w:r w:rsidRPr="00C42EF6">
              <w:rPr>
                <w:bCs/>
                <w:sz w:val="28"/>
                <w:szCs w:val="28"/>
                <w:lang w:val="uk-UA"/>
              </w:rPr>
              <w:t>р.</w:t>
            </w:r>
          </w:p>
        </w:tc>
        <w:tc>
          <w:tcPr>
            <w:tcW w:w="3242" w:type="dxa"/>
            <w:tcBorders>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діти середньої та старшої груп та члени їх сімей</w:t>
            </w:r>
          </w:p>
        </w:tc>
        <w:tc>
          <w:tcPr>
            <w:tcW w:w="2030" w:type="dxa"/>
            <w:gridSpan w:val="5"/>
            <w:tcBorders>
              <w:bottom w:val="single" w:sz="4" w:space="0" w:color="auto"/>
            </w:tcBorders>
          </w:tcPr>
          <w:p w:rsidR="00A81FB0" w:rsidRPr="00C42EF6" w:rsidRDefault="00A81FB0" w:rsidP="00A81FB0">
            <w:pPr>
              <w:spacing w:after="200" w:line="276" w:lineRule="auto"/>
              <w:rPr>
                <w:bCs/>
                <w:sz w:val="28"/>
                <w:szCs w:val="28"/>
                <w:lang w:val="uk-UA"/>
              </w:rPr>
            </w:pPr>
          </w:p>
        </w:tc>
      </w:tr>
      <w:tr w:rsidR="00A81FB0" w:rsidRPr="00C42EF6" w:rsidTr="00A81FB0">
        <w:trPr>
          <w:gridAfter w:val="7"/>
          <w:wAfter w:w="8473" w:type="dxa"/>
          <w:trHeight w:val="325"/>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3.9</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Заняття «Школа тітоньки Сови»</w:t>
            </w:r>
          </w:p>
        </w:tc>
        <w:tc>
          <w:tcPr>
            <w:tcW w:w="2955" w:type="dxa"/>
            <w:tcBorders>
              <w:left w:val="single" w:sz="4" w:space="0" w:color="auto"/>
              <w:bottom w:val="single" w:sz="4" w:space="0" w:color="auto"/>
              <w:right w:val="single" w:sz="4" w:space="0" w:color="auto"/>
            </w:tcBorders>
            <w:hideMark/>
          </w:tcPr>
          <w:p w:rsidR="00A81FB0" w:rsidRPr="00C42EF6" w:rsidRDefault="009A5D23" w:rsidP="00A81FB0">
            <w:pPr>
              <w:rPr>
                <w:bCs/>
                <w:sz w:val="28"/>
                <w:szCs w:val="28"/>
                <w:lang w:val="uk-UA"/>
              </w:rPr>
            </w:pPr>
            <w:r>
              <w:rPr>
                <w:bCs/>
                <w:sz w:val="28"/>
                <w:szCs w:val="28"/>
                <w:lang w:val="uk-UA"/>
              </w:rPr>
              <w:t>06-09.04.202</w:t>
            </w:r>
            <w:r>
              <w:rPr>
                <w:bCs/>
                <w:sz w:val="28"/>
                <w:szCs w:val="28"/>
                <w:lang w:val="en-US"/>
              </w:rPr>
              <w:t>2</w:t>
            </w:r>
            <w:r w:rsidR="00A81FB0" w:rsidRPr="00C42EF6">
              <w:rPr>
                <w:bCs/>
                <w:sz w:val="28"/>
                <w:szCs w:val="28"/>
                <w:lang w:val="uk-UA"/>
              </w:rPr>
              <w:t xml:space="preserve"> р.</w:t>
            </w:r>
          </w:p>
        </w:tc>
        <w:tc>
          <w:tcPr>
            <w:tcW w:w="3242" w:type="dxa"/>
            <w:tcBorders>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діти середньої та старшої груп, батьки</w:t>
            </w:r>
          </w:p>
        </w:tc>
        <w:tc>
          <w:tcPr>
            <w:tcW w:w="2030" w:type="dxa"/>
            <w:gridSpan w:val="5"/>
            <w:tcBorders>
              <w:bottom w:val="single" w:sz="4" w:space="0" w:color="auto"/>
            </w:tcBorders>
          </w:tcPr>
          <w:p w:rsidR="00A81FB0" w:rsidRPr="00C42EF6" w:rsidRDefault="00A81FB0" w:rsidP="00A81FB0">
            <w:pPr>
              <w:spacing w:after="200" w:line="276" w:lineRule="auto"/>
              <w:rPr>
                <w:bCs/>
                <w:sz w:val="28"/>
                <w:szCs w:val="28"/>
                <w:lang w:val="uk-UA"/>
              </w:rPr>
            </w:pPr>
          </w:p>
        </w:tc>
      </w:tr>
      <w:tr w:rsidR="00A81FB0" w:rsidRPr="0038310D" w:rsidTr="00A81FB0">
        <w:trPr>
          <w:gridAfter w:val="7"/>
          <w:wAfter w:w="8473" w:type="dxa"/>
          <w:trHeight w:val="232"/>
        </w:trPr>
        <w:tc>
          <w:tcPr>
            <w:tcW w:w="706" w:type="dxa"/>
            <w:tcBorders>
              <w:top w:val="single" w:sz="4" w:space="0" w:color="auto"/>
              <w:left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3.10</w:t>
            </w:r>
          </w:p>
        </w:tc>
        <w:tc>
          <w:tcPr>
            <w:tcW w:w="5759" w:type="dxa"/>
            <w:gridSpan w:val="3"/>
            <w:tcBorders>
              <w:top w:val="single" w:sz="4" w:space="0" w:color="auto"/>
              <w:left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Розвага «Скринька любові та добра»</w:t>
            </w:r>
          </w:p>
        </w:tc>
        <w:tc>
          <w:tcPr>
            <w:tcW w:w="2955" w:type="dxa"/>
            <w:tcBorders>
              <w:left w:val="single" w:sz="4" w:space="0" w:color="auto"/>
              <w:bottom w:val="nil"/>
              <w:right w:val="single" w:sz="4" w:space="0" w:color="auto"/>
            </w:tcBorders>
            <w:hideMark/>
          </w:tcPr>
          <w:p w:rsidR="00A81FB0" w:rsidRPr="00C42EF6" w:rsidRDefault="00A81FB0" w:rsidP="00A81FB0">
            <w:pPr>
              <w:rPr>
                <w:bCs/>
                <w:sz w:val="28"/>
                <w:szCs w:val="28"/>
                <w:lang w:val="uk-UA"/>
              </w:rPr>
            </w:pPr>
            <w:r>
              <w:rPr>
                <w:bCs/>
                <w:sz w:val="28"/>
                <w:szCs w:val="28"/>
                <w:lang w:val="uk-UA"/>
              </w:rPr>
              <w:t>13.05.2021</w:t>
            </w:r>
            <w:r w:rsidRPr="00C42EF6">
              <w:rPr>
                <w:bCs/>
                <w:sz w:val="28"/>
                <w:szCs w:val="28"/>
                <w:lang w:val="uk-UA"/>
              </w:rPr>
              <w:t>р.</w:t>
            </w:r>
          </w:p>
        </w:tc>
        <w:tc>
          <w:tcPr>
            <w:tcW w:w="3242" w:type="dxa"/>
            <w:tcBorders>
              <w:left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діти старшої груп</w:t>
            </w:r>
            <w:r>
              <w:rPr>
                <w:bCs/>
                <w:sz w:val="28"/>
                <w:szCs w:val="28"/>
                <w:lang w:val="uk-UA"/>
              </w:rPr>
              <w:t>и</w:t>
            </w:r>
            <w:r w:rsidRPr="00C42EF6">
              <w:rPr>
                <w:bCs/>
                <w:sz w:val="28"/>
                <w:szCs w:val="28"/>
                <w:lang w:val="uk-UA"/>
              </w:rPr>
              <w:t xml:space="preserve">, їх батьки </w:t>
            </w:r>
          </w:p>
        </w:tc>
        <w:tc>
          <w:tcPr>
            <w:tcW w:w="2030" w:type="dxa"/>
            <w:gridSpan w:val="5"/>
          </w:tcPr>
          <w:p w:rsidR="00A81FB0" w:rsidRPr="00C42EF6" w:rsidRDefault="00A81FB0" w:rsidP="00A81FB0">
            <w:pPr>
              <w:spacing w:after="200" w:line="276" w:lineRule="auto"/>
              <w:rPr>
                <w:bCs/>
                <w:sz w:val="28"/>
                <w:szCs w:val="28"/>
                <w:lang w:val="uk-UA"/>
              </w:rPr>
            </w:pPr>
          </w:p>
        </w:tc>
      </w:tr>
      <w:tr w:rsidR="00A81FB0" w:rsidRPr="00C42EF6" w:rsidTr="00A81FB0">
        <w:trPr>
          <w:gridAfter w:val="7"/>
          <w:wAfter w:w="8473" w:type="dxa"/>
          <w:trHeight w:val="265"/>
        </w:trPr>
        <w:tc>
          <w:tcPr>
            <w:tcW w:w="14692" w:type="dxa"/>
            <w:gridSpan w:val="11"/>
            <w:tcBorders>
              <w:top w:val="single" w:sz="4" w:space="0" w:color="auto"/>
              <w:left w:val="nil"/>
              <w:bottom w:val="single" w:sz="4" w:space="0" w:color="auto"/>
              <w:right w:val="nil"/>
            </w:tcBorders>
            <w:hideMark/>
          </w:tcPr>
          <w:p w:rsidR="00A81FB0" w:rsidRPr="00C42EF6" w:rsidRDefault="00A81FB0" w:rsidP="00A81FB0">
            <w:pPr>
              <w:rPr>
                <w:b/>
                <w:bCs/>
                <w:sz w:val="28"/>
                <w:szCs w:val="28"/>
                <w:lang w:val="uk-UA"/>
              </w:rPr>
            </w:pPr>
          </w:p>
          <w:p w:rsidR="00A81FB0" w:rsidRPr="00C42EF6" w:rsidRDefault="00A81FB0" w:rsidP="00A81FB0">
            <w:pPr>
              <w:jc w:val="center"/>
              <w:rPr>
                <w:b/>
                <w:bCs/>
                <w:sz w:val="28"/>
                <w:szCs w:val="28"/>
                <w:lang w:val="uk-UA"/>
              </w:rPr>
            </w:pPr>
            <w:r w:rsidRPr="00C42EF6">
              <w:rPr>
                <w:b/>
                <w:bCs/>
                <w:sz w:val="28"/>
                <w:szCs w:val="28"/>
                <w:lang w:val="en-US"/>
              </w:rPr>
              <w:t>IV</w:t>
            </w:r>
            <w:r w:rsidRPr="00C42EF6">
              <w:rPr>
                <w:b/>
                <w:bCs/>
                <w:sz w:val="28"/>
                <w:szCs w:val="28"/>
                <w:lang w:val="uk-UA"/>
              </w:rPr>
              <w:t>.КОНСУЛЬТУВАННЯ</w:t>
            </w:r>
          </w:p>
          <w:p w:rsidR="00A81FB0" w:rsidRPr="00C42EF6" w:rsidRDefault="00A81FB0" w:rsidP="00A81FB0">
            <w:pPr>
              <w:rPr>
                <w:b/>
                <w:bCs/>
                <w:sz w:val="28"/>
                <w:szCs w:val="28"/>
                <w:lang w:val="uk-UA"/>
              </w:rPr>
            </w:pPr>
          </w:p>
        </w:tc>
      </w:tr>
      <w:tr w:rsidR="00A81FB0" w:rsidRPr="00C42EF6" w:rsidTr="00A81FB0">
        <w:trPr>
          <w:gridAfter w:val="7"/>
          <w:wAfter w:w="8473"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4.1</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6B1421" w:rsidRDefault="00A81FB0" w:rsidP="00A81FB0">
            <w:pPr>
              <w:rPr>
                <w:sz w:val="28"/>
                <w:szCs w:val="28"/>
                <w:lang w:val="uk-UA"/>
              </w:rPr>
            </w:pPr>
            <w:r>
              <w:rPr>
                <w:sz w:val="28"/>
                <w:szCs w:val="28"/>
                <w:lang w:val="uk-UA"/>
              </w:rPr>
              <w:t>«Запорука  успішної адаптації – системність і взаємодія » консультація</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9A5D23" w:rsidP="00A81FB0">
            <w:pPr>
              <w:rPr>
                <w:bCs/>
                <w:sz w:val="28"/>
                <w:szCs w:val="28"/>
                <w:lang w:val="uk-UA"/>
              </w:rPr>
            </w:pPr>
            <w:r>
              <w:rPr>
                <w:bCs/>
                <w:sz w:val="28"/>
                <w:szCs w:val="28"/>
                <w:lang w:val="uk-UA"/>
              </w:rPr>
              <w:t>18.09.202</w:t>
            </w:r>
            <w:r>
              <w:rPr>
                <w:bCs/>
                <w:sz w:val="28"/>
                <w:szCs w:val="28"/>
                <w:lang w:val="en-US"/>
              </w:rPr>
              <w:t>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батьки </w:t>
            </w:r>
            <w:r>
              <w:rPr>
                <w:bCs/>
                <w:sz w:val="28"/>
                <w:szCs w:val="28"/>
                <w:lang w:val="uk-UA"/>
              </w:rPr>
              <w:t>, вихователі</w:t>
            </w:r>
          </w:p>
        </w:tc>
        <w:tc>
          <w:tcPr>
            <w:tcW w:w="2030" w:type="dxa"/>
            <w:gridSpan w:val="5"/>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7"/>
          <w:wAfter w:w="8473"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4.2</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 xml:space="preserve">Консультація «Дитяча кімната - маленький світ вашого малюка» </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14.05.202</w:t>
            </w:r>
            <w:r>
              <w:rPr>
                <w:bCs/>
                <w:sz w:val="28"/>
                <w:szCs w:val="28"/>
                <w:lang w:val="en-US"/>
              </w:rPr>
              <w:t xml:space="preserve">2 </w:t>
            </w:r>
            <w:r w:rsidR="00A81FB0" w:rsidRPr="00C42EF6">
              <w:rPr>
                <w:bCs/>
                <w:sz w:val="28"/>
                <w:szCs w:val="28"/>
                <w:lang w:val="uk-UA"/>
              </w:rPr>
              <w:t>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батьки молодшої </w:t>
            </w:r>
          </w:p>
        </w:tc>
        <w:tc>
          <w:tcPr>
            <w:tcW w:w="2030" w:type="dxa"/>
            <w:gridSpan w:val="5"/>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49601B" w:rsidTr="00A81FB0">
        <w:trPr>
          <w:gridAfter w:val="7"/>
          <w:wAfter w:w="8473"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4.3</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Pr>
                <w:sz w:val="28"/>
                <w:szCs w:val="28"/>
                <w:lang w:val="uk-UA"/>
              </w:rPr>
              <w:t xml:space="preserve">Рольові ігри </w:t>
            </w:r>
            <w:r w:rsidRPr="00C42EF6">
              <w:rPr>
                <w:sz w:val="28"/>
                <w:szCs w:val="28"/>
                <w:lang w:val="uk-UA"/>
              </w:rPr>
              <w:t>«</w:t>
            </w:r>
            <w:r>
              <w:rPr>
                <w:sz w:val="28"/>
                <w:szCs w:val="28"/>
                <w:lang w:val="uk-UA"/>
              </w:rPr>
              <w:t>Професійні забавки дорослих»(д.в.12-17</w:t>
            </w:r>
            <w:r w:rsidRPr="00C42EF6">
              <w:rPr>
                <w:sz w:val="28"/>
                <w:szCs w:val="28"/>
                <w:lang w:val="uk-UA"/>
              </w:rPr>
              <w:t>)</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sz w:val="28"/>
                <w:szCs w:val="28"/>
                <w:lang w:val="uk-UA"/>
              </w:rPr>
            </w:pPr>
            <w:r>
              <w:rPr>
                <w:sz w:val="28"/>
                <w:szCs w:val="28"/>
                <w:lang w:val="uk-UA"/>
              </w:rPr>
              <w:t>16.10.202</w:t>
            </w:r>
            <w:r>
              <w:rPr>
                <w:sz w:val="28"/>
                <w:szCs w:val="28"/>
                <w:lang w:val="en-US"/>
              </w:rPr>
              <w:t>1</w:t>
            </w:r>
            <w:r w:rsidR="00A81FB0" w:rsidRPr="00C42EF6">
              <w:rPr>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вихователі всіх вікових груп</w:t>
            </w:r>
          </w:p>
        </w:tc>
        <w:tc>
          <w:tcPr>
            <w:tcW w:w="2030" w:type="dxa"/>
            <w:gridSpan w:val="5"/>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28137B" w:rsidTr="00A81FB0">
        <w:trPr>
          <w:gridAfter w:val="7"/>
          <w:wAfter w:w="8473"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4.4</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bCs/>
                <w:sz w:val="28"/>
                <w:szCs w:val="28"/>
                <w:lang w:val="uk-UA"/>
              </w:rPr>
              <w:t>Інформаційні буклети</w:t>
            </w:r>
            <w:r w:rsidRPr="00C42EF6">
              <w:rPr>
                <w:sz w:val="28"/>
                <w:szCs w:val="28"/>
                <w:lang w:val="uk-UA"/>
              </w:rPr>
              <w:t xml:space="preserve"> «</w:t>
            </w:r>
            <w:r>
              <w:rPr>
                <w:sz w:val="28"/>
                <w:szCs w:val="28"/>
                <w:lang w:val="uk-UA"/>
              </w:rPr>
              <w:t>Віршики помічники» (д.в.7-20</w:t>
            </w:r>
            <w:r w:rsidRPr="00C42EF6">
              <w:rPr>
                <w:sz w:val="28"/>
                <w:szCs w:val="28"/>
                <w:lang w:val="uk-UA"/>
              </w:rPr>
              <w:t>)</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15.10.202</w:t>
            </w:r>
            <w:r>
              <w:rPr>
                <w:bCs/>
                <w:sz w:val="28"/>
                <w:szCs w:val="28"/>
                <w:lang w:val="en-US"/>
              </w:rPr>
              <w:t>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батьки ДНЗ</w:t>
            </w:r>
          </w:p>
        </w:tc>
        <w:tc>
          <w:tcPr>
            <w:tcW w:w="2030" w:type="dxa"/>
            <w:gridSpan w:val="5"/>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7"/>
          <w:wAfter w:w="8473"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4.5</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spacing w:before="100" w:beforeAutospacing="1" w:after="100" w:afterAutospacing="1"/>
              <w:outlineLvl w:val="1"/>
              <w:rPr>
                <w:bCs/>
                <w:sz w:val="28"/>
                <w:szCs w:val="28"/>
                <w:lang w:val="uk-UA"/>
              </w:rPr>
            </w:pPr>
            <w:r w:rsidRPr="00C42EF6">
              <w:rPr>
                <w:bCs/>
                <w:sz w:val="28"/>
                <w:szCs w:val="28"/>
                <w:lang w:val="uk-UA"/>
              </w:rPr>
              <w:t>Поради «Організація ігрової діяльності дітей</w:t>
            </w:r>
            <w:r>
              <w:rPr>
                <w:bCs/>
                <w:sz w:val="28"/>
                <w:szCs w:val="28"/>
                <w:lang w:val="uk-UA"/>
              </w:rPr>
              <w:t xml:space="preserve"> в період карантину</w:t>
            </w:r>
            <w:r w:rsidRPr="00C42EF6">
              <w:rPr>
                <w:bCs/>
                <w:sz w:val="28"/>
                <w:szCs w:val="28"/>
                <w:lang w:val="uk-UA"/>
              </w:rPr>
              <w:t xml:space="preserve">» </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листопад 202</w:t>
            </w:r>
            <w:r>
              <w:rPr>
                <w:bCs/>
                <w:sz w:val="28"/>
                <w:szCs w:val="28"/>
                <w:lang w:val="en-US"/>
              </w:rPr>
              <w:t>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батьки діти яких знаходяться на соц. пед. </w:t>
            </w:r>
            <w:r w:rsidRPr="00C42EF6">
              <w:rPr>
                <w:bCs/>
                <w:sz w:val="28"/>
                <w:szCs w:val="28"/>
                <w:lang w:val="uk-UA"/>
              </w:rPr>
              <w:lastRenderedPageBreak/>
              <w:t>патронаті</w:t>
            </w:r>
          </w:p>
        </w:tc>
        <w:tc>
          <w:tcPr>
            <w:tcW w:w="2030" w:type="dxa"/>
            <w:gridSpan w:val="5"/>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7"/>
          <w:wAfter w:w="8473"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lastRenderedPageBreak/>
              <w:t>4.6</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1373A8" w:rsidRDefault="00A81FB0" w:rsidP="00A81FB0">
            <w:pPr>
              <w:pStyle w:val="2"/>
              <w:rPr>
                <w:rFonts w:ascii="Times New Roman" w:hAnsi="Times New Roman" w:cs="Times New Roman"/>
                <w:b w:val="0"/>
                <w:color w:val="auto"/>
                <w:sz w:val="28"/>
                <w:szCs w:val="28"/>
                <w:lang w:val="uk-UA"/>
              </w:rPr>
            </w:pPr>
            <w:r w:rsidRPr="00C42EF6">
              <w:rPr>
                <w:rFonts w:ascii="Times New Roman" w:hAnsi="Times New Roman" w:cs="Times New Roman"/>
                <w:b w:val="0"/>
                <w:color w:val="auto"/>
                <w:sz w:val="28"/>
                <w:szCs w:val="28"/>
                <w:lang w:val="uk-UA"/>
              </w:rPr>
              <w:t>Консультація «Допоможімо дитині соціалізуватися у доросло – дитячому співтоваристві»(д.в.6-17)</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Березень 202</w:t>
            </w:r>
            <w:r>
              <w:rPr>
                <w:bCs/>
                <w:sz w:val="28"/>
                <w:szCs w:val="28"/>
                <w:lang w:val="en-US"/>
              </w:rPr>
              <w:t>2</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вихователі всіх вікових груп</w:t>
            </w:r>
          </w:p>
        </w:tc>
        <w:tc>
          <w:tcPr>
            <w:tcW w:w="2030" w:type="dxa"/>
            <w:gridSpan w:val="5"/>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7"/>
          <w:wAfter w:w="8473"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4.7</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«Спілкуємося з дитиною правильно»(в.м.5-18)</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15.12.202</w:t>
            </w:r>
            <w:r>
              <w:rPr>
                <w:bCs/>
                <w:sz w:val="28"/>
                <w:szCs w:val="28"/>
                <w:lang w:val="en-US"/>
              </w:rPr>
              <w:t>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рекомендації в батьківський куточок</w:t>
            </w:r>
          </w:p>
        </w:tc>
        <w:tc>
          <w:tcPr>
            <w:tcW w:w="2030" w:type="dxa"/>
            <w:gridSpan w:val="5"/>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7"/>
          <w:wAfter w:w="8473"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4.8</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pStyle w:val="2"/>
              <w:rPr>
                <w:rFonts w:ascii="Times New Roman" w:hAnsi="Times New Roman" w:cs="Times New Roman"/>
                <w:b w:val="0"/>
                <w:color w:val="auto"/>
                <w:sz w:val="28"/>
                <w:szCs w:val="28"/>
              </w:rPr>
            </w:pPr>
            <w:r w:rsidRPr="00C42EF6">
              <w:rPr>
                <w:rFonts w:ascii="Times New Roman" w:hAnsi="Times New Roman" w:cs="Times New Roman"/>
                <w:b w:val="0"/>
                <w:color w:val="auto"/>
                <w:sz w:val="28"/>
                <w:szCs w:val="28"/>
              </w:rPr>
              <w:t>Інтернет-консультація  «</w:t>
            </w:r>
            <w:r w:rsidRPr="00C42EF6">
              <w:rPr>
                <w:rFonts w:ascii="Times New Roman" w:hAnsi="Times New Roman" w:cs="Times New Roman"/>
                <w:b w:val="0"/>
                <w:color w:val="auto"/>
                <w:sz w:val="28"/>
                <w:szCs w:val="28"/>
                <w:lang w:val="uk-UA"/>
              </w:rPr>
              <w:t>Формуємо доброзичливість з найніжнішого віку</w:t>
            </w:r>
            <w:r w:rsidRPr="00C42EF6">
              <w:rPr>
                <w:rFonts w:ascii="Times New Roman" w:hAnsi="Times New Roman" w:cs="Times New Roman"/>
                <w:b w:val="0"/>
                <w:color w:val="auto"/>
                <w:sz w:val="28"/>
                <w:szCs w:val="28"/>
              </w:rPr>
              <w:t>»</w:t>
            </w:r>
            <w:r w:rsidRPr="00C42EF6">
              <w:rPr>
                <w:rFonts w:ascii="Times New Roman" w:hAnsi="Times New Roman" w:cs="Times New Roman"/>
                <w:b w:val="0"/>
                <w:color w:val="auto"/>
                <w:sz w:val="28"/>
                <w:szCs w:val="28"/>
                <w:lang w:val="uk-UA"/>
              </w:rPr>
              <w:t>(в.м.8-17)</w:t>
            </w:r>
            <w:r w:rsidRPr="00C42EF6">
              <w:rPr>
                <w:rFonts w:ascii="Times New Roman" w:hAnsi="Times New Roman" w:cs="Times New Roman"/>
                <w:b w:val="0"/>
                <w:color w:val="auto"/>
                <w:sz w:val="28"/>
                <w:szCs w:val="28"/>
              </w:rPr>
              <w:t xml:space="preserve"> </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22.12.202</w:t>
            </w:r>
            <w:r>
              <w:rPr>
                <w:bCs/>
                <w:sz w:val="28"/>
                <w:szCs w:val="28"/>
                <w:lang w:val="en-US"/>
              </w:rPr>
              <w:t>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батьки вікових груп ДНЗ</w:t>
            </w:r>
          </w:p>
        </w:tc>
        <w:tc>
          <w:tcPr>
            <w:tcW w:w="2030" w:type="dxa"/>
            <w:gridSpan w:val="5"/>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7"/>
          <w:wAfter w:w="8473"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4.9</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863A06" w:rsidRDefault="00A81FB0" w:rsidP="00A81FB0">
            <w:pPr>
              <w:spacing w:line="276" w:lineRule="auto"/>
              <w:rPr>
                <w:sz w:val="28"/>
                <w:szCs w:val="28"/>
                <w:lang w:val="uk-UA"/>
              </w:rPr>
            </w:pPr>
            <w:r>
              <w:rPr>
                <w:sz w:val="28"/>
                <w:szCs w:val="28"/>
                <w:lang w:val="uk-UA"/>
              </w:rPr>
              <w:t>«</w:t>
            </w:r>
            <w:r w:rsidRPr="00BB756B">
              <w:rPr>
                <w:sz w:val="28"/>
                <w:szCs w:val="28"/>
                <w:lang w:val="uk-UA"/>
              </w:rPr>
              <w:t>Організація літнього оздоровлення та відпочинку малят влітку</w:t>
            </w:r>
            <w:r>
              <w:rPr>
                <w:sz w:val="28"/>
                <w:szCs w:val="28"/>
                <w:lang w:val="uk-UA"/>
              </w:rPr>
              <w:t>» Р</w:t>
            </w:r>
            <w:r w:rsidRPr="00BB756B">
              <w:rPr>
                <w:sz w:val="28"/>
                <w:szCs w:val="28"/>
                <w:lang w:val="uk-UA"/>
              </w:rPr>
              <w:t>екомендації.</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15.04.202</w:t>
            </w:r>
            <w:r>
              <w:rPr>
                <w:bCs/>
                <w:sz w:val="28"/>
                <w:szCs w:val="28"/>
                <w:lang w:val="en-US"/>
              </w:rPr>
              <w:t>2</w:t>
            </w:r>
            <w:r w:rsidR="00A81FB0" w:rsidRPr="00C42EF6">
              <w:rPr>
                <w:bCs/>
                <w:sz w:val="28"/>
                <w:szCs w:val="28"/>
                <w:lang w:val="uk-UA"/>
              </w:rPr>
              <w:t>р .</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групові  батьківські збори старша група</w:t>
            </w:r>
          </w:p>
        </w:tc>
        <w:tc>
          <w:tcPr>
            <w:tcW w:w="2030" w:type="dxa"/>
            <w:gridSpan w:val="5"/>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7"/>
          <w:wAfter w:w="8473"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4.10</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 xml:space="preserve">Інформаційний буклет «Будьмо партнерами»9д.в.11-18) </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13.04.202</w:t>
            </w:r>
            <w:r>
              <w:rPr>
                <w:bCs/>
                <w:sz w:val="28"/>
                <w:szCs w:val="28"/>
                <w:lang w:val="en-US"/>
              </w:rPr>
              <w:t>2</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батьки ДНЗ</w:t>
            </w:r>
          </w:p>
        </w:tc>
        <w:tc>
          <w:tcPr>
            <w:tcW w:w="236" w:type="dxa"/>
            <w:gridSpan w:val="2"/>
            <w:tcBorders>
              <w:top w:val="single" w:sz="4" w:space="0" w:color="auto"/>
              <w:left w:val="single" w:sz="4" w:space="0" w:color="auto"/>
              <w:bottom w:val="nil"/>
              <w:right w:val="nil"/>
            </w:tcBorders>
          </w:tcPr>
          <w:p w:rsidR="00A81FB0" w:rsidRPr="00C42EF6" w:rsidRDefault="00A81FB0" w:rsidP="00A81FB0">
            <w:pPr>
              <w:rPr>
                <w:bCs/>
                <w:sz w:val="28"/>
                <w:szCs w:val="28"/>
                <w:lang w:val="uk-UA"/>
              </w:rPr>
            </w:pPr>
          </w:p>
        </w:tc>
        <w:tc>
          <w:tcPr>
            <w:tcW w:w="1794" w:type="dxa"/>
            <w:gridSpan w:val="3"/>
            <w:tcBorders>
              <w:top w:val="single" w:sz="4" w:space="0" w:color="auto"/>
              <w:left w:val="nil"/>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7"/>
          <w:wAfter w:w="8473"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4.11</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Рекомендації«свобода без уседозволености »</w:t>
            </w:r>
          </w:p>
          <w:p w:rsidR="00A81FB0" w:rsidRPr="00C42EF6" w:rsidRDefault="00A81FB0" w:rsidP="00A81FB0">
            <w:pPr>
              <w:rPr>
                <w:sz w:val="28"/>
                <w:szCs w:val="28"/>
                <w:lang w:val="uk-UA"/>
              </w:rPr>
            </w:pPr>
            <w:r w:rsidRPr="00C42EF6">
              <w:rPr>
                <w:sz w:val="28"/>
                <w:szCs w:val="28"/>
                <w:lang w:val="uk-UA"/>
              </w:rPr>
              <w:t xml:space="preserve">(д.в.11-18)  </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22.04.202</w:t>
            </w:r>
            <w:r>
              <w:rPr>
                <w:bCs/>
                <w:sz w:val="28"/>
                <w:szCs w:val="28"/>
                <w:lang w:val="en-US"/>
              </w:rPr>
              <w:t>2</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батьки</w:t>
            </w:r>
          </w:p>
        </w:tc>
        <w:tc>
          <w:tcPr>
            <w:tcW w:w="236" w:type="dxa"/>
            <w:gridSpan w:val="2"/>
            <w:tcBorders>
              <w:top w:val="single" w:sz="4" w:space="0" w:color="auto"/>
              <w:left w:val="single" w:sz="4" w:space="0" w:color="auto"/>
              <w:bottom w:val="single" w:sz="4" w:space="0" w:color="auto"/>
              <w:right w:val="nil"/>
            </w:tcBorders>
          </w:tcPr>
          <w:p w:rsidR="00A81FB0" w:rsidRPr="00C42EF6" w:rsidRDefault="00A81FB0" w:rsidP="00A81FB0">
            <w:pPr>
              <w:rPr>
                <w:bCs/>
                <w:sz w:val="28"/>
                <w:szCs w:val="28"/>
                <w:lang w:val="uk-UA"/>
              </w:rPr>
            </w:pPr>
          </w:p>
        </w:tc>
        <w:tc>
          <w:tcPr>
            <w:tcW w:w="1794" w:type="dxa"/>
            <w:gridSpan w:val="3"/>
            <w:tcBorders>
              <w:left w:val="nil"/>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7"/>
          <w:wAfter w:w="8473"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4.12</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Консультація «Проведення паспортизації ДНЗ»</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10.09.202</w:t>
            </w:r>
            <w:r>
              <w:rPr>
                <w:bCs/>
                <w:sz w:val="28"/>
                <w:szCs w:val="28"/>
                <w:lang w:val="en-US"/>
              </w:rPr>
              <w:t>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Default="00A81FB0" w:rsidP="00A81FB0">
            <w:pPr>
              <w:rPr>
                <w:bCs/>
                <w:sz w:val="28"/>
                <w:szCs w:val="28"/>
                <w:lang w:val="uk-UA"/>
              </w:rPr>
            </w:pPr>
            <w:r w:rsidRPr="00C42EF6">
              <w:rPr>
                <w:bCs/>
                <w:sz w:val="28"/>
                <w:szCs w:val="28"/>
                <w:lang w:val="uk-UA"/>
              </w:rPr>
              <w:t xml:space="preserve">вихователі всіх вікових груп </w:t>
            </w:r>
          </w:p>
          <w:p w:rsidR="00A81FB0" w:rsidRPr="00C42EF6" w:rsidRDefault="00A81FB0" w:rsidP="00A81FB0">
            <w:pPr>
              <w:rPr>
                <w:bCs/>
                <w:sz w:val="28"/>
                <w:szCs w:val="28"/>
                <w:lang w:val="uk-UA"/>
              </w:rPr>
            </w:pPr>
          </w:p>
        </w:tc>
        <w:tc>
          <w:tcPr>
            <w:tcW w:w="2030" w:type="dxa"/>
            <w:gridSpan w:val="5"/>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7"/>
          <w:wAfter w:w="8473"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4.13</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Виступ «Основні положення Конвенції про права дитини»</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23.09.202</w:t>
            </w:r>
            <w:r>
              <w:rPr>
                <w:bCs/>
                <w:sz w:val="28"/>
                <w:szCs w:val="28"/>
                <w:lang w:val="en-US"/>
              </w:rPr>
              <w:t>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педагогічна година  вихователі </w:t>
            </w:r>
          </w:p>
        </w:tc>
        <w:tc>
          <w:tcPr>
            <w:tcW w:w="2030" w:type="dxa"/>
            <w:gridSpan w:val="5"/>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15"/>
          <w:wAfter w:w="18286" w:type="dxa"/>
          <w:trHeight w:val="563"/>
        </w:trPr>
        <w:tc>
          <w:tcPr>
            <w:tcW w:w="706" w:type="dxa"/>
            <w:tcBorders>
              <w:top w:val="nil"/>
              <w:left w:val="nil"/>
              <w:bottom w:val="nil"/>
              <w:right w:val="nil"/>
            </w:tcBorders>
            <w:hideMark/>
          </w:tcPr>
          <w:p w:rsidR="00A81FB0" w:rsidRPr="00C42EF6" w:rsidRDefault="00A81FB0" w:rsidP="00A81FB0">
            <w:pPr>
              <w:rPr>
                <w:bCs/>
                <w:sz w:val="28"/>
                <w:szCs w:val="28"/>
                <w:lang w:val="uk-UA"/>
              </w:rPr>
            </w:pPr>
          </w:p>
        </w:tc>
        <w:tc>
          <w:tcPr>
            <w:tcW w:w="4173" w:type="dxa"/>
            <w:gridSpan w:val="2"/>
            <w:tcBorders>
              <w:top w:val="nil"/>
              <w:left w:val="nil"/>
              <w:bottom w:val="nil"/>
              <w:right w:val="nil"/>
            </w:tcBorders>
          </w:tcPr>
          <w:p w:rsidR="00A81FB0" w:rsidRPr="00C42EF6" w:rsidRDefault="00A81FB0" w:rsidP="00A81FB0">
            <w:pPr>
              <w:rPr>
                <w:bCs/>
                <w:sz w:val="28"/>
                <w:szCs w:val="28"/>
                <w:lang w:val="uk-UA"/>
              </w:rPr>
            </w:pPr>
          </w:p>
        </w:tc>
      </w:tr>
      <w:tr w:rsidR="00A81FB0" w:rsidRPr="00C42EF6" w:rsidTr="00A81FB0">
        <w:trPr>
          <w:gridAfter w:val="8"/>
          <w:wAfter w:w="8509" w:type="dxa"/>
        </w:trPr>
        <w:tc>
          <w:tcPr>
            <w:tcW w:w="4174" w:type="dxa"/>
            <w:gridSpan w:val="2"/>
            <w:tcBorders>
              <w:top w:val="nil"/>
              <w:left w:val="nil"/>
              <w:bottom w:val="single" w:sz="4" w:space="0" w:color="auto"/>
              <w:right w:val="nil"/>
            </w:tcBorders>
          </w:tcPr>
          <w:p w:rsidR="00A81FB0" w:rsidRPr="00C42EF6" w:rsidRDefault="00A81FB0" w:rsidP="00A81FB0">
            <w:pPr>
              <w:spacing w:after="200" w:line="276" w:lineRule="auto"/>
              <w:rPr>
                <w:b/>
                <w:bCs/>
                <w:sz w:val="28"/>
                <w:szCs w:val="28"/>
                <w:lang w:val="uk-UA"/>
              </w:rPr>
            </w:pPr>
          </w:p>
        </w:tc>
        <w:tc>
          <w:tcPr>
            <w:tcW w:w="10482" w:type="dxa"/>
            <w:gridSpan w:val="8"/>
            <w:tcBorders>
              <w:top w:val="nil"/>
              <w:left w:val="nil"/>
              <w:bottom w:val="single" w:sz="4" w:space="0" w:color="auto"/>
              <w:right w:val="nil"/>
            </w:tcBorders>
            <w:hideMark/>
          </w:tcPr>
          <w:p w:rsidR="00A81FB0" w:rsidRPr="00C42EF6" w:rsidRDefault="00A81FB0" w:rsidP="00A81FB0">
            <w:pPr>
              <w:spacing w:after="200" w:line="276" w:lineRule="auto"/>
              <w:ind w:right="4459"/>
              <w:rPr>
                <w:sz w:val="28"/>
                <w:szCs w:val="28"/>
              </w:rPr>
            </w:pPr>
            <w:r w:rsidRPr="00C42EF6">
              <w:rPr>
                <w:b/>
                <w:bCs/>
                <w:sz w:val="28"/>
                <w:szCs w:val="28"/>
                <w:lang w:val="en-US"/>
              </w:rPr>
              <w:t>V</w:t>
            </w:r>
            <w:r w:rsidRPr="00C42EF6">
              <w:rPr>
                <w:b/>
                <w:bCs/>
                <w:sz w:val="28"/>
                <w:szCs w:val="28"/>
                <w:lang w:val="uk-UA"/>
              </w:rPr>
              <w:t>.ЗВ</w:t>
            </w:r>
            <w:r w:rsidRPr="00C42EF6">
              <w:rPr>
                <w:b/>
                <w:bCs/>
                <w:sz w:val="28"/>
                <w:szCs w:val="28"/>
              </w:rPr>
              <w:t>`</w:t>
            </w:r>
            <w:r w:rsidRPr="00C42EF6">
              <w:rPr>
                <w:b/>
                <w:bCs/>
                <w:sz w:val="28"/>
                <w:szCs w:val="28"/>
                <w:lang w:val="uk-UA"/>
              </w:rPr>
              <w:t>ЯЗКИ З ГРОМАДСЬКІСТЮ</w:t>
            </w:r>
          </w:p>
        </w:tc>
      </w:tr>
      <w:tr w:rsidR="00A81FB0" w:rsidRPr="00AC6EC7" w:rsidTr="00A81FB0">
        <w:trPr>
          <w:gridAfter w:val="6"/>
          <w:wAfter w:w="8391"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5.1</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Default="00A81FB0" w:rsidP="00A81FB0">
            <w:pPr>
              <w:autoSpaceDE w:val="0"/>
              <w:autoSpaceDN w:val="0"/>
              <w:adjustRightInd w:val="0"/>
              <w:spacing w:after="60"/>
              <w:rPr>
                <w:sz w:val="28"/>
                <w:szCs w:val="28"/>
                <w:lang w:val="uk-UA"/>
              </w:rPr>
            </w:pPr>
            <w:r w:rsidRPr="00C42EF6">
              <w:rPr>
                <w:sz w:val="28"/>
                <w:szCs w:val="28"/>
                <w:lang w:val="uk-UA"/>
              </w:rPr>
              <w:t>Тісна взаємодія з усіма суб’єктами навчально-виховного процесу в закладі  та в його мікрорайоні.</w:t>
            </w:r>
          </w:p>
          <w:p w:rsidR="00A81FB0" w:rsidRPr="00C42EF6" w:rsidRDefault="00A81FB0" w:rsidP="00A81FB0">
            <w:pPr>
              <w:autoSpaceDE w:val="0"/>
              <w:autoSpaceDN w:val="0"/>
              <w:adjustRightInd w:val="0"/>
              <w:spacing w:after="60"/>
              <w:rPr>
                <w:sz w:val="28"/>
                <w:szCs w:val="28"/>
                <w:lang w:val="uk-UA"/>
              </w:rPr>
            </w:pP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lastRenderedPageBreak/>
              <w:t>01.09.202</w:t>
            </w:r>
            <w:r>
              <w:rPr>
                <w:bCs/>
                <w:sz w:val="28"/>
                <w:szCs w:val="28"/>
                <w:lang w:val="en-US"/>
              </w:rPr>
              <w:t>1</w:t>
            </w:r>
            <w:r w:rsidR="00A81FB0" w:rsidRPr="00C42EF6">
              <w:rPr>
                <w:bCs/>
                <w:sz w:val="28"/>
                <w:szCs w:val="28"/>
                <w:lang w:val="uk-UA"/>
              </w:rPr>
              <w:t>-</w:t>
            </w:r>
          </w:p>
          <w:p w:rsidR="00A81FB0" w:rsidRPr="006C4C5A" w:rsidRDefault="006C4C5A" w:rsidP="00A81FB0">
            <w:pPr>
              <w:rPr>
                <w:bCs/>
                <w:sz w:val="28"/>
                <w:szCs w:val="28"/>
                <w:lang w:val="uk-UA"/>
              </w:rPr>
            </w:pPr>
            <w:r>
              <w:rPr>
                <w:bCs/>
                <w:sz w:val="28"/>
                <w:szCs w:val="28"/>
                <w:lang w:val="uk-UA"/>
              </w:rPr>
              <w:t>31.05.202</w:t>
            </w:r>
            <w:r>
              <w:rPr>
                <w:bCs/>
                <w:sz w:val="28"/>
                <w:szCs w:val="28"/>
                <w:lang w:val="en-US"/>
              </w:rPr>
              <w:t>2</w:t>
            </w:r>
            <w:r w:rsidR="00A81FB0" w:rsidRPr="00C42EF6">
              <w:rPr>
                <w:bCs/>
                <w:sz w:val="28"/>
                <w:szCs w:val="28"/>
                <w:lang w:val="uk-UA"/>
              </w:rPr>
              <w:t xml:space="preserve"> р</w:t>
            </w:r>
            <w:r>
              <w:rPr>
                <w:bCs/>
                <w:sz w:val="28"/>
                <w:szCs w:val="28"/>
                <w:lang w:val="uk-UA"/>
              </w:rPr>
              <w:t>.</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вихователі, батьки ДНЗ, суспільні організації</w:t>
            </w: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5"/>
          <w:wAfter w:w="8155"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lastRenderedPageBreak/>
              <w:t>5.2</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shd w:val="clear" w:color="auto" w:fill="FFFFFF"/>
              <w:ind w:right="43"/>
              <w:rPr>
                <w:sz w:val="28"/>
                <w:szCs w:val="28"/>
                <w:lang w:val="uk-UA"/>
              </w:rPr>
            </w:pPr>
            <w:r w:rsidRPr="00C42EF6">
              <w:rPr>
                <w:spacing w:val="-1"/>
                <w:sz w:val="28"/>
                <w:szCs w:val="28"/>
                <w:lang w:val="uk-UA"/>
              </w:rPr>
              <w:t xml:space="preserve">Своєчасне інформування про випадки </w:t>
            </w:r>
            <w:r w:rsidRPr="00C42EF6">
              <w:rPr>
                <w:sz w:val="28"/>
                <w:szCs w:val="28"/>
                <w:lang w:val="uk-UA"/>
              </w:rPr>
              <w:t xml:space="preserve">виявлення сімей з негативними умовами для життя і виховання </w:t>
            </w:r>
            <w:r w:rsidRPr="00C42EF6">
              <w:rPr>
                <w:spacing w:val="-5"/>
                <w:sz w:val="28"/>
                <w:szCs w:val="28"/>
                <w:lang w:val="uk-UA"/>
              </w:rPr>
              <w:t>дітей</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протягом року</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pacing w:val="-1"/>
                <w:sz w:val="28"/>
                <w:szCs w:val="28"/>
                <w:lang w:val="uk-UA"/>
              </w:rPr>
            </w:pPr>
            <w:r w:rsidRPr="00C42EF6">
              <w:rPr>
                <w:spacing w:val="-1"/>
                <w:sz w:val="28"/>
                <w:szCs w:val="28"/>
                <w:lang w:val="uk-UA"/>
              </w:rPr>
              <w:t>завідувач ДНЗ,</w:t>
            </w:r>
          </w:p>
          <w:p w:rsidR="00A81FB0" w:rsidRPr="00C42EF6" w:rsidRDefault="00A81FB0" w:rsidP="00A81FB0">
            <w:pPr>
              <w:rPr>
                <w:bCs/>
                <w:sz w:val="28"/>
                <w:szCs w:val="28"/>
                <w:lang w:val="uk-UA"/>
              </w:rPr>
            </w:pPr>
            <w:r w:rsidRPr="00C42EF6">
              <w:rPr>
                <w:spacing w:val="-1"/>
                <w:sz w:val="28"/>
                <w:szCs w:val="28"/>
                <w:lang w:val="uk-UA"/>
              </w:rPr>
              <w:t xml:space="preserve">неповнолітніх  </w:t>
            </w:r>
          </w:p>
        </w:tc>
        <w:tc>
          <w:tcPr>
            <w:tcW w:w="2112" w:type="dxa"/>
            <w:gridSpan w:val="6"/>
            <w:tcBorders>
              <w:top w:val="nil"/>
            </w:tcBorders>
          </w:tcPr>
          <w:p w:rsidR="00A81FB0" w:rsidRPr="001373A8" w:rsidRDefault="00A81FB0" w:rsidP="00A81FB0">
            <w:pPr>
              <w:ind w:left="26"/>
              <w:rPr>
                <w:spacing w:val="-1"/>
                <w:sz w:val="28"/>
                <w:szCs w:val="28"/>
                <w:lang w:val="uk-UA"/>
              </w:rPr>
            </w:pPr>
            <w:r w:rsidRPr="00C42EF6">
              <w:rPr>
                <w:spacing w:val="-1"/>
                <w:sz w:val="28"/>
                <w:szCs w:val="28"/>
                <w:lang w:val="uk-UA"/>
              </w:rPr>
              <w:t xml:space="preserve">відділ освіти,  служба у справах </w:t>
            </w:r>
          </w:p>
        </w:tc>
        <w:tc>
          <w:tcPr>
            <w:tcW w:w="236" w:type="dxa"/>
            <w:tcBorders>
              <w:top w:val="nil"/>
              <w:right w:val="nil"/>
            </w:tcBorders>
            <w:shd w:val="clear" w:color="auto" w:fill="auto"/>
          </w:tcPr>
          <w:p w:rsidR="00A81FB0" w:rsidRPr="00C42EF6" w:rsidRDefault="00A81FB0" w:rsidP="00A81FB0">
            <w:pPr>
              <w:spacing w:after="200" w:line="276" w:lineRule="auto"/>
              <w:rPr>
                <w:sz w:val="28"/>
                <w:szCs w:val="28"/>
              </w:rPr>
            </w:pPr>
          </w:p>
        </w:tc>
      </w:tr>
      <w:tr w:rsidR="00A81FB0" w:rsidRPr="00C42EF6" w:rsidTr="00A81FB0">
        <w:trPr>
          <w:gridAfter w:val="6"/>
          <w:wAfter w:w="8391"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5.3</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shd w:val="clear" w:color="auto" w:fill="FFFFFF"/>
              <w:ind w:right="43"/>
              <w:rPr>
                <w:spacing w:val="-1"/>
                <w:sz w:val="28"/>
                <w:szCs w:val="28"/>
                <w:lang w:val="uk-UA"/>
              </w:rPr>
            </w:pPr>
            <w:r w:rsidRPr="00C42EF6">
              <w:rPr>
                <w:sz w:val="28"/>
                <w:szCs w:val="28"/>
                <w:lang w:val="uk-UA"/>
              </w:rPr>
              <w:t>Допомога щодо  роботи з батьками  по захисту прав і гідності дітей</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постійно</w:t>
            </w:r>
          </w:p>
        </w:tc>
        <w:tc>
          <w:tcPr>
            <w:tcW w:w="3242" w:type="dxa"/>
            <w:tcBorders>
              <w:top w:val="single" w:sz="4" w:space="0" w:color="auto"/>
              <w:left w:val="single" w:sz="4" w:space="0" w:color="auto"/>
              <w:bottom w:val="single" w:sz="4" w:space="0" w:color="auto"/>
              <w:right w:val="single" w:sz="4" w:space="0" w:color="auto"/>
            </w:tcBorders>
            <w:hideMark/>
          </w:tcPr>
          <w:p w:rsidR="00A81FB0" w:rsidRDefault="00A81FB0" w:rsidP="00A81FB0">
            <w:pPr>
              <w:rPr>
                <w:bCs/>
                <w:sz w:val="28"/>
                <w:szCs w:val="28"/>
                <w:lang w:val="uk-UA"/>
              </w:rPr>
            </w:pPr>
            <w:r w:rsidRPr="00C42EF6">
              <w:rPr>
                <w:bCs/>
                <w:sz w:val="28"/>
                <w:szCs w:val="28"/>
                <w:lang w:val="uk-UA"/>
              </w:rPr>
              <w:t xml:space="preserve">вихователі та батьки всіх вікових груп </w:t>
            </w:r>
          </w:p>
          <w:p w:rsidR="00A81FB0" w:rsidRPr="00C42EF6" w:rsidRDefault="00A81FB0" w:rsidP="00A81FB0">
            <w:pPr>
              <w:rPr>
                <w:bCs/>
                <w:sz w:val="28"/>
                <w:szCs w:val="28"/>
                <w:lang w:val="uk-UA"/>
              </w:rPr>
            </w:pP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spacing w:val="1"/>
                <w:sz w:val="28"/>
                <w:szCs w:val="28"/>
                <w:lang w:val="uk-UA"/>
              </w:rPr>
            </w:pPr>
          </w:p>
        </w:tc>
      </w:tr>
      <w:tr w:rsidR="00A81FB0" w:rsidRPr="00C42EF6" w:rsidTr="00A81FB0">
        <w:trPr>
          <w:gridAfter w:val="6"/>
          <w:wAfter w:w="8391"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5.4</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1373A8" w:rsidRDefault="00A81FB0" w:rsidP="00A81FB0">
            <w:pPr>
              <w:shd w:val="clear" w:color="auto" w:fill="FFFFFF"/>
              <w:ind w:right="43"/>
              <w:rPr>
                <w:bCs/>
                <w:sz w:val="28"/>
                <w:szCs w:val="28"/>
                <w:lang w:val="uk-UA"/>
              </w:rPr>
            </w:pPr>
            <w:r w:rsidRPr="00C42EF6">
              <w:rPr>
                <w:sz w:val="28"/>
                <w:szCs w:val="28"/>
                <w:lang w:val="uk-UA"/>
              </w:rPr>
              <w:t xml:space="preserve">Висвітлення роботи в </w:t>
            </w:r>
            <w:r w:rsidRPr="00C42EF6">
              <w:rPr>
                <w:bCs/>
                <w:sz w:val="28"/>
                <w:szCs w:val="28"/>
                <w:lang w:val="uk-UA"/>
              </w:rPr>
              <w:t>презентаціях, фото звітах</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01.09.2021-31.05.2022</w:t>
            </w:r>
            <w:r w:rsidR="00A81FB0" w:rsidRPr="00C42EF6">
              <w:rPr>
                <w:bCs/>
                <w:sz w:val="28"/>
                <w:szCs w:val="28"/>
                <w:lang w:val="uk-UA"/>
              </w:rPr>
              <w:t>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sz w:val="28"/>
                <w:szCs w:val="28"/>
                <w:lang w:val="uk-UA"/>
              </w:rPr>
              <w:t>сайт ДНЗ</w:t>
            </w: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sz w:val="28"/>
                <w:szCs w:val="28"/>
                <w:lang w:val="uk-UA"/>
              </w:rPr>
            </w:pPr>
          </w:p>
        </w:tc>
      </w:tr>
      <w:tr w:rsidR="00A81FB0" w:rsidRPr="00C42EF6" w:rsidTr="00A81FB0">
        <w:trPr>
          <w:gridAfter w:val="6"/>
          <w:wAfter w:w="8391"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5.5</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spacing w:before="100" w:beforeAutospacing="1" w:after="100" w:afterAutospacing="1"/>
              <w:rPr>
                <w:sz w:val="28"/>
                <w:szCs w:val="28"/>
              </w:rPr>
            </w:pPr>
            <w:r w:rsidRPr="00C42EF6">
              <w:rPr>
                <w:sz w:val="28"/>
                <w:szCs w:val="28"/>
                <w:lang w:val="uk-UA"/>
              </w:rPr>
              <w:t xml:space="preserve"> Проходження педпрактики студентами відділення соціальної роботи на базі ДНЗ </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 xml:space="preserve">вересень 2021- травень 2022 </w:t>
            </w:r>
            <w:r w:rsidR="00A81FB0" w:rsidRPr="00C42EF6">
              <w:rPr>
                <w:bCs/>
                <w:sz w:val="28"/>
                <w:szCs w:val="28"/>
                <w:lang w:val="uk-UA"/>
              </w:rPr>
              <w:t>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 xml:space="preserve">УГПК </w:t>
            </w:r>
          </w:p>
          <w:p w:rsidR="00A81FB0" w:rsidRDefault="00A81FB0" w:rsidP="00A81FB0">
            <w:pPr>
              <w:rPr>
                <w:sz w:val="28"/>
                <w:szCs w:val="28"/>
                <w:lang w:val="uk-UA"/>
              </w:rPr>
            </w:pPr>
            <w:r w:rsidRPr="00C42EF6">
              <w:rPr>
                <w:sz w:val="28"/>
                <w:szCs w:val="28"/>
                <w:lang w:val="uk-UA"/>
              </w:rPr>
              <w:t>ім. Т. Г. Шевченка</w:t>
            </w:r>
          </w:p>
          <w:p w:rsidR="00A81FB0" w:rsidRPr="00C42EF6" w:rsidRDefault="00A81FB0" w:rsidP="00A81FB0">
            <w:pPr>
              <w:rPr>
                <w:bCs/>
                <w:sz w:val="28"/>
                <w:szCs w:val="28"/>
                <w:lang w:val="uk-UA"/>
              </w:rPr>
            </w:pP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sz w:val="28"/>
                <w:szCs w:val="28"/>
                <w:lang w:val="uk-UA"/>
              </w:rPr>
            </w:pPr>
          </w:p>
        </w:tc>
      </w:tr>
      <w:tr w:rsidR="00A81FB0" w:rsidRPr="00C42EF6" w:rsidTr="00A81FB0">
        <w:trPr>
          <w:gridAfter w:val="6"/>
          <w:wAfter w:w="8391" w:type="dxa"/>
          <w:trHeight w:val="638"/>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5.6</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shd w:val="clear" w:color="auto" w:fill="FFFFFF"/>
              <w:ind w:right="5" w:firstLine="10"/>
              <w:rPr>
                <w:spacing w:val="-3"/>
                <w:sz w:val="28"/>
                <w:szCs w:val="28"/>
                <w:lang w:val="uk-UA"/>
              </w:rPr>
            </w:pPr>
            <w:r w:rsidRPr="00C42EF6">
              <w:rPr>
                <w:spacing w:val="-3"/>
                <w:sz w:val="28"/>
                <w:szCs w:val="28"/>
                <w:lang w:val="uk-UA"/>
              </w:rPr>
              <w:t>Робота  з питань правового виховання і захисту дітей дошкільного віку</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жовтень 2021 – травень 2022</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працівники дошкільного закладу і батьки</w:t>
            </w: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6"/>
          <w:wAfter w:w="8391" w:type="dxa"/>
          <w:trHeight w:val="243"/>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5.7</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shd w:val="clear" w:color="auto" w:fill="FFFFFF"/>
              <w:ind w:right="5"/>
              <w:rPr>
                <w:sz w:val="28"/>
                <w:szCs w:val="28"/>
                <w:lang w:val="uk-UA"/>
              </w:rPr>
            </w:pPr>
            <w:r w:rsidRPr="00C42EF6">
              <w:rPr>
                <w:sz w:val="28"/>
                <w:szCs w:val="28"/>
                <w:lang w:val="uk-UA"/>
              </w:rPr>
              <w:t xml:space="preserve">Продовжувати підтримувати дієвий </w:t>
            </w:r>
            <w:r w:rsidRPr="00C42EF6">
              <w:rPr>
                <w:spacing w:val="1"/>
                <w:sz w:val="28"/>
                <w:szCs w:val="28"/>
                <w:lang w:val="uk-UA"/>
              </w:rPr>
              <w:t xml:space="preserve">зв'язок з лабораторією дошкільного виховання  і кафедрою соціальної </w:t>
            </w:r>
            <w:r w:rsidRPr="00C42EF6">
              <w:rPr>
                <w:sz w:val="28"/>
                <w:szCs w:val="28"/>
                <w:lang w:val="uk-UA"/>
              </w:rPr>
              <w:t>педагогіки УДПУ</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03.09.2021-31.05.2022</w:t>
            </w:r>
            <w:r w:rsidR="00A81FB0" w:rsidRPr="00C42EF6">
              <w:rPr>
                <w:bCs/>
                <w:sz w:val="28"/>
                <w:szCs w:val="28"/>
                <w:lang w:val="uk-UA"/>
              </w:rPr>
              <w:t>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викладачі УДПУ</w:t>
            </w: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6"/>
          <w:wAfter w:w="8391" w:type="dxa"/>
          <w:trHeight w:val="1309"/>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5.8</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Оформлення опитувальника для самостійного визначення батьками рівня готовності дитини до шкільного навчання</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17-21.05.2022</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батьки старшої групи </w:t>
            </w: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6"/>
          <w:wAfter w:w="8391" w:type="dxa"/>
          <w:trHeight w:val="299"/>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5.9</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Взаємодія з організаціями, які надають</w:t>
            </w:r>
          </w:p>
          <w:p w:rsidR="00A81FB0" w:rsidRPr="00C42EF6" w:rsidRDefault="00A81FB0" w:rsidP="00A81FB0">
            <w:pPr>
              <w:rPr>
                <w:bCs/>
                <w:sz w:val="28"/>
                <w:szCs w:val="28"/>
                <w:lang w:val="uk-UA"/>
              </w:rPr>
            </w:pPr>
            <w:r w:rsidRPr="00C42EF6">
              <w:rPr>
                <w:bCs/>
                <w:sz w:val="28"/>
                <w:szCs w:val="28"/>
                <w:lang w:val="uk-UA"/>
              </w:rPr>
              <w:t>соціальну допомогу багатодітним, малозабезпеченим, неповним сім’ям та тим які тимчасово переселені із зони АТО</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постійно</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Відділ у справах сім'ї та молоді, Управління праці та соціального захисту населення, Відділ освіти </w:t>
            </w: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6"/>
          <w:wAfter w:w="8391" w:type="dxa"/>
        </w:trPr>
        <w:tc>
          <w:tcPr>
            <w:tcW w:w="14774" w:type="dxa"/>
            <w:gridSpan w:val="12"/>
            <w:tcBorders>
              <w:top w:val="single" w:sz="4" w:space="0" w:color="auto"/>
              <w:left w:val="nil"/>
              <w:bottom w:val="single" w:sz="4" w:space="0" w:color="auto"/>
              <w:right w:val="nil"/>
            </w:tcBorders>
            <w:hideMark/>
          </w:tcPr>
          <w:p w:rsidR="00A81FB0" w:rsidRPr="00C42EF6" w:rsidRDefault="00A81FB0" w:rsidP="00A81FB0">
            <w:pPr>
              <w:rPr>
                <w:b/>
                <w:bCs/>
                <w:sz w:val="28"/>
                <w:szCs w:val="28"/>
                <w:lang w:val="uk-UA"/>
              </w:rPr>
            </w:pPr>
          </w:p>
          <w:p w:rsidR="00A81FB0" w:rsidRPr="00C42EF6" w:rsidRDefault="00A81FB0" w:rsidP="00A81FB0">
            <w:pPr>
              <w:jc w:val="center"/>
              <w:rPr>
                <w:b/>
                <w:bCs/>
                <w:sz w:val="28"/>
                <w:szCs w:val="28"/>
                <w:lang w:val="uk-UA"/>
              </w:rPr>
            </w:pPr>
            <w:r w:rsidRPr="00C42EF6">
              <w:rPr>
                <w:b/>
                <w:bCs/>
                <w:sz w:val="28"/>
                <w:szCs w:val="28"/>
                <w:lang w:val="en-US"/>
              </w:rPr>
              <w:t>VI</w:t>
            </w:r>
            <w:r w:rsidRPr="00C42EF6">
              <w:rPr>
                <w:b/>
                <w:bCs/>
                <w:sz w:val="28"/>
                <w:szCs w:val="28"/>
                <w:lang w:val="uk-UA"/>
              </w:rPr>
              <w:t>. ПРОСВІТА</w:t>
            </w:r>
          </w:p>
          <w:p w:rsidR="00A81FB0" w:rsidRPr="00C42EF6" w:rsidRDefault="00A81FB0" w:rsidP="00A81FB0">
            <w:pPr>
              <w:rPr>
                <w:b/>
                <w:bCs/>
                <w:sz w:val="28"/>
                <w:szCs w:val="28"/>
                <w:lang w:val="uk-UA"/>
              </w:rPr>
            </w:pPr>
          </w:p>
        </w:tc>
      </w:tr>
      <w:tr w:rsidR="00A81FB0" w:rsidRPr="00C42EF6" w:rsidTr="00A81FB0">
        <w:trPr>
          <w:gridAfter w:val="6"/>
          <w:wAfter w:w="8391" w:type="dxa"/>
          <w:trHeight w:val="966"/>
        </w:trPr>
        <w:tc>
          <w:tcPr>
            <w:tcW w:w="706" w:type="dxa"/>
            <w:tcBorders>
              <w:top w:val="single" w:sz="4" w:space="0" w:color="auto"/>
              <w:left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lastRenderedPageBreak/>
              <w:t>6.1</w:t>
            </w:r>
          </w:p>
        </w:tc>
        <w:tc>
          <w:tcPr>
            <w:tcW w:w="5759" w:type="dxa"/>
            <w:gridSpan w:val="3"/>
            <w:tcBorders>
              <w:top w:val="single" w:sz="4" w:space="0" w:color="auto"/>
              <w:left w:val="single" w:sz="4" w:space="0" w:color="auto"/>
              <w:right w:val="single" w:sz="4" w:space="0" w:color="auto"/>
            </w:tcBorders>
            <w:hideMark/>
          </w:tcPr>
          <w:p w:rsidR="00A81FB0" w:rsidRPr="00C42EF6" w:rsidRDefault="00A81FB0" w:rsidP="00A81FB0">
            <w:pPr>
              <w:shd w:val="clear" w:color="auto" w:fill="FFFFFF"/>
              <w:ind w:right="5"/>
              <w:rPr>
                <w:sz w:val="28"/>
                <w:szCs w:val="28"/>
                <w:lang w:val="uk-UA"/>
              </w:rPr>
            </w:pPr>
            <w:r w:rsidRPr="00C42EF6">
              <w:rPr>
                <w:sz w:val="28"/>
                <w:szCs w:val="28"/>
                <w:lang w:val="uk-UA"/>
              </w:rPr>
              <w:t xml:space="preserve">Систематично вивчати позитивний </w:t>
            </w:r>
            <w:r w:rsidRPr="00C42EF6">
              <w:rPr>
                <w:spacing w:val="-1"/>
                <w:sz w:val="28"/>
                <w:szCs w:val="28"/>
                <w:lang w:val="uk-UA"/>
              </w:rPr>
              <w:t xml:space="preserve">педагогічний досвід соціальної роботи </w:t>
            </w:r>
            <w:r w:rsidRPr="00C42EF6">
              <w:rPr>
                <w:sz w:val="28"/>
                <w:szCs w:val="28"/>
                <w:lang w:val="uk-UA"/>
              </w:rPr>
              <w:t xml:space="preserve">та впроваджувати його в практичній роботі </w:t>
            </w:r>
          </w:p>
        </w:tc>
        <w:tc>
          <w:tcPr>
            <w:tcW w:w="2955" w:type="dxa"/>
            <w:tcBorders>
              <w:top w:val="single" w:sz="4" w:space="0" w:color="auto"/>
              <w:left w:val="single" w:sz="4" w:space="0" w:color="auto"/>
              <w:right w:val="single" w:sz="4" w:space="0" w:color="auto"/>
            </w:tcBorders>
            <w:hideMark/>
          </w:tcPr>
          <w:p w:rsidR="00A81FB0" w:rsidRPr="00C42EF6" w:rsidRDefault="00A81FB0" w:rsidP="00A81FB0">
            <w:pPr>
              <w:tabs>
                <w:tab w:val="left" w:pos="3"/>
              </w:tabs>
              <w:rPr>
                <w:bCs/>
                <w:sz w:val="28"/>
                <w:szCs w:val="28"/>
                <w:lang w:val="uk-UA"/>
              </w:rPr>
            </w:pPr>
            <w:r w:rsidRPr="00C42EF6">
              <w:rPr>
                <w:bCs/>
                <w:sz w:val="28"/>
                <w:szCs w:val="28"/>
                <w:lang w:val="uk-UA"/>
              </w:rPr>
              <w:tab/>
            </w:r>
            <w:r w:rsidR="006C4C5A">
              <w:rPr>
                <w:bCs/>
                <w:sz w:val="28"/>
                <w:szCs w:val="28"/>
                <w:lang w:val="uk-UA"/>
              </w:rPr>
              <w:t>01.09.2021-31.05.2022</w:t>
            </w:r>
            <w:r w:rsidRPr="00C42EF6">
              <w:rPr>
                <w:bCs/>
                <w:sz w:val="28"/>
                <w:szCs w:val="28"/>
                <w:lang w:val="uk-UA"/>
              </w:rPr>
              <w:t>р.</w:t>
            </w:r>
          </w:p>
        </w:tc>
        <w:tc>
          <w:tcPr>
            <w:tcW w:w="3242" w:type="dxa"/>
            <w:tcBorders>
              <w:top w:val="single" w:sz="4" w:space="0" w:color="auto"/>
              <w:left w:val="single" w:sz="4" w:space="0" w:color="auto"/>
              <w:right w:val="single" w:sz="4" w:space="0" w:color="auto"/>
            </w:tcBorders>
            <w:hideMark/>
          </w:tcPr>
          <w:p w:rsidR="00A81FB0" w:rsidRPr="00C42EF6" w:rsidRDefault="00A81FB0" w:rsidP="00A81FB0">
            <w:pPr>
              <w:rPr>
                <w:bCs/>
                <w:sz w:val="28"/>
                <w:szCs w:val="28"/>
                <w:lang w:val="uk-UA"/>
              </w:rPr>
            </w:pPr>
            <w:r w:rsidRPr="00C42EF6">
              <w:rPr>
                <w:sz w:val="28"/>
                <w:szCs w:val="28"/>
                <w:lang w:val="uk-UA"/>
              </w:rPr>
              <w:t xml:space="preserve"> сім'ї дітей ДНЗ, </w:t>
            </w:r>
          </w:p>
        </w:tc>
        <w:tc>
          <w:tcPr>
            <w:tcW w:w="2112" w:type="dxa"/>
            <w:gridSpan w:val="6"/>
            <w:tcBorders>
              <w:top w:val="single" w:sz="4" w:space="0" w:color="auto"/>
              <w:left w:val="single" w:sz="4" w:space="0" w:color="auto"/>
              <w:right w:val="single" w:sz="4" w:space="0" w:color="auto"/>
            </w:tcBorders>
          </w:tcPr>
          <w:p w:rsidR="00A81FB0" w:rsidRPr="00C42EF6" w:rsidRDefault="00A81FB0" w:rsidP="00A81FB0">
            <w:pPr>
              <w:rPr>
                <w:sz w:val="28"/>
                <w:szCs w:val="28"/>
                <w:lang w:val="uk-UA"/>
              </w:rPr>
            </w:pPr>
          </w:p>
        </w:tc>
      </w:tr>
      <w:tr w:rsidR="00A81FB0" w:rsidRPr="00C42EF6" w:rsidTr="00A81FB0">
        <w:trPr>
          <w:gridAfter w:val="6"/>
          <w:wAfter w:w="8391"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6.2</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shd w:val="clear" w:color="auto" w:fill="FFFFFF"/>
              <w:ind w:right="5"/>
              <w:rPr>
                <w:spacing w:val="-1"/>
                <w:sz w:val="28"/>
                <w:szCs w:val="28"/>
                <w:lang w:val="uk-UA"/>
              </w:rPr>
            </w:pPr>
            <w:r w:rsidRPr="00C42EF6">
              <w:rPr>
                <w:sz w:val="28"/>
                <w:szCs w:val="28"/>
                <w:lang w:val="uk-UA"/>
              </w:rPr>
              <w:t xml:space="preserve">Підібрати інформативні матеріали «До відома </w:t>
            </w:r>
            <w:r w:rsidRPr="00C42EF6">
              <w:rPr>
                <w:spacing w:val="-1"/>
                <w:sz w:val="28"/>
                <w:szCs w:val="28"/>
                <w:lang w:val="uk-UA"/>
              </w:rPr>
              <w:t>батьків та педагогів»</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вересень – грудень 2021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sz w:val="28"/>
                <w:szCs w:val="28"/>
                <w:lang w:val="uk-UA"/>
              </w:rPr>
              <w:t>педагоги,батьки ДНЗ</w:t>
            </w: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sz w:val="28"/>
                <w:szCs w:val="28"/>
                <w:lang w:val="uk-UA"/>
              </w:rPr>
            </w:pPr>
          </w:p>
        </w:tc>
      </w:tr>
      <w:tr w:rsidR="00A81FB0" w:rsidRPr="00C42EF6" w:rsidTr="00A81FB0">
        <w:trPr>
          <w:gridAfter w:val="6"/>
          <w:wAfter w:w="8391" w:type="dxa"/>
          <w:trHeight w:val="667"/>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6.3</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bCs/>
                <w:sz w:val="28"/>
                <w:szCs w:val="28"/>
                <w:lang w:val="uk-UA"/>
              </w:rPr>
              <w:t xml:space="preserve">Кругли стіл </w:t>
            </w:r>
            <w:r w:rsidRPr="00C42EF6">
              <w:rPr>
                <w:sz w:val="28"/>
                <w:szCs w:val="28"/>
                <w:lang w:val="uk-UA"/>
              </w:rPr>
              <w:t>«Система дошкільної освіти Німеччини»(д.в.11-18)</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23.10.2021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вихователі всіх вікових груп</w:t>
            </w: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6"/>
          <w:wAfter w:w="8391" w:type="dxa"/>
          <w:trHeight w:val="213"/>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6.4</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Робота з сім`ями, діти яких знаходяться на соціально-педагогічному патронаті </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6C4C5A" w:rsidP="00A81FB0">
            <w:pPr>
              <w:rPr>
                <w:bCs/>
                <w:sz w:val="28"/>
                <w:szCs w:val="28"/>
                <w:lang w:val="uk-UA"/>
              </w:rPr>
            </w:pPr>
            <w:r>
              <w:rPr>
                <w:bCs/>
                <w:sz w:val="28"/>
                <w:szCs w:val="28"/>
                <w:lang w:val="uk-UA"/>
              </w:rPr>
              <w:t>01.09.2021-31.05.2022</w:t>
            </w:r>
            <w:r w:rsidR="00A81FB0" w:rsidRPr="00C42EF6">
              <w:rPr>
                <w:bCs/>
                <w:sz w:val="28"/>
                <w:szCs w:val="28"/>
                <w:lang w:val="uk-UA"/>
              </w:rPr>
              <w:t>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 xml:space="preserve">діти та їх батьки </w:t>
            </w: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6"/>
          <w:wAfter w:w="8391" w:type="dxa"/>
          <w:trHeight w:val="273"/>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6.5</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Default="00A81FB0" w:rsidP="00A81FB0">
            <w:pPr>
              <w:rPr>
                <w:bCs/>
                <w:sz w:val="28"/>
                <w:szCs w:val="28"/>
                <w:lang w:val="uk-UA"/>
              </w:rPr>
            </w:pPr>
            <w:r w:rsidRPr="00C42EF6">
              <w:rPr>
                <w:bCs/>
                <w:sz w:val="28"/>
                <w:szCs w:val="28"/>
                <w:lang w:val="uk-UA"/>
              </w:rPr>
              <w:t>Виступи на батьківських зборах: «Домашнє і суспільне виховання: переваги і</w:t>
            </w:r>
            <w:r>
              <w:rPr>
                <w:bCs/>
                <w:sz w:val="28"/>
                <w:szCs w:val="28"/>
                <w:lang w:val="uk-UA"/>
              </w:rPr>
              <w:t xml:space="preserve"> </w:t>
            </w:r>
            <w:r w:rsidRPr="00C42EF6">
              <w:rPr>
                <w:bCs/>
                <w:sz w:val="28"/>
                <w:szCs w:val="28"/>
                <w:lang w:val="uk-UA"/>
              </w:rPr>
              <w:t>недоліки»; «Моральне виховання. Вчимося на чужих помилках.»(тестування дітей)</w:t>
            </w:r>
          </w:p>
          <w:p w:rsidR="00A81FB0" w:rsidRPr="00C42EF6" w:rsidRDefault="00A81FB0" w:rsidP="00A81FB0">
            <w:pPr>
              <w:rPr>
                <w:bCs/>
                <w:sz w:val="28"/>
                <w:szCs w:val="28"/>
                <w:lang w:val="uk-UA"/>
              </w:rPr>
            </w:pP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p>
          <w:p w:rsidR="00A81FB0" w:rsidRPr="00C42EF6" w:rsidRDefault="006C4C5A" w:rsidP="00A81FB0">
            <w:pPr>
              <w:rPr>
                <w:bCs/>
                <w:sz w:val="28"/>
                <w:szCs w:val="28"/>
                <w:lang w:val="uk-UA"/>
              </w:rPr>
            </w:pPr>
            <w:r>
              <w:rPr>
                <w:bCs/>
                <w:sz w:val="28"/>
                <w:szCs w:val="28"/>
                <w:lang w:val="uk-UA"/>
              </w:rPr>
              <w:t>09.11.2021</w:t>
            </w:r>
            <w:r w:rsidR="00A81FB0" w:rsidRPr="00C42EF6">
              <w:rPr>
                <w:bCs/>
                <w:sz w:val="28"/>
                <w:szCs w:val="28"/>
                <w:lang w:val="uk-UA"/>
              </w:rPr>
              <w:t xml:space="preserve"> р.</w:t>
            </w:r>
          </w:p>
          <w:p w:rsidR="00A81FB0" w:rsidRPr="00C42EF6" w:rsidRDefault="006C4C5A" w:rsidP="00A81FB0">
            <w:pPr>
              <w:rPr>
                <w:bCs/>
                <w:sz w:val="28"/>
                <w:szCs w:val="28"/>
                <w:lang w:val="uk-UA"/>
              </w:rPr>
            </w:pPr>
            <w:r>
              <w:rPr>
                <w:bCs/>
                <w:sz w:val="28"/>
                <w:szCs w:val="28"/>
                <w:lang w:val="uk-UA"/>
              </w:rPr>
              <w:t>03.12.2021</w:t>
            </w:r>
            <w:r w:rsidR="00A81FB0"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sz w:val="28"/>
                <w:szCs w:val="28"/>
                <w:lang w:val="uk-UA"/>
              </w:rPr>
            </w:pPr>
            <w:r w:rsidRPr="00C42EF6">
              <w:rPr>
                <w:sz w:val="28"/>
                <w:szCs w:val="28"/>
                <w:lang w:val="uk-UA"/>
              </w:rPr>
              <w:t>батьки дітей: середня група;</w:t>
            </w:r>
          </w:p>
          <w:p w:rsidR="00A81FB0" w:rsidRPr="00C42EF6" w:rsidRDefault="00A81FB0" w:rsidP="00A81FB0">
            <w:pPr>
              <w:rPr>
                <w:sz w:val="28"/>
                <w:szCs w:val="28"/>
                <w:lang w:val="uk-UA"/>
              </w:rPr>
            </w:pPr>
            <w:r w:rsidRPr="00C42EF6">
              <w:rPr>
                <w:sz w:val="28"/>
                <w:szCs w:val="28"/>
                <w:lang w:val="uk-UA"/>
              </w:rPr>
              <w:t>старша група.</w:t>
            </w: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sz w:val="28"/>
                <w:szCs w:val="28"/>
                <w:lang w:val="uk-UA"/>
              </w:rPr>
            </w:pPr>
          </w:p>
        </w:tc>
      </w:tr>
      <w:tr w:rsidR="00A81FB0" w:rsidRPr="00C42EF6" w:rsidTr="00A81FB0">
        <w:trPr>
          <w:gridAfter w:val="6"/>
          <w:wAfter w:w="8391"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6.6</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Default="00A81FB0" w:rsidP="00A81FB0">
            <w:pPr>
              <w:rPr>
                <w:bCs/>
                <w:sz w:val="28"/>
                <w:szCs w:val="28"/>
                <w:lang w:val="uk-UA"/>
              </w:rPr>
            </w:pPr>
            <w:r w:rsidRPr="00C42EF6">
              <w:rPr>
                <w:bCs/>
                <w:sz w:val="28"/>
                <w:szCs w:val="28"/>
                <w:lang w:val="uk-UA"/>
              </w:rPr>
              <w:t>Лекторій у рамках проведення «Дня відкритих дверей» : «Виховання дітей – справа спільна»</w:t>
            </w:r>
          </w:p>
          <w:p w:rsidR="00A81FB0" w:rsidRPr="00C42EF6" w:rsidRDefault="00A81FB0" w:rsidP="00A81FB0">
            <w:pPr>
              <w:rPr>
                <w:bCs/>
                <w:sz w:val="28"/>
                <w:szCs w:val="28"/>
                <w:lang w:val="uk-UA"/>
              </w:rPr>
            </w:pP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Pr>
                <w:bCs/>
                <w:sz w:val="28"/>
                <w:szCs w:val="28"/>
                <w:lang w:val="uk-UA"/>
              </w:rPr>
              <w:t>24.</w:t>
            </w:r>
            <w:r w:rsidR="006C4C5A">
              <w:rPr>
                <w:bCs/>
                <w:sz w:val="28"/>
                <w:szCs w:val="28"/>
                <w:lang w:val="uk-UA"/>
              </w:rPr>
              <w:t>09.2021</w:t>
            </w:r>
            <w:r w:rsidRPr="00C42EF6">
              <w:rPr>
                <w:bCs/>
                <w:sz w:val="28"/>
                <w:szCs w:val="28"/>
                <w:lang w:val="uk-UA"/>
              </w:rPr>
              <w:t xml:space="preserve"> р.</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батьки вікових груп ДНЗ</w:t>
            </w: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r w:rsidR="00A81FB0" w:rsidRPr="00C42EF6" w:rsidTr="00A81FB0">
        <w:trPr>
          <w:gridAfter w:val="6"/>
          <w:wAfter w:w="8391" w:type="dxa"/>
        </w:trPr>
        <w:tc>
          <w:tcPr>
            <w:tcW w:w="706"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6.7</w:t>
            </w:r>
          </w:p>
        </w:tc>
        <w:tc>
          <w:tcPr>
            <w:tcW w:w="5759" w:type="dxa"/>
            <w:gridSpan w:val="3"/>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Виступи на семінарах, методичних об'єднаннях, педагогічних радах</w:t>
            </w:r>
          </w:p>
        </w:tc>
        <w:tc>
          <w:tcPr>
            <w:tcW w:w="2955"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за планом ДНЗ</w:t>
            </w:r>
          </w:p>
        </w:tc>
        <w:tc>
          <w:tcPr>
            <w:tcW w:w="3242" w:type="dxa"/>
            <w:tcBorders>
              <w:top w:val="single" w:sz="4" w:space="0" w:color="auto"/>
              <w:left w:val="single" w:sz="4" w:space="0" w:color="auto"/>
              <w:bottom w:val="single" w:sz="4" w:space="0" w:color="auto"/>
              <w:right w:val="single" w:sz="4" w:space="0" w:color="auto"/>
            </w:tcBorders>
            <w:hideMark/>
          </w:tcPr>
          <w:p w:rsidR="00A81FB0" w:rsidRPr="00C42EF6" w:rsidRDefault="00A81FB0" w:rsidP="00A81FB0">
            <w:pPr>
              <w:rPr>
                <w:bCs/>
                <w:sz w:val="28"/>
                <w:szCs w:val="28"/>
                <w:lang w:val="uk-UA"/>
              </w:rPr>
            </w:pPr>
            <w:r w:rsidRPr="00C42EF6">
              <w:rPr>
                <w:bCs/>
                <w:sz w:val="28"/>
                <w:szCs w:val="28"/>
                <w:lang w:val="uk-UA"/>
              </w:rPr>
              <w:t>педагоги</w:t>
            </w:r>
          </w:p>
        </w:tc>
        <w:tc>
          <w:tcPr>
            <w:tcW w:w="2112" w:type="dxa"/>
            <w:gridSpan w:val="6"/>
            <w:tcBorders>
              <w:top w:val="single" w:sz="4" w:space="0" w:color="auto"/>
              <w:left w:val="single" w:sz="4" w:space="0" w:color="auto"/>
              <w:bottom w:val="single" w:sz="4" w:space="0" w:color="auto"/>
              <w:right w:val="single" w:sz="4" w:space="0" w:color="auto"/>
            </w:tcBorders>
          </w:tcPr>
          <w:p w:rsidR="00A81FB0" w:rsidRPr="00C42EF6" w:rsidRDefault="00A81FB0" w:rsidP="00A81FB0">
            <w:pPr>
              <w:rPr>
                <w:bCs/>
                <w:sz w:val="28"/>
                <w:szCs w:val="28"/>
                <w:lang w:val="uk-UA"/>
              </w:rPr>
            </w:pPr>
          </w:p>
        </w:tc>
      </w:tr>
    </w:tbl>
    <w:p w:rsidR="00A81FB0" w:rsidRPr="006374C5" w:rsidRDefault="00A81FB0" w:rsidP="000C19AE">
      <w:pPr>
        <w:rPr>
          <w:b/>
          <w:sz w:val="28"/>
          <w:szCs w:val="28"/>
          <w:lang w:val="uk-UA"/>
        </w:rPr>
      </w:pPr>
      <w:r w:rsidRPr="00C42EF6">
        <w:rPr>
          <w:b/>
          <w:sz w:val="28"/>
          <w:szCs w:val="28"/>
          <w:lang w:val="en-US"/>
        </w:rPr>
        <w:t>VII</w:t>
      </w:r>
      <w:r w:rsidRPr="00C42EF6">
        <w:rPr>
          <w:sz w:val="28"/>
          <w:szCs w:val="28"/>
          <w:lang w:val="uk-UA"/>
        </w:rPr>
        <w:t xml:space="preserve">. </w:t>
      </w:r>
      <w:r w:rsidRPr="00C42EF6">
        <w:rPr>
          <w:b/>
          <w:sz w:val="28"/>
          <w:szCs w:val="28"/>
          <w:lang w:val="uk-UA"/>
        </w:rPr>
        <w:t>ОРГАНІЗАЦІЙНО-МЕТОДИЧНА, СОЦІАЛЬНО-ЗАХИСНА ФУНКЦІЇ</w:t>
      </w:r>
    </w:p>
    <w:p w:rsidR="00A81FB0" w:rsidRPr="00C42EF6" w:rsidRDefault="00A81FB0" w:rsidP="00A81FB0">
      <w:pPr>
        <w:rPr>
          <w:b/>
          <w:sz w:val="28"/>
          <w:szCs w:val="28"/>
          <w:lang w:val="uk-UA"/>
        </w:rPr>
      </w:pPr>
    </w:p>
    <w:tbl>
      <w:tblPr>
        <w:tblStyle w:val="afb"/>
        <w:tblW w:w="0" w:type="auto"/>
        <w:tblLook w:val="04A0" w:firstRow="1" w:lastRow="0" w:firstColumn="1" w:lastColumn="0" w:noHBand="0" w:noVBand="1"/>
      </w:tblPr>
      <w:tblGrid>
        <w:gridCol w:w="674"/>
        <w:gridCol w:w="5763"/>
        <w:gridCol w:w="2963"/>
        <w:gridCol w:w="3238"/>
        <w:gridCol w:w="2037"/>
      </w:tblGrid>
      <w:tr w:rsidR="00A81FB0" w:rsidRPr="00AC6EC7" w:rsidTr="00A81FB0">
        <w:tc>
          <w:tcPr>
            <w:tcW w:w="675" w:type="dxa"/>
          </w:tcPr>
          <w:p w:rsidR="00A81FB0" w:rsidRPr="00C42EF6" w:rsidRDefault="00A81FB0" w:rsidP="00A81FB0">
            <w:pPr>
              <w:rPr>
                <w:sz w:val="28"/>
                <w:szCs w:val="28"/>
                <w:lang w:val="uk-UA"/>
              </w:rPr>
            </w:pPr>
            <w:r w:rsidRPr="00C42EF6">
              <w:rPr>
                <w:sz w:val="28"/>
                <w:szCs w:val="28"/>
                <w:lang w:val="uk-UA"/>
              </w:rPr>
              <w:t>7.1</w:t>
            </w:r>
          </w:p>
        </w:tc>
        <w:tc>
          <w:tcPr>
            <w:tcW w:w="5812" w:type="dxa"/>
            <w:vAlign w:val="center"/>
          </w:tcPr>
          <w:p w:rsidR="00A81FB0" w:rsidRPr="00C42EF6" w:rsidRDefault="00A81FB0" w:rsidP="00A81FB0">
            <w:pPr>
              <w:spacing w:before="100" w:beforeAutospacing="1" w:after="100" w:afterAutospacing="1"/>
              <w:rPr>
                <w:sz w:val="28"/>
                <w:szCs w:val="28"/>
                <w:lang w:val="uk-UA"/>
              </w:rPr>
            </w:pPr>
            <w:r w:rsidRPr="00C42EF6">
              <w:rPr>
                <w:sz w:val="28"/>
                <w:szCs w:val="28"/>
                <w:lang w:val="uk-UA"/>
              </w:rPr>
              <w:t>Систематичне оформлення необхідної документації, журналу обліку роботи, ведення обліку дітей соціально-незахищеної категорії</w:t>
            </w:r>
          </w:p>
        </w:tc>
        <w:tc>
          <w:tcPr>
            <w:tcW w:w="2977" w:type="dxa"/>
          </w:tcPr>
          <w:p w:rsidR="00A81FB0" w:rsidRPr="00C42EF6" w:rsidRDefault="006C4C5A" w:rsidP="00A81FB0">
            <w:pPr>
              <w:rPr>
                <w:bCs/>
                <w:sz w:val="28"/>
                <w:szCs w:val="28"/>
                <w:lang w:val="uk-UA"/>
              </w:rPr>
            </w:pPr>
            <w:r>
              <w:rPr>
                <w:bCs/>
                <w:sz w:val="28"/>
                <w:szCs w:val="28"/>
                <w:lang w:val="uk-UA"/>
              </w:rPr>
              <w:t>01.09.2021-31.05.2022</w:t>
            </w:r>
            <w:r w:rsidR="00A81FB0" w:rsidRPr="00C42EF6">
              <w:rPr>
                <w:bCs/>
                <w:sz w:val="28"/>
                <w:szCs w:val="28"/>
                <w:lang w:val="uk-UA"/>
              </w:rPr>
              <w:t>р.</w:t>
            </w:r>
          </w:p>
        </w:tc>
        <w:tc>
          <w:tcPr>
            <w:tcW w:w="3260" w:type="dxa"/>
          </w:tcPr>
          <w:p w:rsidR="00A81FB0" w:rsidRPr="00C42EF6" w:rsidRDefault="00A81FB0" w:rsidP="00A81FB0">
            <w:pPr>
              <w:rPr>
                <w:bCs/>
                <w:sz w:val="28"/>
                <w:szCs w:val="28"/>
                <w:lang w:val="uk-UA"/>
              </w:rPr>
            </w:pPr>
            <w:r w:rsidRPr="00C42EF6">
              <w:rPr>
                <w:bCs/>
                <w:sz w:val="28"/>
                <w:szCs w:val="28"/>
                <w:lang w:val="uk-UA"/>
              </w:rPr>
              <w:t xml:space="preserve">діти та їх сім'ї ДНЗ, </w:t>
            </w:r>
          </w:p>
        </w:tc>
        <w:tc>
          <w:tcPr>
            <w:tcW w:w="2062" w:type="dxa"/>
          </w:tcPr>
          <w:p w:rsidR="00A81FB0" w:rsidRPr="00C42EF6" w:rsidRDefault="00A81FB0" w:rsidP="00A81FB0">
            <w:pPr>
              <w:rPr>
                <w:b/>
                <w:sz w:val="28"/>
                <w:szCs w:val="28"/>
                <w:lang w:val="uk-UA"/>
              </w:rPr>
            </w:pPr>
          </w:p>
        </w:tc>
      </w:tr>
      <w:tr w:rsidR="00A81FB0" w:rsidRPr="00C42EF6" w:rsidTr="00A81FB0">
        <w:tc>
          <w:tcPr>
            <w:tcW w:w="675" w:type="dxa"/>
          </w:tcPr>
          <w:p w:rsidR="00A81FB0" w:rsidRPr="00C42EF6" w:rsidRDefault="00A81FB0" w:rsidP="00A81FB0">
            <w:pPr>
              <w:rPr>
                <w:sz w:val="28"/>
                <w:szCs w:val="28"/>
                <w:lang w:val="uk-UA"/>
              </w:rPr>
            </w:pPr>
            <w:r w:rsidRPr="00C42EF6">
              <w:rPr>
                <w:sz w:val="28"/>
                <w:szCs w:val="28"/>
                <w:lang w:val="uk-UA"/>
              </w:rPr>
              <w:t>7.2</w:t>
            </w:r>
          </w:p>
        </w:tc>
        <w:tc>
          <w:tcPr>
            <w:tcW w:w="5812" w:type="dxa"/>
            <w:vAlign w:val="center"/>
          </w:tcPr>
          <w:p w:rsidR="00A81FB0" w:rsidRPr="00C42EF6" w:rsidRDefault="00A81FB0" w:rsidP="00A81FB0">
            <w:pPr>
              <w:spacing w:before="100" w:beforeAutospacing="1" w:after="100" w:afterAutospacing="1"/>
              <w:rPr>
                <w:sz w:val="28"/>
                <w:szCs w:val="28"/>
                <w:lang w:val="uk-UA"/>
              </w:rPr>
            </w:pPr>
            <w:r w:rsidRPr="00C42EF6">
              <w:rPr>
                <w:sz w:val="28"/>
                <w:szCs w:val="28"/>
                <w:lang w:val="uk-UA"/>
              </w:rPr>
              <w:t>Оновлення та використання соціально-</w:t>
            </w:r>
            <w:r w:rsidRPr="00C42EF6">
              <w:rPr>
                <w:sz w:val="28"/>
                <w:szCs w:val="28"/>
                <w:lang w:val="uk-UA"/>
              </w:rPr>
              <w:lastRenderedPageBreak/>
              <w:t>педагогічного інструментарію: анкети, методики, діагностики, лекційні матеріали, консультації</w:t>
            </w:r>
          </w:p>
        </w:tc>
        <w:tc>
          <w:tcPr>
            <w:tcW w:w="2977" w:type="dxa"/>
          </w:tcPr>
          <w:p w:rsidR="00A81FB0" w:rsidRPr="00C42EF6" w:rsidRDefault="00A81FB0" w:rsidP="00A81FB0">
            <w:pPr>
              <w:rPr>
                <w:bCs/>
                <w:sz w:val="28"/>
                <w:szCs w:val="28"/>
                <w:lang w:val="uk-UA"/>
              </w:rPr>
            </w:pPr>
            <w:r>
              <w:rPr>
                <w:bCs/>
                <w:sz w:val="28"/>
                <w:szCs w:val="28"/>
                <w:lang w:val="uk-UA"/>
              </w:rPr>
              <w:lastRenderedPageBreak/>
              <w:t>вересень 202</w:t>
            </w:r>
            <w:r w:rsidR="006C4C5A">
              <w:rPr>
                <w:bCs/>
                <w:sz w:val="28"/>
                <w:szCs w:val="28"/>
                <w:lang w:val="uk-UA"/>
              </w:rPr>
              <w:t>1</w:t>
            </w:r>
            <w:r w:rsidRPr="00C42EF6">
              <w:rPr>
                <w:bCs/>
                <w:sz w:val="28"/>
                <w:szCs w:val="28"/>
                <w:lang w:val="uk-UA"/>
              </w:rPr>
              <w:t xml:space="preserve"> –</w:t>
            </w:r>
          </w:p>
          <w:p w:rsidR="00A81FB0" w:rsidRPr="00C42EF6" w:rsidRDefault="006C4C5A" w:rsidP="00A81FB0">
            <w:pPr>
              <w:rPr>
                <w:bCs/>
                <w:sz w:val="28"/>
                <w:szCs w:val="28"/>
                <w:lang w:val="uk-UA"/>
              </w:rPr>
            </w:pPr>
            <w:r>
              <w:rPr>
                <w:bCs/>
                <w:sz w:val="28"/>
                <w:szCs w:val="28"/>
                <w:lang w:val="uk-UA"/>
              </w:rPr>
              <w:lastRenderedPageBreak/>
              <w:t>травень 2022</w:t>
            </w:r>
            <w:r w:rsidR="00A81FB0" w:rsidRPr="00C42EF6">
              <w:rPr>
                <w:bCs/>
                <w:sz w:val="28"/>
                <w:szCs w:val="28"/>
                <w:lang w:val="uk-UA"/>
              </w:rPr>
              <w:t>р.</w:t>
            </w:r>
          </w:p>
        </w:tc>
        <w:tc>
          <w:tcPr>
            <w:tcW w:w="3260" w:type="dxa"/>
          </w:tcPr>
          <w:p w:rsidR="00A81FB0" w:rsidRPr="00C42EF6" w:rsidRDefault="00A81FB0" w:rsidP="00A81FB0">
            <w:pPr>
              <w:rPr>
                <w:bCs/>
                <w:sz w:val="28"/>
                <w:szCs w:val="28"/>
                <w:lang w:val="uk-UA"/>
              </w:rPr>
            </w:pPr>
            <w:r w:rsidRPr="00C42EF6">
              <w:rPr>
                <w:bCs/>
                <w:sz w:val="28"/>
                <w:szCs w:val="28"/>
                <w:lang w:val="uk-UA"/>
              </w:rPr>
              <w:lastRenderedPageBreak/>
              <w:t xml:space="preserve">діти ДНЗ </w:t>
            </w:r>
          </w:p>
        </w:tc>
        <w:tc>
          <w:tcPr>
            <w:tcW w:w="2062" w:type="dxa"/>
          </w:tcPr>
          <w:p w:rsidR="00A81FB0" w:rsidRPr="00C42EF6" w:rsidRDefault="00A81FB0" w:rsidP="00A81FB0">
            <w:pPr>
              <w:rPr>
                <w:b/>
                <w:sz w:val="28"/>
                <w:szCs w:val="28"/>
                <w:lang w:val="uk-UA"/>
              </w:rPr>
            </w:pPr>
          </w:p>
        </w:tc>
      </w:tr>
      <w:tr w:rsidR="00A81FB0" w:rsidRPr="00C42EF6" w:rsidTr="00A81FB0">
        <w:tc>
          <w:tcPr>
            <w:tcW w:w="675" w:type="dxa"/>
          </w:tcPr>
          <w:p w:rsidR="00A81FB0" w:rsidRPr="00C42EF6" w:rsidRDefault="00A81FB0" w:rsidP="00A81FB0">
            <w:pPr>
              <w:rPr>
                <w:sz w:val="28"/>
                <w:szCs w:val="28"/>
                <w:lang w:val="uk-UA"/>
              </w:rPr>
            </w:pPr>
            <w:r w:rsidRPr="00C42EF6">
              <w:rPr>
                <w:sz w:val="28"/>
                <w:szCs w:val="28"/>
                <w:lang w:val="uk-UA"/>
              </w:rPr>
              <w:lastRenderedPageBreak/>
              <w:t>7.3</w:t>
            </w:r>
          </w:p>
        </w:tc>
        <w:tc>
          <w:tcPr>
            <w:tcW w:w="5812" w:type="dxa"/>
          </w:tcPr>
          <w:p w:rsidR="00A81FB0" w:rsidRPr="00C42EF6" w:rsidRDefault="00A81FB0" w:rsidP="00A81FB0">
            <w:pPr>
              <w:shd w:val="clear" w:color="auto" w:fill="FFFFFF"/>
              <w:ind w:right="43"/>
              <w:rPr>
                <w:spacing w:val="-3"/>
                <w:sz w:val="28"/>
                <w:szCs w:val="28"/>
                <w:lang w:val="uk-UA"/>
              </w:rPr>
            </w:pPr>
            <w:r w:rsidRPr="00C42EF6">
              <w:rPr>
                <w:spacing w:val="1"/>
                <w:sz w:val="28"/>
                <w:szCs w:val="28"/>
                <w:lang w:val="uk-UA"/>
              </w:rPr>
              <w:t xml:space="preserve">Проводити роз'яснювальну роботу </w:t>
            </w:r>
            <w:r w:rsidRPr="00C42EF6">
              <w:rPr>
                <w:spacing w:val="-2"/>
                <w:sz w:val="28"/>
                <w:szCs w:val="28"/>
                <w:lang w:val="uk-UA"/>
              </w:rPr>
              <w:t xml:space="preserve">щодо </w:t>
            </w:r>
            <w:r w:rsidRPr="00C42EF6">
              <w:rPr>
                <w:sz w:val="28"/>
                <w:szCs w:val="28"/>
                <w:lang w:val="uk-UA"/>
              </w:rPr>
              <w:t xml:space="preserve">створення позитивного психологічного клімату в дитячих </w:t>
            </w:r>
            <w:r w:rsidRPr="00C42EF6">
              <w:rPr>
                <w:spacing w:val="-3"/>
                <w:sz w:val="28"/>
                <w:szCs w:val="28"/>
                <w:lang w:val="uk-UA"/>
              </w:rPr>
              <w:t>колективах</w:t>
            </w:r>
          </w:p>
        </w:tc>
        <w:tc>
          <w:tcPr>
            <w:tcW w:w="2977" w:type="dxa"/>
          </w:tcPr>
          <w:p w:rsidR="00A81FB0" w:rsidRPr="00C42EF6" w:rsidRDefault="006C4C5A" w:rsidP="00A81FB0">
            <w:pPr>
              <w:rPr>
                <w:bCs/>
                <w:sz w:val="28"/>
                <w:szCs w:val="28"/>
                <w:lang w:val="uk-UA"/>
              </w:rPr>
            </w:pPr>
            <w:r>
              <w:rPr>
                <w:bCs/>
                <w:sz w:val="28"/>
                <w:szCs w:val="28"/>
                <w:lang w:val="uk-UA"/>
              </w:rPr>
              <w:t>вересень 2021</w:t>
            </w:r>
            <w:r w:rsidR="00A81FB0" w:rsidRPr="00C42EF6">
              <w:rPr>
                <w:bCs/>
                <w:sz w:val="28"/>
                <w:szCs w:val="28"/>
                <w:lang w:val="uk-UA"/>
              </w:rPr>
              <w:t xml:space="preserve"> р.</w:t>
            </w:r>
          </w:p>
        </w:tc>
        <w:tc>
          <w:tcPr>
            <w:tcW w:w="3260" w:type="dxa"/>
          </w:tcPr>
          <w:p w:rsidR="00A81FB0" w:rsidRPr="00C42EF6" w:rsidRDefault="00A81FB0" w:rsidP="00A81FB0">
            <w:pPr>
              <w:rPr>
                <w:bCs/>
                <w:sz w:val="28"/>
                <w:szCs w:val="28"/>
                <w:lang w:val="uk-UA"/>
              </w:rPr>
            </w:pPr>
            <w:r w:rsidRPr="00C42EF6">
              <w:rPr>
                <w:spacing w:val="1"/>
                <w:sz w:val="28"/>
                <w:szCs w:val="28"/>
                <w:lang w:val="uk-UA"/>
              </w:rPr>
              <w:t xml:space="preserve">помічники вихователів </w:t>
            </w:r>
            <w:r w:rsidRPr="00C42EF6">
              <w:rPr>
                <w:spacing w:val="-2"/>
                <w:sz w:val="28"/>
                <w:szCs w:val="28"/>
                <w:lang w:val="uk-UA"/>
              </w:rPr>
              <w:t>вікових груп</w:t>
            </w:r>
          </w:p>
        </w:tc>
        <w:tc>
          <w:tcPr>
            <w:tcW w:w="2062" w:type="dxa"/>
          </w:tcPr>
          <w:p w:rsidR="00A81FB0" w:rsidRPr="00C42EF6" w:rsidRDefault="00A81FB0" w:rsidP="00A81FB0">
            <w:pPr>
              <w:rPr>
                <w:b/>
                <w:sz w:val="28"/>
                <w:szCs w:val="28"/>
                <w:lang w:val="uk-UA"/>
              </w:rPr>
            </w:pPr>
          </w:p>
        </w:tc>
      </w:tr>
      <w:tr w:rsidR="00A81FB0" w:rsidRPr="00C42EF6" w:rsidTr="00A81FB0">
        <w:tc>
          <w:tcPr>
            <w:tcW w:w="675" w:type="dxa"/>
          </w:tcPr>
          <w:p w:rsidR="00A81FB0" w:rsidRPr="00C42EF6" w:rsidRDefault="00A81FB0" w:rsidP="00A81FB0">
            <w:pPr>
              <w:rPr>
                <w:sz w:val="28"/>
                <w:szCs w:val="28"/>
                <w:lang w:val="uk-UA"/>
              </w:rPr>
            </w:pPr>
            <w:r w:rsidRPr="00C42EF6">
              <w:rPr>
                <w:sz w:val="28"/>
                <w:szCs w:val="28"/>
                <w:lang w:val="uk-UA"/>
              </w:rPr>
              <w:t>7.4</w:t>
            </w:r>
          </w:p>
        </w:tc>
        <w:tc>
          <w:tcPr>
            <w:tcW w:w="5812" w:type="dxa"/>
          </w:tcPr>
          <w:p w:rsidR="00A81FB0" w:rsidRPr="00C42EF6" w:rsidRDefault="00A81FB0" w:rsidP="00A81FB0">
            <w:pPr>
              <w:shd w:val="clear" w:color="auto" w:fill="FFFFFF"/>
              <w:ind w:right="14"/>
              <w:rPr>
                <w:sz w:val="28"/>
                <w:szCs w:val="28"/>
                <w:lang w:val="uk-UA"/>
              </w:rPr>
            </w:pPr>
            <w:r w:rsidRPr="00C42EF6">
              <w:rPr>
                <w:sz w:val="28"/>
                <w:szCs w:val="28"/>
                <w:lang w:val="uk-UA"/>
              </w:rPr>
              <w:t xml:space="preserve">Тримати під контролем вибуття </w:t>
            </w:r>
            <w:r w:rsidRPr="00C42EF6">
              <w:rPr>
                <w:spacing w:val="-1"/>
                <w:sz w:val="28"/>
                <w:szCs w:val="28"/>
                <w:lang w:val="uk-UA"/>
              </w:rPr>
              <w:t xml:space="preserve">дітей з дошкільного  закладу, встановлювати причини, </w:t>
            </w:r>
            <w:r w:rsidRPr="00C42EF6">
              <w:rPr>
                <w:sz w:val="28"/>
                <w:szCs w:val="28"/>
                <w:lang w:val="uk-UA"/>
              </w:rPr>
              <w:t>налагоджувати контакти з сім'ями</w:t>
            </w:r>
          </w:p>
        </w:tc>
        <w:tc>
          <w:tcPr>
            <w:tcW w:w="2977" w:type="dxa"/>
          </w:tcPr>
          <w:p w:rsidR="00A81FB0" w:rsidRPr="00C42EF6" w:rsidRDefault="006C4C5A" w:rsidP="00A81FB0">
            <w:pPr>
              <w:rPr>
                <w:bCs/>
                <w:sz w:val="28"/>
                <w:szCs w:val="28"/>
                <w:lang w:val="uk-UA"/>
              </w:rPr>
            </w:pPr>
            <w:r>
              <w:rPr>
                <w:bCs/>
                <w:sz w:val="28"/>
                <w:szCs w:val="28"/>
                <w:lang w:val="uk-UA"/>
              </w:rPr>
              <w:t>01.09.2021</w:t>
            </w:r>
            <w:r w:rsidR="00A81FB0" w:rsidRPr="00C42EF6">
              <w:rPr>
                <w:bCs/>
                <w:sz w:val="28"/>
                <w:szCs w:val="28"/>
                <w:lang w:val="uk-UA"/>
              </w:rPr>
              <w:t>-</w:t>
            </w:r>
          </w:p>
          <w:p w:rsidR="00A81FB0" w:rsidRPr="00C42EF6" w:rsidRDefault="006C4C5A" w:rsidP="00A81FB0">
            <w:pPr>
              <w:rPr>
                <w:bCs/>
                <w:sz w:val="28"/>
                <w:szCs w:val="28"/>
                <w:lang w:val="uk-UA"/>
              </w:rPr>
            </w:pPr>
            <w:r>
              <w:rPr>
                <w:bCs/>
                <w:sz w:val="28"/>
                <w:szCs w:val="28"/>
                <w:lang w:val="uk-UA"/>
              </w:rPr>
              <w:t>31.05.2022</w:t>
            </w:r>
            <w:r w:rsidR="00A81FB0" w:rsidRPr="00C42EF6">
              <w:rPr>
                <w:bCs/>
                <w:sz w:val="28"/>
                <w:szCs w:val="28"/>
                <w:lang w:val="uk-UA"/>
              </w:rPr>
              <w:t xml:space="preserve"> р</w:t>
            </w:r>
          </w:p>
        </w:tc>
        <w:tc>
          <w:tcPr>
            <w:tcW w:w="3260" w:type="dxa"/>
          </w:tcPr>
          <w:p w:rsidR="00A81FB0" w:rsidRPr="00C42EF6" w:rsidRDefault="00A81FB0" w:rsidP="00A81FB0">
            <w:pPr>
              <w:rPr>
                <w:bCs/>
                <w:sz w:val="28"/>
                <w:szCs w:val="28"/>
                <w:lang w:val="uk-UA"/>
              </w:rPr>
            </w:pPr>
            <w:r w:rsidRPr="00C42EF6">
              <w:rPr>
                <w:bCs/>
                <w:sz w:val="28"/>
                <w:szCs w:val="28"/>
                <w:lang w:val="uk-UA"/>
              </w:rPr>
              <w:t>батьки, медсестра, завідувач ДНЗ</w:t>
            </w:r>
          </w:p>
        </w:tc>
        <w:tc>
          <w:tcPr>
            <w:tcW w:w="2062" w:type="dxa"/>
          </w:tcPr>
          <w:p w:rsidR="00A81FB0" w:rsidRPr="00C42EF6" w:rsidRDefault="00A81FB0" w:rsidP="00A81FB0">
            <w:pPr>
              <w:rPr>
                <w:b/>
                <w:sz w:val="28"/>
                <w:szCs w:val="28"/>
                <w:lang w:val="uk-UA"/>
              </w:rPr>
            </w:pPr>
          </w:p>
        </w:tc>
      </w:tr>
      <w:tr w:rsidR="00A81FB0" w:rsidRPr="00C42EF6" w:rsidTr="00A81FB0">
        <w:tc>
          <w:tcPr>
            <w:tcW w:w="675" w:type="dxa"/>
          </w:tcPr>
          <w:p w:rsidR="00A81FB0" w:rsidRPr="00C42EF6" w:rsidRDefault="00A81FB0" w:rsidP="00A81FB0">
            <w:pPr>
              <w:rPr>
                <w:sz w:val="28"/>
                <w:szCs w:val="28"/>
                <w:lang w:val="uk-UA"/>
              </w:rPr>
            </w:pPr>
            <w:r w:rsidRPr="00C42EF6">
              <w:rPr>
                <w:sz w:val="28"/>
                <w:szCs w:val="28"/>
                <w:lang w:val="uk-UA"/>
              </w:rPr>
              <w:t>7.5</w:t>
            </w:r>
          </w:p>
        </w:tc>
        <w:tc>
          <w:tcPr>
            <w:tcW w:w="5812" w:type="dxa"/>
          </w:tcPr>
          <w:p w:rsidR="00A81FB0" w:rsidRPr="00C42EF6" w:rsidRDefault="00A81FB0" w:rsidP="00A81FB0">
            <w:pPr>
              <w:shd w:val="clear" w:color="auto" w:fill="FFFFFF"/>
              <w:ind w:right="5"/>
              <w:rPr>
                <w:sz w:val="28"/>
                <w:szCs w:val="28"/>
                <w:lang w:val="uk-UA"/>
              </w:rPr>
            </w:pPr>
            <w:r w:rsidRPr="00C42EF6">
              <w:rPr>
                <w:spacing w:val="-1"/>
                <w:sz w:val="28"/>
                <w:szCs w:val="28"/>
                <w:lang w:val="uk-UA"/>
              </w:rPr>
              <w:t xml:space="preserve">Ознайомлення із новинками </w:t>
            </w:r>
            <w:r w:rsidRPr="00C42EF6">
              <w:rPr>
                <w:sz w:val="28"/>
                <w:szCs w:val="28"/>
                <w:lang w:val="uk-UA"/>
              </w:rPr>
              <w:t>науково-методичної літератури соціально-педагогічного змісту</w:t>
            </w:r>
          </w:p>
        </w:tc>
        <w:tc>
          <w:tcPr>
            <w:tcW w:w="2977" w:type="dxa"/>
          </w:tcPr>
          <w:p w:rsidR="00A81FB0" w:rsidRPr="00C42EF6" w:rsidRDefault="00A81FB0" w:rsidP="00A81FB0">
            <w:pPr>
              <w:rPr>
                <w:bCs/>
                <w:sz w:val="28"/>
                <w:szCs w:val="28"/>
                <w:lang w:val="uk-UA"/>
              </w:rPr>
            </w:pPr>
            <w:r w:rsidRPr="00C42EF6">
              <w:rPr>
                <w:bCs/>
                <w:sz w:val="28"/>
                <w:szCs w:val="28"/>
                <w:lang w:val="uk-UA"/>
              </w:rPr>
              <w:t>щоквартально</w:t>
            </w:r>
          </w:p>
        </w:tc>
        <w:tc>
          <w:tcPr>
            <w:tcW w:w="3260" w:type="dxa"/>
          </w:tcPr>
          <w:p w:rsidR="00A81FB0" w:rsidRPr="00C42EF6" w:rsidRDefault="00A81FB0" w:rsidP="00A81FB0">
            <w:pPr>
              <w:rPr>
                <w:bCs/>
                <w:sz w:val="28"/>
                <w:szCs w:val="28"/>
                <w:lang w:val="uk-UA"/>
              </w:rPr>
            </w:pPr>
            <w:r w:rsidRPr="00C42EF6">
              <w:rPr>
                <w:bCs/>
                <w:sz w:val="28"/>
                <w:szCs w:val="28"/>
                <w:lang w:val="uk-UA"/>
              </w:rPr>
              <w:t>вихователі всіх вікових груп</w:t>
            </w:r>
          </w:p>
        </w:tc>
        <w:tc>
          <w:tcPr>
            <w:tcW w:w="2062" w:type="dxa"/>
          </w:tcPr>
          <w:p w:rsidR="00A81FB0" w:rsidRPr="00C42EF6" w:rsidRDefault="00A81FB0" w:rsidP="00A81FB0">
            <w:pPr>
              <w:rPr>
                <w:b/>
                <w:sz w:val="28"/>
                <w:szCs w:val="28"/>
                <w:lang w:val="uk-UA"/>
              </w:rPr>
            </w:pPr>
          </w:p>
        </w:tc>
      </w:tr>
      <w:tr w:rsidR="00A81FB0" w:rsidRPr="00C42EF6" w:rsidTr="00A81FB0">
        <w:tc>
          <w:tcPr>
            <w:tcW w:w="675" w:type="dxa"/>
          </w:tcPr>
          <w:p w:rsidR="00A81FB0" w:rsidRPr="00C42EF6" w:rsidRDefault="00A81FB0" w:rsidP="00A81FB0">
            <w:pPr>
              <w:rPr>
                <w:sz w:val="28"/>
                <w:szCs w:val="28"/>
                <w:lang w:val="uk-UA"/>
              </w:rPr>
            </w:pPr>
            <w:r w:rsidRPr="00C42EF6">
              <w:rPr>
                <w:sz w:val="28"/>
                <w:szCs w:val="28"/>
                <w:lang w:val="uk-UA"/>
              </w:rPr>
              <w:t>7.6</w:t>
            </w:r>
          </w:p>
        </w:tc>
        <w:tc>
          <w:tcPr>
            <w:tcW w:w="5812" w:type="dxa"/>
          </w:tcPr>
          <w:p w:rsidR="00A81FB0" w:rsidRPr="00C42EF6" w:rsidRDefault="00A81FB0" w:rsidP="00A81FB0">
            <w:pPr>
              <w:rPr>
                <w:sz w:val="28"/>
                <w:szCs w:val="28"/>
                <w:lang w:val="uk-UA"/>
              </w:rPr>
            </w:pPr>
            <w:r w:rsidRPr="00C42EF6">
              <w:rPr>
                <w:sz w:val="28"/>
                <w:szCs w:val="28"/>
                <w:lang w:val="uk-UA"/>
              </w:rPr>
              <w:t>Тиждень толерантності</w:t>
            </w:r>
          </w:p>
        </w:tc>
        <w:tc>
          <w:tcPr>
            <w:tcW w:w="2977" w:type="dxa"/>
          </w:tcPr>
          <w:p w:rsidR="00A81FB0" w:rsidRPr="00C42EF6" w:rsidRDefault="006C4C5A" w:rsidP="00A81FB0">
            <w:pPr>
              <w:rPr>
                <w:sz w:val="28"/>
                <w:szCs w:val="28"/>
                <w:lang w:val="uk-UA"/>
              </w:rPr>
            </w:pPr>
            <w:r>
              <w:rPr>
                <w:sz w:val="28"/>
                <w:szCs w:val="28"/>
                <w:lang w:val="uk-UA"/>
              </w:rPr>
              <w:t>09.-13.11.2021</w:t>
            </w:r>
            <w:r w:rsidR="00A81FB0" w:rsidRPr="00C42EF6">
              <w:rPr>
                <w:sz w:val="28"/>
                <w:szCs w:val="28"/>
                <w:lang w:val="uk-UA"/>
              </w:rPr>
              <w:t>р</w:t>
            </w:r>
          </w:p>
        </w:tc>
        <w:tc>
          <w:tcPr>
            <w:tcW w:w="3260" w:type="dxa"/>
          </w:tcPr>
          <w:p w:rsidR="00A81FB0" w:rsidRPr="006374C5" w:rsidRDefault="00A81FB0" w:rsidP="00A81FB0">
            <w:pPr>
              <w:rPr>
                <w:bCs/>
                <w:sz w:val="28"/>
                <w:szCs w:val="28"/>
                <w:lang w:val="uk-UA"/>
              </w:rPr>
            </w:pPr>
            <w:r w:rsidRPr="00C42EF6">
              <w:rPr>
                <w:bCs/>
                <w:sz w:val="28"/>
                <w:szCs w:val="28"/>
                <w:lang w:val="uk-UA"/>
              </w:rPr>
              <w:t>діти, вихователі та батьки всіх вікових груп</w:t>
            </w:r>
          </w:p>
        </w:tc>
        <w:tc>
          <w:tcPr>
            <w:tcW w:w="2062" w:type="dxa"/>
          </w:tcPr>
          <w:p w:rsidR="00A81FB0" w:rsidRPr="00C42EF6" w:rsidRDefault="00A81FB0" w:rsidP="00A81FB0">
            <w:pPr>
              <w:rPr>
                <w:b/>
                <w:sz w:val="28"/>
                <w:szCs w:val="28"/>
                <w:lang w:val="uk-UA"/>
              </w:rPr>
            </w:pPr>
          </w:p>
        </w:tc>
      </w:tr>
      <w:tr w:rsidR="00A81FB0" w:rsidRPr="00C42EF6" w:rsidTr="00A81FB0">
        <w:tc>
          <w:tcPr>
            <w:tcW w:w="675" w:type="dxa"/>
          </w:tcPr>
          <w:p w:rsidR="00A81FB0" w:rsidRPr="00C42EF6" w:rsidRDefault="00A81FB0" w:rsidP="00A81FB0">
            <w:pPr>
              <w:rPr>
                <w:sz w:val="28"/>
                <w:szCs w:val="28"/>
                <w:lang w:val="uk-UA"/>
              </w:rPr>
            </w:pPr>
            <w:r w:rsidRPr="00C42EF6">
              <w:rPr>
                <w:sz w:val="28"/>
                <w:szCs w:val="28"/>
                <w:lang w:val="uk-UA"/>
              </w:rPr>
              <w:t>7.7</w:t>
            </w:r>
          </w:p>
        </w:tc>
        <w:tc>
          <w:tcPr>
            <w:tcW w:w="5812" w:type="dxa"/>
          </w:tcPr>
          <w:p w:rsidR="00A81FB0" w:rsidRPr="006374C5" w:rsidRDefault="00A81FB0" w:rsidP="00A81FB0">
            <w:pPr>
              <w:shd w:val="clear" w:color="auto" w:fill="FFFFFF"/>
              <w:ind w:right="43"/>
              <w:rPr>
                <w:spacing w:val="-2"/>
                <w:sz w:val="28"/>
                <w:szCs w:val="28"/>
                <w:lang w:val="uk-UA"/>
              </w:rPr>
            </w:pPr>
            <w:r w:rsidRPr="00C42EF6">
              <w:rPr>
                <w:sz w:val="28"/>
                <w:szCs w:val="28"/>
                <w:lang w:val="uk-UA"/>
              </w:rPr>
              <w:t xml:space="preserve">Контроль виконання вимог до оздоровлення і харчування дітей в </w:t>
            </w:r>
            <w:r w:rsidRPr="00C42EF6">
              <w:rPr>
                <w:spacing w:val="-2"/>
                <w:sz w:val="28"/>
                <w:szCs w:val="28"/>
                <w:lang w:val="uk-UA"/>
              </w:rPr>
              <w:t>дошкільному закладі</w:t>
            </w:r>
          </w:p>
        </w:tc>
        <w:tc>
          <w:tcPr>
            <w:tcW w:w="2977" w:type="dxa"/>
          </w:tcPr>
          <w:p w:rsidR="00A81FB0" w:rsidRPr="00C42EF6" w:rsidRDefault="006C4C5A" w:rsidP="00A81FB0">
            <w:pPr>
              <w:rPr>
                <w:bCs/>
                <w:sz w:val="28"/>
                <w:szCs w:val="28"/>
                <w:lang w:val="uk-UA"/>
              </w:rPr>
            </w:pPr>
            <w:r>
              <w:rPr>
                <w:bCs/>
                <w:sz w:val="28"/>
                <w:szCs w:val="28"/>
                <w:lang w:val="uk-UA"/>
              </w:rPr>
              <w:t>01.09.2021</w:t>
            </w:r>
            <w:r w:rsidR="00A81FB0" w:rsidRPr="00C42EF6">
              <w:rPr>
                <w:bCs/>
                <w:sz w:val="28"/>
                <w:szCs w:val="28"/>
                <w:lang w:val="uk-UA"/>
              </w:rPr>
              <w:t>-</w:t>
            </w:r>
          </w:p>
          <w:p w:rsidR="00A81FB0" w:rsidRPr="00C42EF6" w:rsidRDefault="006C4C5A" w:rsidP="00A81FB0">
            <w:pPr>
              <w:rPr>
                <w:bCs/>
                <w:sz w:val="28"/>
                <w:szCs w:val="28"/>
                <w:lang w:val="uk-UA"/>
              </w:rPr>
            </w:pPr>
            <w:r>
              <w:rPr>
                <w:bCs/>
                <w:sz w:val="28"/>
                <w:szCs w:val="28"/>
                <w:lang w:val="uk-UA"/>
              </w:rPr>
              <w:t>31.05.2022</w:t>
            </w:r>
            <w:r w:rsidR="00A81FB0" w:rsidRPr="00C42EF6">
              <w:rPr>
                <w:bCs/>
                <w:sz w:val="28"/>
                <w:szCs w:val="28"/>
                <w:lang w:val="uk-UA"/>
              </w:rPr>
              <w:t>р</w:t>
            </w:r>
          </w:p>
        </w:tc>
        <w:tc>
          <w:tcPr>
            <w:tcW w:w="3260" w:type="dxa"/>
          </w:tcPr>
          <w:p w:rsidR="00A81FB0" w:rsidRPr="00C42EF6" w:rsidRDefault="00A81FB0" w:rsidP="00A81FB0">
            <w:pPr>
              <w:rPr>
                <w:bCs/>
                <w:sz w:val="28"/>
                <w:szCs w:val="28"/>
                <w:lang w:val="uk-UA"/>
              </w:rPr>
            </w:pPr>
            <w:r w:rsidRPr="00C42EF6">
              <w:rPr>
                <w:bCs/>
                <w:sz w:val="28"/>
                <w:szCs w:val="28"/>
                <w:lang w:val="uk-UA"/>
              </w:rPr>
              <w:t xml:space="preserve">педагоги ДНЗ </w:t>
            </w:r>
          </w:p>
        </w:tc>
        <w:tc>
          <w:tcPr>
            <w:tcW w:w="2062" w:type="dxa"/>
          </w:tcPr>
          <w:p w:rsidR="00A81FB0" w:rsidRPr="00C42EF6" w:rsidRDefault="00A81FB0" w:rsidP="00A81FB0">
            <w:pPr>
              <w:rPr>
                <w:b/>
                <w:sz w:val="28"/>
                <w:szCs w:val="28"/>
                <w:lang w:val="uk-UA"/>
              </w:rPr>
            </w:pPr>
          </w:p>
        </w:tc>
      </w:tr>
      <w:tr w:rsidR="00A81FB0" w:rsidRPr="00C42EF6" w:rsidTr="00A81FB0">
        <w:tc>
          <w:tcPr>
            <w:tcW w:w="675" w:type="dxa"/>
          </w:tcPr>
          <w:p w:rsidR="00A81FB0" w:rsidRPr="00C42EF6" w:rsidRDefault="00A81FB0" w:rsidP="00A81FB0">
            <w:pPr>
              <w:rPr>
                <w:sz w:val="28"/>
                <w:szCs w:val="28"/>
                <w:lang w:val="uk-UA"/>
              </w:rPr>
            </w:pPr>
            <w:r w:rsidRPr="00C42EF6">
              <w:rPr>
                <w:sz w:val="28"/>
                <w:szCs w:val="28"/>
                <w:lang w:val="uk-UA"/>
              </w:rPr>
              <w:t>7.8</w:t>
            </w:r>
          </w:p>
        </w:tc>
        <w:tc>
          <w:tcPr>
            <w:tcW w:w="5812" w:type="dxa"/>
          </w:tcPr>
          <w:p w:rsidR="00A81FB0" w:rsidRPr="00C42EF6" w:rsidRDefault="00A81FB0" w:rsidP="00A81FB0">
            <w:pPr>
              <w:rPr>
                <w:bCs/>
                <w:sz w:val="28"/>
                <w:szCs w:val="28"/>
                <w:lang w:val="uk-UA"/>
              </w:rPr>
            </w:pPr>
            <w:r w:rsidRPr="00C42EF6">
              <w:rPr>
                <w:bCs/>
                <w:sz w:val="28"/>
                <w:szCs w:val="28"/>
                <w:lang w:val="uk-UA"/>
              </w:rPr>
              <w:t>Робота з сім’ями, які опинилися в складних життєвих ситуаціях та організація їм можливої допомоги в ДНЗ.</w:t>
            </w:r>
          </w:p>
        </w:tc>
        <w:tc>
          <w:tcPr>
            <w:tcW w:w="2977" w:type="dxa"/>
          </w:tcPr>
          <w:p w:rsidR="00A81FB0" w:rsidRPr="00C42EF6" w:rsidRDefault="006C4C5A" w:rsidP="00A81FB0">
            <w:pPr>
              <w:tabs>
                <w:tab w:val="left" w:pos="3"/>
              </w:tabs>
              <w:rPr>
                <w:bCs/>
                <w:sz w:val="28"/>
                <w:szCs w:val="28"/>
                <w:lang w:val="uk-UA"/>
              </w:rPr>
            </w:pPr>
            <w:r>
              <w:rPr>
                <w:bCs/>
                <w:sz w:val="28"/>
                <w:szCs w:val="28"/>
                <w:lang w:val="uk-UA"/>
              </w:rPr>
              <w:tab/>
              <w:t>01.09.2021-31.05.2022</w:t>
            </w:r>
            <w:r w:rsidR="00A81FB0" w:rsidRPr="00C42EF6">
              <w:rPr>
                <w:bCs/>
                <w:sz w:val="28"/>
                <w:szCs w:val="28"/>
                <w:lang w:val="uk-UA"/>
              </w:rPr>
              <w:t>р.</w:t>
            </w:r>
          </w:p>
        </w:tc>
        <w:tc>
          <w:tcPr>
            <w:tcW w:w="3260" w:type="dxa"/>
          </w:tcPr>
          <w:p w:rsidR="00A81FB0" w:rsidRPr="00C42EF6" w:rsidRDefault="00A81FB0" w:rsidP="00A81FB0">
            <w:pPr>
              <w:rPr>
                <w:sz w:val="28"/>
                <w:szCs w:val="28"/>
                <w:lang w:val="uk-UA"/>
              </w:rPr>
            </w:pPr>
            <w:r w:rsidRPr="00C42EF6">
              <w:rPr>
                <w:sz w:val="28"/>
                <w:szCs w:val="28"/>
                <w:lang w:val="uk-UA"/>
              </w:rPr>
              <w:t>діти та батьки ДНЗ</w:t>
            </w:r>
          </w:p>
        </w:tc>
        <w:tc>
          <w:tcPr>
            <w:tcW w:w="2062" w:type="dxa"/>
          </w:tcPr>
          <w:p w:rsidR="00A81FB0" w:rsidRPr="00C42EF6" w:rsidRDefault="00A81FB0" w:rsidP="00A81FB0">
            <w:pPr>
              <w:rPr>
                <w:b/>
                <w:sz w:val="28"/>
                <w:szCs w:val="28"/>
                <w:lang w:val="uk-UA"/>
              </w:rPr>
            </w:pPr>
          </w:p>
        </w:tc>
      </w:tr>
    </w:tbl>
    <w:p w:rsidR="00A81FB0" w:rsidRPr="00BB0444" w:rsidRDefault="00A81FB0" w:rsidP="00A81FB0">
      <w:pPr>
        <w:spacing w:after="200" w:line="276" w:lineRule="auto"/>
        <w:rPr>
          <w:bCs/>
          <w:sz w:val="28"/>
          <w:szCs w:val="28"/>
          <w:lang w:val="uk-UA" w:eastAsia="en-US"/>
        </w:rPr>
      </w:pPr>
    </w:p>
    <w:p w:rsidR="00AE3A6D" w:rsidRPr="00AE3A6D" w:rsidRDefault="00AE3A6D" w:rsidP="00AE3A6D">
      <w:pPr>
        <w:rPr>
          <w:b/>
          <w:lang w:val="uk-UA"/>
        </w:rPr>
      </w:pPr>
    </w:p>
    <w:p w:rsidR="004732BD" w:rsidRDefault="004732BD" w:rsidP="00C4559E">
      <w:pPr>
        <w:rPr>
          <w:sz w:val="28"/>
          <w:szCs w:val="28"/>
          <w:lang w:val="uk-UA"/>
        </w:rPr>
      </w:pPr>
      <w:r w:rsidRPr="00D87ABB">
        <w:rPr>
          <w:sz w:val="28"/>
          <w:szCs w:val="28"/>
          <w:lang w:val="uk-UA"/>
        </w:rPr>
        <w:t>За</w:t>
      </w:r>
      <w:r w:rsidR="00D87ABB">
        <w:rPr>
          <w:sz w:val="28"/>
          <w:szCs w:val="28"/>
          <w:lang w:val="uk-UA"/>
        </w:rPr>
        <w:t xml:space="preserve">відувач </w:t>
      </w:r>
      <w:r w:rsidR="000C19AE">
        <w:rPr>
          <w:sz w:val="28"/>
          <w:szCs w:val="28"/>
          <w:lang w:val="uk-UA"/>
        </w:rPr>
        <w:t xml:space="preserve">дошкільного навчального закладу                           </w:t>
      </w:r>
      <w:r w:rsidRPr="00D87ABB">
        <w:rPr>
          <w:sz w:val="28"/>
          <w:szCs w:val="28"/>
          <w:lang w:val="uk-UA"/>
        </w:rPr>
        <w:t>Г.П.Завірюха</w:t>
      </w:r>
    </w:p>
    <w:p w:rsidR="00A17778" w:rsidRPr="00895678" w:rsidRDefault="00A17778" w:rsidP="00A17778">
      <w:pPr>
        <w:rPr>
          <w:sz w:val="28"/>
          <w:szCs w:val="28"/>
          <w:lang w:val="uk-UA"/>
        </w:rPr>
      </w:pPr>
      <w:r w:rsidRPr="00AE3A6D">
        <w:rPr>
          <w:sz w:val="28"/>
          <w:szCs w:val="28"/>
          <w:lang w:val="uk-UA"/>
        </w:rPr>
        <w:t xml:space="preserve">Соціальний педагог                                                      </w:t>
      </w:r>
      <w:r>
        <w:rPr>
          <w:sz w:val="28"/>
          <w:szCs w:val="28"/>
          <w:lang w:val="uk-UA"/>
        </w:rPr>
        <w:t xml:space="preserve"> </w:t>
      </w:r>
      <w:r w:rsidR="000C19AE">
        <w:rPr>
          <w:sz w:val="28"/>
          <w:szCs w:val="28"/>
          <w:lang w:val="uk-UA"/>
        </w:rPr>
        <w:t xml:space="preserve">             </w:t>
      </w:r>
      <w:r>
        <w:rPr>
          <w:sz w:val="28"/>
          <w:szCs w:val="28"/>
          <w:lang w:val="uk-UA"/>
        </w:rPr>
        <w:t>М.М.Куць</w:t>
      </w:r>
    </w:p>
    <w:p w:rsidR="00D87ABB" w:rsidRDefault="00D87ABB" w:rsidP="004732BD">
      <w:pPr>
        <w:spacing w:line="276" w:lineRule="auto"/>
        <w:rPr>
          <w:b/>
          <w:sz w:val="56"/>
          <w:szCs w:val="56"/>
          <w:lang w:val="uk-UA"/>
        </w:rPr>
      </w:pPr>
    </w:p>
    <w:p w:rsidR="00A81FB0" w:rsidRPr="000E40D3" w:rsidRDefault="00A81FB0" w:rsidP="004732BD">
      <w:pPr>
        <w:spacing w:line="276" w:lineRule="auto"/>
        <w:rPr>
          <w:sz w:val="28"/>
          <w:szCs w:val="28"/>
        </w:rPr>
      </w:pPr>
    </w:p>
    <w:p w:rsidR="00A81FB0" w:rsidRPr="000E40D3" w:rsidRDefault="00A81FB0" w:rsidP="004732BD">
      <w:pPr>
        <w:spacing w:line="276" w:lineRule="auto"/>
        <w:rPr>
          <w:sz w:val="28"/>
          <w:szCs w:val="28"/>
        </w:rPr>
      </w:pPr>
    </w:p>
    <w:p w:rsidR="00A81FB0" w:rsidRPr="000E40D3" w:rsidRDefault="00A81FB0" w:rsidP="004732BD">
      <w:pPr>
        <w:spacing w:line="276" w:lineRule="auto"/>
        <w:rPr>
          <w:sz w:val="28"/>
          <w:szCs w:val="28"/>
        </w:rPr>
      </w:pPr>
    </w:p>
    <w:p w:rsidR="00A81FB0" w:rsidRPr="000E40D3" w:rsidRDefault="00A81FB0" w:rsidP="004732BD">
      <w:pPr>
        <w:spacing w:line="276" w:lineRule="auto"/>
        <w:rPr>
          <w:sz w:val="28"/>
          <w:szCs w:val="28"/>
        </w:rPr>
      </w:pPr>
    </w:p>
    <w:p w:rsidR="00A81FB0" w:rsidRPr="000E40D3" w:rsidRDefault="00A81FB0" w:rsidP="004732BD">
      <w:pPr>
        <w:spacing w:line="276" w:lineRule="auto"/>
        <w:rPr>
          <w:sz w:val="28"/>
          <w:szCs w:val="28"/>
        </w:rPr>
      </w:pPr>
    </w:p>
    <w:p w:rsidR="00A81FB0" w:rsidRPr="000E40D3" w:rsidRDefault="00A81FB0" w:rsidP="004732BD">
      <w:pPr>
        <w:spacing w:line="276" w:lineRule="auto"/>
        <w:rPr>
          <w:sz w:val="28"/>
          <w:szCs w:val="28"/>
        </w:rPr>
      </w:pPr>
    </w:p>
    <w:p w:rsidR="00A81FB0" w:rsidRPr="000E40D3" w:rsidRDefault="00A81FB0" w:rsidP="004732BD">
      <w:pPr>
        <w:spacing w:line="276" w:lineRule="auto"/>
        <w:rPr>
          <w:sz w:val="28"/>
          <w:szCs w:val="28"/>
        </w:rPr>
      </w:pPr>
    </w:p>
    <w:p w:rsidR="006C4C5A" w:rsidRDefault="006C4C5A" w:rsidP="004732BD">
      <w:pPr>
        <w:spacing w:line="276" w:lineRule="auto"/>
        <w:rPr>
          <w:sz w:val="28"/>
          <w:szCs w:val="28"/>
          <w:lang w:val="uk-UA"/>
        </w:rPr>
      </w:pPr>
    </w:p>
    <w:p w:rsidR="006C4C5A" w:rsidRDefault="006C4C5A" w:rsidP="004732BD">
      <w:pPr>
        <w:spacing w:line="276" w:lineRule="auto"/>
        <w:rPr>
          <w:sz w:val="28"/>
          <w:szCs w:val="28"/>
          <w:lang w:val="uk-UA"/>
        </w:rPr>
      </w:pPr>
    </w:p>
    <w:p w:rsidR="006C4C5A" w:rsidRDefault="006C4C5A" w:rsidP="004732BD">
      <w:pPr>
        <w:spacing w:line="276" w:lineRule="auto"/>
        <w:rPr>
          <w:sz w:val="28"/>
          <w:szCs w:val="28"/>
          <w:lang w:val="uk-UA"/>
        </w:rPr>
      </w:pPr>
    </w:p>
    <w:p w:rsidR="006C4C5A" w:rsidRDefault="006C4C5A" w:rsidP="004732BD">
      <w:pPr>
        <w:spacing w:line="276" w:lineRule="auto"/>
        <w:rPr>
          <w:sz w:val="28"/>
          <w:szCs w:val="28"/>
          <w:lang w:val="uk-UA"/>
        </w:rPr>
      </w:pPr>
    </w:p>
    <w:p w:rsidR="006C4C5A" w:rsidRDefault="006C4C5A" w:rsidP="004732BD">
      <w:pPr>
        <w:spacing w:line="276" w:lineRule="auto"/>
        <w:rPr>
          <w:sz w:val="28"/>
          <w:szCs w:val="28"/>
          <w:lang w:val="uk-UA"/>
        </w:rPr>
      </w:pPr>
    </w:p>
    <w:p w:rsidR="001022B8" w:rsidRPr="00C4559E" w:rsidRDefault="001022B8" w:rsidP="0016048B">
      <w:pPr>
        <w:spacing w:line="276" w:lineRule="auto"/>
        <w:jc w:val="right"/>
        <w:rPr>
          <w:lang w:val="uk-UA"/>
        </w:rPr>
      </w:pPr>
    </w:p>
    <w:p w:rsidR="006C4C5A" w:rsidRPr="00836841" w:rsidRDefault="006C4C5A" w:rsidP="006C4C5A">
      <w:pPr>
        <w:spacing w:line="276" w:lineRule="auto"/>
        <w:jc w:val="center"/>
        <w:rPr>
          <w:sz w:val="28"/>
          <w:szCs w:val="28"/>
          <w:lang w:val="uk-UA"/>
        </w:rPr>
      </w:pPr>
      <w:r>
        <w:rPr>
          <w:lang w:val="uk-UA"/>
        </w:rPr>
        <w:t xml:space="preserve">                                                                                     </w:t>
      </w:r>
      <w:r w:rsidR="00507190">
        <w:rPr>
          <w:lang w:val="uk-UA"/>
        </w:rPr>
        <w:t xml:space="preserve">                       Додаток 8</w:t>
      </w:r>
    </w:p>
    <w:p w:rsidR="006C4C5A" w:rsidRPr="005C119F" w:rsidRDefault="006C4C5A" w:rsidP="006C4C5A">
      <w:pPr>
        <w:spacing w:line="276" w:lineRule="auto"/>
        <w:jc w:val="right"/>
        <w:rPr>
          <w:lang w:val="uk-UA"/>
        </w:rPr>
      </w:pPr>
      <w:r w:rsidRPr="005C119F">
        <w:rPr>
          <w:lang w:val="uk-UA"/>
        </w:rPr>
        <w:t xml:space="preserve">до плану роботи </w:t>
      </w:r>
      <w:r>
        <w:rPr>
          <w:lang w:val="uk-UA"/>
        </w:rPr>
        <w:t>закладу дошкільної освіти</w:t>
      </w:r>
    </w:p>
    <w:p w:rsidR="006C4C5A" w:rsidRPr="005C119F" w:rsidRDefault="006C4C5A" w:rsidP="006C4C5A">
      <w:pPr>
        <w:spacing w:line="276" w:lineRule="auto"/>
        <w:jc w:val="center"/>
        <w:rPr>
          <w:lang w:val="uk-UA"/>
        </w:rPr>
      </w:pPr>
      <w:r w:rsidRPr="009A5D23">
        <w:t xml:space="preserve">                                                                                                                                                        </w:t>
      </w:r>
      <w:r w:rsidRPr="005C119F">
        <w:rPr>
          <w:lang w:val="uk-UA"/>
        </w:rPr>
        <w:t>ясла-садок комбінованого типу№23</w:t>
      </w:r>
    </w:p>
    <w:p w:rsidR="006C4C5A" w:rsidRPr="005C119F" w:rsidRDefault="006C4C5A" w:rsidP="006C4C5A">
      <w:pPr>
        <w:spacing w:line="276" w:lineRule="auto"/>
        <w:jc w:val="center"/>
        <w:rPr>
          <w:lang w:val="uk-UA"/>
        </w:rPr>
      </w:pPr>
      <w:r w:rsidRPr="009A5D23">
        <w:t xml:space="preserve">                                                                                                                                           </w:t>
      </w:r>
      <w:r w:rsidRPr="005C119F">
        <w:rPr>
          <w:lang w:val="uk-UA"/>
        </w:rPr>
        <w:t>м. Умань Черкаської області</w:t>
      </w:r>
    </w:p>
    <w:p w:rsidR="006C4C5A" w:rsidRDefault="006C4C5A" w:rsidP="006C4C5A">
      <w:pPr>
        <w:spacing w:line="276" w:lineRule="auto"/>
        <w:jc w:val="center"/>
        <w:rPr>
          <w:lang w:val="uk-UA"/>
        </w:rPr>
      </w:pPr>
      <w:r w:rsidRPr="009A5D23">
        <w:t xml:space="preserve">                                      </w:t>
      </w:r>
      <w:r w:rsidRPr="006C4C5A">
        <w:t xml:space="preserve">                                                                                                     </w:t>
      </w:r>
      <w:r>
        <w:rPr>
          <w:lang w:val="uk-UA"/>
        </w:rPr>
        <w:t xml:space="preserve">на 2021/2022 </w:t>
      </w:r>
      <w:r w:rsidRPr="005C119F">
        <w:rPr>
          <w:lang w:val="uk-UA"/>
        </w:rPr>
        <w:t>навчальний рік</w:t>
      </w:r>
    </w:p>
    <w:p w:rsidR="001022B8" w:rsidRDefault="001022B8" w:rsidP="001022B8">
      <w:pPr>
        <w:jc w:val="center"/>
        <w:rPr>
          <w:rFonts w:eastAsia="Calibri"/>
          <w:b/>
          <w:sz w:val="28"/>
          <w:szCs w:val="28"/>
          <w:lang w:val="uk-UA"/>
        </w:rPr>
      </w:pPr>
    </w:p>
    <w:p w:rsidR="006C4C5A" w:rsidRDefault="006C4C5A" w:rsidP="001022B8">
      <w:pPr>
        <w:jc w:val="center"/>
        <w:rPr>
          <w:rFonts w:eastAsia="Calibri"/>
          <w:b/>
          <w:sz w:val="28"/>
          <w:szCs w:val="28"/>
          <w:lang w:val="uk-UA"/>
        </w:rPr>
      </w:pPr>
    </w:p>
    <w:p w:rsidR="006C4C5A" w:rsidRDefault="006C4C5A" w:rsidP="001022B8">
      <w:pPr>
        <w:jc w:val="center"/>
        <w:rPr>
          <w:rFonts w:eastAsia="Calibri"/>
          <w:b/>
          <w:sz w:val="28"/>
          <w:szCs w:val="28"/>
          <w:lang w:val="uk-UA"/>
        </w:rPr>
      </w:pPr>
    </w:p>
    <w:p w:rsidR="006C4C5A" w:rsidRDefault="006C4C5A" w:rsidP="001022B8">
      <w:pPr>
        <w:jc w:val="center"/>
        <w:rPr>
          <w:rFonts w:eastAsia="Calibri"/>
          <w:b/>
          <w:sz w:val="28"/>
          <w:szCs w:val="28"/>
          <w:lang w:val="uk-UA"/>
        </w:rPr>
      </w:pPr>
    </w:p>
    <w:p w:rsidR="006C4C5A" w:rsidRDefault="006C4C5A" w:rsidP="001022B8">
      <w:pPr>
        <w:jc w:val="center"/>
        <w:rPr>
          <w:rFonts w:eastAsia="Calibri"/>
          <w:b/>
          <w:sz w:val="28"/>
          <w:szCs w:val="28"/>
          <w:lang w:val="uk-UA"/>
        </w:rPr>
      </w:pPr>
    </w:p>
    <w:p w:rsidR="001022B8" w:rsidRPr="00201A10" w:rsidRDefault="001022B8" w:rsidP="001022B8">
      <w:pPr>
        <w:jc w:val="center"/>
        <w:rPr>
          <w:rFonts w:eastAsia="Calibri"/>
          <w:b/>
          <w:sz w:val="28"/>
          <w:szCs w:val="28"/>
          <w:lang w:val="uk-UA"/>
        </w:rPr>
      </w:pPr>
      <w:r w:rsidRPr="00201A10">
        <w:rPr>
          <w:rFonts w:eastAsia="Calibri"/>
          <w:b/>
          <w:sz w:val="28"/>
          <w:szCs w:val="28"/>
          <w:lang w:val="uk-UA"/>
        </w:rPr>
        <w:t>План роботи</w:t>
      </w:r>
    </w:p>
    <w:p w:rsidR="001022B8" w:rsidRPr="00201A10" w:rsidRDefault="008E2D5E" w:rsidP="001022B8">
      <w:pPr>
        <w:jc w:val="center"/>
        <w:rPr>
          <w:rFonts w:eastAsia="Calibri"/>
          <w:b/>
          <w:sz w:val="28"/>
          <w:szCs w:val="28"/>
          <w:lang w:val="uk-UA"/>
        </w:rPr>
      </w:pPr>
      <w:r>
        <w:rPr>
          <w:rFonts w:eastAsia="Calibri"/>
          <w:b/>
          <w:sz w:val="28"/>
          <w:szCs w:val="28"/>
          <w:lang w:val="uk-UA"/>
        </w:rPr>
        <w:t>з</w:t>
      </w:r>
      <w:r w:rsidR="001022B8" w:rsidRPr="00201A10">
        <w:rPr>
          <w:rFonts w:eastAsia="Calibri"/>
          <w:b/>
          <w:sz w:val="28"/>
          <w:szCs w:val="28"/>
          <w:lang w:val="uk-UA"/>
        </w:rPr>
        <w:t>акладу</w:t>
      </w:r>
      <w:r w:rsidR="00D87ABB">
        <w:rPr>
          <w:rFonts w:eastAsia="Calibri"/>
          <w:b/>
          <w:sz w:val="28"/>
          <w:szCs w:val="28"/>
          <w:lang w:val="uk-UA"/>
        </w:rPr>
        <w:t xml:space="preserve"> дошкільної освіти</w:t>
      </w:r>
      <w:r w:rsidR="001022B8" w:rsidRPr="00201A10">
        <w:rPr>
          <w:rFonts w:eastAsia="Calibri"/>
          <w:b/>
          <w:sz w:val="28"/>
          <w:szCs w:val="28"/>
          <w:lang w:val="uk-UA"/>
        </w:rPr>
        <w:t xml:space="preserve"> ясел-садка комбінованого типу №</w:t>
      </w:r>
      <w:r w:rsidR="001022B8">
        <w:rPr>
          <w:rFonts w:eastAsia="Calibri"/>
          <w:b/>
          <w:sz w:val="28"/>
          <w:szCs w:val="28"/>
          <w:lang w:val="uk-UA"/>
        </w:rPr>
        <w:t>23</w:t>
      </w:r>
    </w:p>
    <w:p w:rsidR="001022B8" w:rsidRDefault="001022B8" w:rsidP="00C4559E">
      <w:pPr>
        <w:jc w:val="center"/>
        <w:rPr>
          <w:rFonts w:eastAsia="Calibri"/>
          <w:b/>
          <w:sz w:val="28"/>
          <w:szCs w:val="28"/>
          <w:lang w:val="uk-UA"/>
        </w:rPr>
      </w:pPr>
      <w:r w:rsidRPr="00201A10">
        <w:rPr>
          <w:rFonts w:eastAsia="Calibri"/>
          <w:b/>
          <w:sz w:val="28"/>
          <w:szCs w:val="28"/>
          <w:lang w:val="uk-UA"/>
        </w:rPr>
        <w:t>на літній оздоровчий період</w:t>
      </w:r>
      <w:r w:rsidR="006C4C5A">
        <w:rPr>
          <w:rFonts w:eastAsia="Calibri"/>
          <w:b/>
          <w:sz w:val="28"/>
          <w:szCs w:val="28"/>
          <w:lang w:val="uk-UA"/>
        </w:rPr>
        <w:t xml:space="preserve"> 2021/2022</w:t>
      </w:r>
      <w:r w:rsidRPr="00201A10">
        <w:rPr>
          <w:rFonts w:eastAsia="Calibri"/>
          <w:b/>
          <w:sz w:val="28"/>
          <w:szCs w:val="28"/>
          <w:lang w:val="uk-UA"/>
        </w:rPr>
        <w:t xml:space="preserve"> навчального року</w:t>
      </w:r>
    </w:p>
    <w:p w:rsidR="00C4559E" w:rsidRDefault="00C4559E"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Default="006C4C5A" w:rsidP="00C4559E">
      <w:pPr>
        <w:jc w:val="center"/>
        <w:rPr>
          <w:rFonts w:eastAsia="Calibri"/>
          <w:b/>
          <w:sz w:val="28"/>
          <w:szCs w:val="28"/>
          <w:lang w:val="uk-UA"/>
        </w:rPr>
      </w:pPr>
    </w:p>
    <w:p w:rsidR="006C4C5A" w:rsidRPr="00C4559E" w:rsidRDefault="006C4C5A" w:rsidP="00C4559E">
      <w:pPr>
        <w:jc w:val="center"/>
        <w:rPr>
          <w:rFonts w:eastAsia="Calibri"/>
          <w:b/>
          <w:sz w:val="28"/>
          <w:szCs w:val="28"/>
          <w:lang w:val="uk-UA"/>
        </w:rPr>
      </w:pPr>
    </w:p>
    <w:tbl>
      <w:tblPr>
        <w:tblW w:w="1445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43"/>
        <w:gridCol w:w="6946"/>
        <w:gridCol w:w="142"/>
        <w:gridCol w:w="1701"/>
        <w:gridCol w:w="141"/>
        <w:gridCol w:w="2268"/>
        <w:gridCol w:w="1418"/>
      </w:tblGrid>
      <w:tr w:rsidR="001022B8" w:rsidRPr="00350810" w:rsidTr="00C4559E">
        <w:trPr>
          <w:trHeight w:val="145"/>
        </w:trPr>
        <w:tc>
          <w:tcPr>
            <w:tcW w:w="1843" w:type="dxa"/>
            <w:tcBorders>
              <w:top w:val="single" w:sz="4" w:space="0" w:color="000000"/>
              <w:left w:val="single" w:sz="4" w:space="0" w:color="000000"/>
              <w:bottom w:val="single" w:sz="4" w:space="0" w:color="000000"/>
              <w:right w:val="single" w:sz="4" w:space="0" w:color="000000"/>
            </w:tcBorders>
            <w:hideMark/>
          </w:tcPr>
          <w:p w:rsidR="001022B8" w:rsidRPr="00C4559E" w:rsidRDefault="001022B8" w:rsidP="00C4559E">
            <w:pPr>
              <w:jc w:val="center"/>
              <w:rPr>
                <w:b/>
                <w:sz w:val="28"/>
                <w:szCs w:val="28"/>
                <w:lang w:val="uk-UA"/>
              </w:rPr>
            </w:pPr>
            <w:r w:rsidRPr="00C4559E">
              <w:rPr>
                <w:b/>
                <w:sz w:val="28"/>
                <w:szCs w:val="28"/>
                <w:lang w:val="uk-UA"/>
              </w:rPr>
              <w:t>Форма проведення</w:t>
            </w:r>
          </w:p>
        </w:tc>
        <w:tc>
          <w:tcPr>
            <w:tcW w:w="7088" w:type="dxa"/>
            <w:gridSpan w:val="2"/>
            <w:tcBorders>
              <w:top w:val="single" w:sz="4" w:space="0" w:color="000000"/>
              <w:left w:val="single" w:sz="4" w:space="0" w:color="000000"/>
              <w:bottom w:val="single" w:sz="4" w:space="0" w:color="000000"/>
              <w:right w:val="single" w:sz="4" w:space="0" w:color="000000"/>
            </w:tcBorders>
            <w:hideMark/>
          </w:tcPr>
          <w:p w:rsidR="001022B8" w:rsidRPr="00C4559E" w:rsidRDefault="001022B8" w:rsidP="00C4559E">
            <w:pPr>
              <w:jc w:val="center"/>
              <w:rPr>
                <w:b/>
                <w:sz w:val="28"/>
                <w:szCs w:val="28"/>
                <w:lang w:val="uk-UA"/>
              </w:rPr>
            </w:pPr>
            <w:r w:rsidRPr="00C4559E">
              <w:rPr>
                <w:b/>
                <w:sz w:val="28"/>
                <w:szCs w:val="28"/>
                <w:lang w:val="uk-UA"/>
              </w:rPr>
              <w:t>Тема та зміст заходу</w:t>
            </w:r>
          </w:p>
        </w:tc>
        <w:tc>
          <w:tcPr>
            <w:tcW w:w="1842" w:type="dxa"/>
            <w:gridSpan w:val="2"/>
            <w:tcBorders>
              <w:top w:val="single" w:sz="4" w:space="0" w:color="000000"/>
              <w:left w:val="single" w:sz="4" w:space="0" w:color="000000"/>
              <w:bottom w:val="single" w:sz="4" w:space="0" w:color="000000"/>
              <w:right w:val="single" w:sz="4" w:space="0" w:color="000000"/>
            </w:tcBorders>
            <w:hideMark/>
          </w:tcPr>
          <w:p w:rsidR="001022B8" w:rsidRPr="00C4559E" w:rsidRDefault="001022B8" w:rsidP="00C4559E">
            <w:pPr>
              <w:jc w:val="center"/>
              <w:rPr>
                <w:b/>
                <w:sz w:val="28"/>
                <w:szCs w:val="28"/>
                <w:lang w:val="uk-UA"/>
              </w:rPr>
            </w:pPr>
            <w:r w:rsidRPr="00C4559E">
              <w:rPr>
                <w:b/>
                <w:sz w:val="28"/>
                <w:szCs w:val="28"/>
                <w:lang w:val="uk-UA"/>
              </w:rPr>
              <w:t>Термін проведення</w:t>
            </w:r>
          </w:p>
        </w:tc>
        <w:tc>
          <w:tcPr>
            <w:tcW w:w="2268" w:type="dxa"/>
            <w:tcBorders>
              <w:top w:val="single" w:sz="4" w:space="0" w:color="000000"/>
              <w:left w:val="single" w:sz="4" w:space="0" w:color="000000"/>
              <w:bottom w:val="single" w:sz="4" w:space="0" w:color="000000"/>
              <w:right w:val="single" w:sz="4" w:space="0" w:color="auto"/>
            </w:tcBorders>
            <w:hideMark/>
          </w:tcPr>
          <w:p w:rsidR="001022B8" w:rsidRPr="00C4559E" w:rsidRDefault="001022B8" w:rsidP="00C4559E">
            <w:pPr>
              <w:jc w:val="center"/>
              <w:rPr>
                <w:b/>
                <w:sz w:val="28"/>
                <w:szCs w:val="28"/>
                <w:lang w:val="uk-UA"/>
              </w:rPr>
            </w:pPr>
            <w:r w:rsidRPr="00C4559E">
              <w:rPr>
                <w:b/>
                <w:sz w:val="28"/>
                <w:szCs w:val="28"/>
                <w:lang w:val="uk-UA"/>
              </w:rPr>
              <w:t>Відповідальні особи</w:t>
            </w:r>
          </w:p>
        </w:tc>
        <w:tc>
          <w:tcPr>
            <w:tcW w:w="1418" w:type="dxa"/>
            <w:tcBorders>
              <w:top w:val="single" w:sz="4" w:space="0" w:color="000000"/>
              <w:left w:val="single" w:sz="4" w:space="0" w:color="auto"/>
              <w:bottom w:val="single" w:sz="4" w:space="0" w:color="000000"/>
              <w:right w:val="single" w:sz="4" w:space="0" w:color="000000"/>
            </w:tcBorders>
          </w:tcPr>
          <w:p w:rsidR="001022B8" w:rsidRPr="00C4559E" w:rsidRDefault="001022B8" w:rsidP="00C4559E">
            <w:pPr>
              <w:jc w:val="center"/>
              <w:rPr>
                <w:b/>
                <w:sz w:val="28"/>
                <w:szCs w:val="28"/>
                <w:lang w:val="uk-UA"/>
              </w:rPr>
            </w:pPr>
            <w:r w:rsidRPr="00C4559E">
              <w:rPr>
                <w:b/>
                <w:sz w:val="28"/>
                <w:szCs w:val="28"/>
                <w:lang w:val="uk-UA"/>
              </w:rPr>
              <w:t>Примітки</w:t>
            </w:r>
          </w:p>
        </w:tc>
      </w:tr>
      <w:tr w:rsidR="001022B8" w:rsidRPr="00350810" w:rsidTr="00C4559E">
        <w:trPr>
          <w:trHeight w:val="285"/>
        </w:trPr>
        <w:tc>
          <w:tcPr>
            <w:tcW w:w="1843" w:type="dxa"/>
            <w:tcBorders>
              <w:top w:val="single" w:sz="4" w:space="0" w:color="000000"/>
              <w:left w:val="single" w:sz="4" w:space="0" w:color="000000"/>
              <w:bottom w:val="single" w:sz="4" w:space="0" w:color="auto"/>
              <w:right w:val="single" w:sz="4" w:space="0" w:color="000000"/>
            </w:tcBorders>
            <w:hideMark/>
          </w:tcPr>
          <w:p w:rsidR="001022B8" w:rsidRPr="00693C14" w:rsidRDefault="001022B8" w:rsidP="001022B8">
            <w:pPr>
              <w:jc w:val="center"/>
              <w:rPr>
                <w:b/>
                <w:sz w:val="28"/>
                <w:szCs w:val="28"/>
                <w:lang w:val="uk-UA"/>
              </w:rPr>
            </w:pPr>
            <w:r w:rsidRPr="00693C14">
              <w:rPr>
                <w:b/>
                <w:sz w:val="28"/>
                <w:szCs w:val="28"/>
                <w:lang w:val="uk-UA"/>
              </w:rPr>
              <w:t>1</w:t>
            </w:r>
          </w:p>
        </w:tc>
        <w:tc>
          <w:tcPr>
            <w:tcW w:w="7088" w:type="dxa"/>
            <w:gridSpan w:val="2"/>
            <w:tcBorders>
              <w:top w:val="single" w:sz="4" w:space="0" w:color="000000"/>
              <w:left w:val="single" w:sz="4" w:space="0" w:color="000000"/>
              <w:bottom w:val="single" w:sz="4" w:space="0" w:color="auto"/>
              <w:right w:val="single" w:sz="4" w:space="0" w:color="000000"/>
            </w:tcBorders>
          </w:tcPr>
          <w:p w:rsidR="001022B8" w:rsidRPr="00693C14" w:rsidRDefault="001022B8" w:rsidP="001022B8">
            <w:pPr>
              <w:jc w:val="center"/>
              <w:rPr>
                <w:b/>
                <w:sz w:val="28"/>
                <w:szCs w:val="28"/>
                <w:lang w:val="uk-UA"/>
              </w:rPr>
            </w:pPr>
            <w:r w:rsidRPr="00693C14">
              <w:rPr>
                <w:b/>
                <w:sz w:val="28"/>
                <w:szCs w:val="28"/>
                <w:lang w:val="uk-UA"/>
              </w:rPr>
              <w:t>2</w:t>
            </w:r>
          </w:p>
        </w:tc>
        <w:tc>
          <w:tcPr>
            <w:tcW w:w="1842" w:type="dxa"/>
            <w:gridSpan w:val="2"/>
            <w:tcBorders>
              <w:top w:val="single" w:sz="4" w:space="0" w:color="000000"/>
              <w:left w:val="single" w:sz="4" w:space="0" w:color="000000"/>
              <w:bottom w:val="single" w:sz="4" w:space="0" w:color="auto"/>
              <w:right w:val="single" w:sz="4" w:space="0" w:color="000000"/>
            </w:tcBorders>
          </w:tcPr>
          <w:p w:rsidR="001022B8" w:rsidRPr="00693C14" w:rsidRDefault="001022B8" w:rsidP="001022B8">
            <w:pPr>
              <w:jc w:val="center"/>
              <w:rPr>
                <w:b/>
                <w:sz w:val="28"/>
                <w:szCs w:val="28"/>
                <w:lang w:val="uk-UA"/>
              </w:rPr>
            </w:pPr>
            <w:r w:rsidRPr="00693C14">
              <w:rPr>
                <w:b/>
                <w:sz w:val="28"/>
                <w:szCs w:val="28"/>
                <w:lang w:val="uk-UA"/>
              </w:rPr>
              <w:t>3</w:t>
            </w:r>
          </w:p>
        </w:tc>
        <w:tc>
          <w:tcPr>
            <w:tcW w:w="2268" w:type="dxa"/>
            <w:tcBorders>
              <w:top w:val="single" w:sz="4" w:space="0" w:color="000000"/>
              <w:left w:val="single" w:sz="4" w:space="0" w:color="000000"/>
              <w:bottom w:val="single" w:sz="4" w:space="0" w:color="auto"/>
              <w:right w:val="single" w:sz="4" w:space="0" w:color="auto"/>
            </w:tcBorders>
          </w:tcPr>
          <w:p w:rsidR="001022B8" w:rsidRPr="00693C14" w:rsidRDefault="001022B8" w:rsidP="001022B8">
            <w:pPr>
              <w:jc w:val="center"/>
              <w:rPr>
                <w:b/>
                <w:sz w:val="28"/>
                <w:szCs w:val="28"/>
                <w:lang w:val="uk-UA"/>
              </w:rPr>
            </w:pPr>
            <w:r w:rsidRPr="00693C14">
              <w:rPr>
                <w:b/>
                <w:sz w:val="28"/>
                <w:szCs w:val="28"/>
                <w:lang w:val="uk-UA"/>
              </w:rPr>
              <w:t>4</w:t>
            </w:r>
          </w:p>
        </w:tc>
        <w:tc>
          <w:tcPr>
            <w:tcW w:w="1418" w:type="dxa"/>
            <w:tcBorders>
              <w:top w:val="single" w:sz="4" w:space="0" w:color="000000"/>
              <w:left w:val="single" w:sz="4" w:space="0" w:color="auto"/>
              <w:bottom w:val="single" w:sz="4" w:space="0" w:color="auto"/>
              <w:right w:val="single" w:sz="4" w:space="0" w:color="000000"/>
            </w:tcBorders>
          </w:tcPr>
          <w:p w:rsidR="001022B8" w:rsidRPr="00693C14" w:rsidRDefault="001022B8" w:rsidP="001022B8">
            <w:pPr>
              <w:jc w:val="center"/>
              <w:rPr>
                <w:b/>
                <w:sz w:val="28"/>
                <w:szCs w:val="28"/>
                <w:lang w:val="uk-UA"/>
              </w:rPr>
            </w:pPr>
            <w:r w:rsidRPr="00693C14">
              <w:rPr>
                <w:b/>
                <w:sz w:val="28"/>
                <w:szCs w:val="28"/>
                <w:lang w:val="uk-UA"/>
              </w:rPr>
              <w:t>5</w:t>
            </w:r>
          </w:p>
        </w:tc>
      </w:tr>
      <w:tr w:rsidR="001022B8" w:rsidRPr="00350810" w:rsidTr="00C4559E">
        <w:trPr>
          <w:trHeight w:val="300"/>
        </w:trPr>
        <w:tc>
          <w:tcPr>
            <w:tcW w:w="14459" w:type="dxa"/>
            <w:gridSpan w:val="7"/>
            <w:tcBorders>
              <w:top w:val="single" w:sz="4" w:space="0" w:color="auto"/>
              <w:left w:val="single" w:sz="4" w:space="0" w:color="000000"/>
              <w:bottom w:val="single" w:sz="4" w:space="0" w:color="auto"/>
              <w:right w:val="single" w:sz="4" w:space="0" w:color="000000"/>
            </w:tcBorders>
            <w:hideMark/>
          </w:tcPr>
          <w:p w:rsidR="001022B8" w:rsidRPr="00693739" w:rsidRDefault="001022B8" w:rsidP="001022B8">
            <w:pPr>
              <w:jc w:val="center"/>
              <w:rPr>
                <w:b/>
                <w:sz w:val="28"/>
                <w:szCs w:val="28"/>
                <w:lang w:val="uk-UA"/>
              </w:rPr>
            </w:pPr>
            <w:r w:rsidRPr="00693739">
              <w:rPr>
                <w:b/>
                <w:sz w:val="28"/>
                <w:szCs w:val="28"/>
                <w:lang w:val="uk-UA"/>
              </w:rPr>
              <w:t xml:space="preserve"> І Методична робота з кадрами</w:t>
            </w:r>
          </w:p>
        </w:tc>
      </w:tr>
      <w:tr w:rsidR="001022B8" w:rsidRPr="00693739" w:rsidTr="00B9158C">
        <w:trPr>
          <w:trHeight w:val="1002"/>
        </w:trPr>
        <w:tc>
          <w:tcPr>
            <w:tcW w:w="1843" w:type="dxa"/>
            <w:tcBorders>
              <w:top w:val="single" w:sz="4" w:space="0" w:color="auto"/>
              <w:left w:val="single" w:sz="4" w:space="0" w:color="000000"/>
              <w:bottom w:val="single" w:sz="4" w:space="0" w:color="000000"/>
              <w:right w:val="single" w:sz="4" w:space="0" w:color="000000"/>
            </w:tcBorders>
            <w:hideMark/>
          </w:tcPr>
          <w:p w:rsidR="001022B8" w:rsidRPr="00350810" w:rsidRDefault="001022B8" w:rsidP="001022B8">
            <w:pPr>
              <w:rPr>
                <w:b/>
                <w:sz w:val="28"/>
                <w:szCs w:val="28"/>
                <w:lang w:val="uk-UA"/>
              </w:rPr>
            </w:pPr>
            <w:r>
              <w:rPr>
                <w:sz w:val="28"/>
                <w:szCs w:val="28"/>
                <w:lang w:val="uk-UA"/>
              </w:rPr>
              <w:t xml:space="preserve">Педагогічна </w:t>
            </w:r>
            <w:r w:rsidRPr="00693C14">
              <w:rPr>
                <w:sz w:val="28"/>
                <w:szCs w:val="28"/>
                <w:lang w:val="uk-UA"/>
              </w:rPr>
              <w:t>годин</w:t>
            </w:r>
            <w:r>
              <w:rPr>
                <w:sz w:val="28"/>
                <w:szCs w:val="28"/>
                <w:lang w:val="uk-UA"/>
              </w:rPr>
              <w:t>а</w:t>
            </w:r>
          </w:p>
          <w:p w:rsidR="001022B8" w:rsidRPr="00350810" w:rsidRDefault="001022B8" w:rsidP="001022B8">
            <w:pPr>
              <w:rPr>
                <w:b/>
                <w:sz w:val="28"/>
                <w:szCs w:val="28"/>
                <w:lang w:val="uk-UA"/>
              </w:rPr>
            </w:pPr>
          </w:p>
        </w:tc>
        <w:tc>
          <w:tcPr>
            <w:tcW w:w="7088" w:type="dxa"/>
            <w:gridSpan w:val="2"/>
            <w:tcBorders>
              <w:top w:val="single" w:sz="4" w:space="0" w:color="auto"/>
              <w:left w:val="single" w:sz="4" w:space="0" w:color="000000"/>
              <w:bottom w:val="single" w:sz="4" w:space="0" w:color="000000"/>
              <w:right w:val="single" w:sz="4" w:space="0" w:color="000000"/>
            </w:tcBorders>
          </w:tcPr>
          <w:p w:rsidR="001022B8" w:rsidRPr="00350810" w:rsidRDefault="001022B8" w:rsidP="001022B8">
            <w:pPr>
              <w:rPr>
                <w:sz w:val="28"/>
                <w:szCs w:val="28"/>
                <w:lang w:val="uk-UA"/>
              </w:rPr>
            </w:pPr>
            <w:r>
              <w:rPr>
                <w:sz w:val="28"/>
                <w:szCs w:val="28"/>
                <w:lang w:val="uk-UA"/>
              </w:rPr>
              <w:t xml:space="preserve">1. </w:t>
            </w:r>
            <w:r w:rsidRPr="00350810">
              <w:rPr>
                <w:sz w:val="28"/>
                <w:szCs w:val="28"/>
                <w:lang w:val="uk-UA"/>
              </w:rPr>
              <w:t>«Створення умов для полегшення адаптації дітей, які вступають до дошкільного закладу».</w:t>
            </w:r>
          </w:p>
          <w:p w:rsidR="001022B8" w:rsidRDefault="001022B8" w:rsidP="001022B8">
            <w:pPr>
              <w:rPr>
                <w:b/>
                <w:sz w:val="28"/>
                <w:szCs w:val="28"/>
                <w:lang w:val="uk-UA"/>
              </w:rPr>
            </w:pPr>
            <w:r>
              <w:rPr>
                <w:sz w:val="28"/>
                <w:szCs w:val="28"/>
                <w:lang w:val="uk-UA"/>
              </w:rPr>
              <w:t xml:space="preserve">2. </w:t>
            </w:r>
            <w:r w:rsidRPr="00350810">
              <w:rPr>
                <w:sz w:val="28"/>
                <w:szCs w:val="28"/>
                <w:lang w:val="uk-UA"/>
              </w:rPr>
              <w:t>«Система загартування влітку»</w:t>
            </w:r>
          </w:p>
        </w:tc>
        <w:tc>
          <w:tcPr>
            <w:tcW w:w="1842" w:type="dxa"/>
            <w:gridSpan w:val="2"/>
            <w:tcBorders>
              <w:top w:val="single" w:sz="4" w:space="0" w:color="auto"/>
              <w:left w:val="single" w:sz="4" w:space="0" w:color="000000"/>
              <w:bottom w:val="single" w:sz="4" w:space="0" w:color="000000"/>
              <w:right w:val="single" w:sz="4" w:space="0" w:color="000000"/>
            </w:tcBorders>
          </w:tcPr>
          <w:p w:rsidR="001022B8" w:rsidRDefault="006C4C5A" w:rsidP="001022B8">
            <w:pPr>
              <w:rPr>
                <w:sz w:val="28"/>
                <w:szCs w:val="28"/>
                <w:lang w:val="uk-UA"/>
              </w:rPr>
            </w:pPr>
            <w:r>
              <w:rPr>
                <w:sz w:val="28"/>
                <w:szCs w:val="28"/>
                <w:lang w:val="uk-UA"/>
              </w:rPr>
              <w:t>04.06.2022</w:t>
            </w:r>
          </w:p>
          <w:p w:rsidR="001022B8" w:rsidRDefault="001022B8" w:rsidP="001022B8">
            <w:pPr>
              <w:rPr>
                <w:sz w:val="28"/>
                <w:szCs w:val="28"/>
                <w:lang w:val="uk-UA"/>
              </w:rPr>
            </w:pPr>
          </w:p>
          <w:p w:rsidR="001022B8" w:rsidRDefault="00BA2DAC" w:rsidP="001022B8">
            <w:pPr>
              <w:rPr>
                <w:sz w:val="28"/>
                <w:szCs w:val="28"/>
                <w:lang w:val="uk-UA"/>
              </w:rPr>
            </w:pPr>
            <w:r>
              <w:rPr>
                <w:sz w:val="28"/>
                <w:szCs w:val="28"/>
                <w:lang w:val="uk-UA"/>
              </w:rPr>
              <w:t>0</w:t>
            </w:r>
            <w:r w:rsidR="001A1EC5">
              <w:rPr>
                <w:sz w:val="28"/>
                <w:szCs w:val="28"/>
                <w:lang w:val="uk-UA"/>
              </w:rPr>
              <w:t>2.06.20</w:t>
            </w:r>
            <w:r w:rsidR="00FF4D66">
              <w:rPr>
                <w:sz w:val="28"/>
                <w:szCs w:val="28"/>
                <w:lang w:val="uk-UA"/>
              </w:rPr>
              <w:t>2</w:t>
            </w:r>
            <w:r w:rsidR="006C4C5A">
              <w:rPr>
                <w:sz w:val="28"/>
                <w:szCs w:val="28"/>
                <w:lang w:val="uk-UA"/>
              </w:rPr>
              <w:t>2</w:t>
            </w:r>
          </w:p>
        </w:tc>
        <w:tc>
          <w:tcPr>
            <w:tcW w:w="2268" w:type="dxa"/>
            <w:tcBorders>
              <w:top w:val="single" w:sz="4" w:space="0" w:color="auto"/>
              <w:left w:val="single" w:sz="4" w:space="0" w:color="000000"/>
              <w:bottom w:val="single" w:sz="4" w:space="0" w:color="000000"/>
              <w:right w:val="single" w:sz="4" w:space="0" w:color="auto"/>
            </w:tcBorders>
          </w:tcPr>
          <w:p w:rsidR="001022B8" w:rsidRDefault="001022B8" w:rsidP="001022B8">
            <w:pPr>
              <w:rPr>
                <w:sz w:val="28"/>
                <w:szCs w:val="28"/>
                <w:lang w:val="uk-UA"/>
              </w:rPr>
            </w:pPr>
            <w:r w:rsidRPr="00350810">
              <w:rPr>
                <w:sz w:val="28"/>
                <w:szCs w:val="28"/>
                <w:lang w:val="uk-UA"/>
              </w:rPr>
              <w:t>Вихователь-методист Токаренко І.Л.</w:t>
            </w:r>
          </w:p>
        </w:tc>
        <w:tc>
          <w:tcPr>
            <w:tcW w:w="1418" w:type="dxa"/>
            <w:tcBorders>
              <w:top w:val="single" w:sz="4" w:space="0" w:color="auto"/>
              <w:left w:val="single" w:sz="4" w:space="0" w:color="auto"/>
              <w:bottom w:val="single" w:sz="4" w:space="0" w:color="000000"/>
              <w:right w:val="single" w:sz="4" w:space="0" w:color="000000"/>
            </w:tcBorders>
          </w:tcPr>
          <w:p w:rsidR="001022B8" w:rsidRPr="00350810" w:rsidRDefault="001022B8" w:rsidP="001022B8">
            <w:pPr>
              <w:rPr>
                <w:sz w:val="28"/>
                <w:szCs w:val="28"/>
                <w:lang w:val="uk-UA"/>
              </w:rPr>
            </w:pPr>
          </w:p>
        </w:tc>
      </w:tr>
      <w:tr w:rsidR="001022B8" w:rsidRPr="00350810" w:rsidTr="00B9158C">
        <w:trPr>
          <w:trHeight w:val="145"/>
        </w:trPr>
        <w:tc>
          <w:tcPr>
            <w:tcW w:w="1843" w:type="dxa"/>
            <w:tcBorders>
              <w:top w:val="single" w:sz="4" w:space="0" w:color="000000"/>
              <w:left w:val="single" w:sz="4" w:space="0" w:color="000000"/>
              <w:bottom w:val="single" w:sz="4" w:space="0" w:color="000000"/>
              <w:right w:val="single" w:sz="4" w:space="0" w:color="000000"/>
            </w:tcBorders>
            <w:hideMark/>
          </w:tcPr>
          <w:p w:rsidR="001022B8" w:rsidRPr="00350810" w:rsidRDefault="001022B8" w:rsidP="001022B8">
            <w:pPr>
              <w:rPr>
                <w:sz w:val="28"/>
                <w:szCs w:val="28"/>
                <w:lang w:val="uk-UA"/>
              </w:rPr>
            </w:pPr>
            <w:r>
              <w:rPr>
                <w:sz w:val="28"/>
                <w:szCs w:val="28"/>
                <w:lang w:val="uk-UA"/>
              </w:rPr>
              <w:t>П</w:t>
            </w:r>
            <w:r w:rsidRPr="00693739">
              <w:rPr>
                <w:sz w:val="28"/>
                <w:szCs w:val="28"/>
                <w:lang w:val="uk-UA"/>
              </w:rPr>
              <w:t>едагогічні читання</w:t>
            </w:r>
          </w:p>
        </w:tc>
        <w:tc>
          <w:tcPr>
            <w:tcW w:w="7088" w:type="dxa"/>
            <w:gridSpan w:val="2"/>
            <w:tcBorders>
              <w:top w:val="single" w:sz="4" w:space="0" w:color="000000"/>
              <w:left w:val="single" w:sz="4" w:space="0" w:color="000000"/>
              <w:bottom w:val="single" w:sz="4" w:space="0" w:color="000000"/>
              <w:right w:val="single" w:sz="4" w:space="0" w:color="000000"/>
            </w:tcBorders>
            <w:hideMark/>
          </w:tcPr>
          <w:p w:rsidR="001022B8" w:rsidRDefault="001022B8" w:rsidP="001022B8">
            <w:pPr>
              <w:jc w:val="both"/>
              <w:rPr>
                <w:sz w:val="28"/>
                <w:szCs w:val="28"/>
                <w:lang w:val="uk-UA"/>
              </w:rPr>
            </w:pPr>
            <w:r>
              <w:rPr>
                <w:sz w:val="28"/>
                <w:szCs w:val="28"/>
                <w:lang w:val="uk-UA"/>
              </w:rPr>
              <w:t xml:space="preserve"> 1. </w:t>
            </w:r>
            <w:r w:rsidRPr="00350810">
              <w:rPr>
                <w:sz w:val="28"/>
                <w:szCs w:val="28"/>
                <w:lang w:val="uk-UA"/>
              </w:rPr>
              <w:t>А.С.Остапенко, О.Шинкевич «Організація роботи ДНЗ в літній оздоровчий період»;</w:t>
            </w:r>
          </w:p>
          <w:p w:rsidR="001022B8" w:rsidRDefault="001022B8" w:rsidP="001022B8">
            <w:pPr>
              <w:jc w:val="both"/>
              <w:rPr>
                <w:sz w:val="28"/>
                <w:szCs w:val="28"/>
                <w:lang w:val="uk-UA"/>
              </w:rPr>
            </w:pPr>
            <w:r>
              <w:rPr>
                <w:sz w:val="28"/>
                <w:szCs w:val="28"/>
                <w:lang w:val="uk-UA"/>
              </w:rPr>
              <w:t>2. О.Д.Дубогай «Оздоровлення дошкільня</w:t>
            </w:r>
            <w:r w:rsidRPr="00350810">
              <w:rPr>
                <w:sz w:val="28"/>
                <w:szCs w:val="28"/>
                <w:lang w:val="uk-UA"/>
              </w:rPr>
              <w:t>т, або канікули влітку»;</w:t>
            </w:r>
          </w:p>
          <w:p w:rsidR="001022B8" w:rsidRPr="008D124F" w:rsidRDefault="001022B8" w:rsidP="001022B8">
            <w:pPr>
              <w:jc w:val="both"/>
              <w:rPr>
                <w:b/>
                <w:lang w:val="uk-UA"/>
              </w:rPr>
            </w:pPr>
            <w:r>
              <w:rPr>
                <w:sz w:val="28"/>
                <w:szCs w:val="28"/>
                <w:lang w:val="uk-UA"/>
              </w:rPr>
              <w:t xml:space="preserve">3. </w:t>
            </w:r>
            <w:r w:rsidRPr="00350810">
              <w:rPr>
                <w:sz w:val="28"/>
                <w:szCs w:val="28"/>
                <w:lang w:val="uk-UA"/>
              </w:rPr>
              <w:t>С.Садовенко «Виховання народною казкою»;</w:t>
            </w:r>
          </w:p>
          <w:p w:rsidR="001022B8" w:rsidRPr="00350810" w:rsidRDefault="001022B8" w:rsidP="001022B8">
            <w:pPr>
              <w:rPr>
                <w:sz w:val="28"/>
                <w:szCs w:val="28"/>
                <w:lang w:val="uk-UA"/>
              </w:rPr>
            </w:pPr>
          </w:p>
        </w:tc>
        <w:tc>
          <w:tcPr>
            <w:tcW w:w="1842" w:type="dxa"/>
            <w:gridSpan w:val="2"/>
            <w:tcBorders>
              <w:top w:val="single" w:sz="4" w:space="0" w:color="000000"/>
              <w:left w:val="single" w:sz="4" w:space="0" w:color="000000"/>
              <w:bottom w:val="single" w:sz="4" w:space="0" w:color="000000"/>
              <w:right w:val="single" w:sz="4" w:space="0" w:color="000000"/>
            </w:tcBorders>
          </w:tcPr>
          <w:p w:rsidR="001022B8" w:rsidRPr="00350810" w:rsidRDefault="006C4C5A" w:rsidP="001022B8">
            <w:pPr>
              <w:rPr>
                <w:sz w:val="28"/>
                <w:szCs w:val="28"/>
                <w:lang w:val="uk-UA"/>
              </w:rPr>
            </w:pPr>
            <w:r>
              <w:rPr>
                <w:sz w:val="28"/>
                <w:szCs w:val="28"/>
                <w:lang w:val="uk-UA"/>
              </w:rPr>
              <w:t>10.06. 2022</w:t>
            </w:r>
          </w:p>
          <w:p w:rsidR="001022B8" w:rsidRPr="00350810" w:rsidRDefault="001022B8" w:rsidP="001022B8">
            <w:pPr>
              <w:rPr>
                <w:sz w:val="28"/>
                <w:szCs w:val="28"/>
                <w:lang w:val="uk-UA"/>
              </w:rPr>
            </w:pPr>
          </w:p>
          <w:p w:rsidR="001022B8" w:rsidRPr="00350810" w:rsidRDefault="008F78DA" w:rsidP="001022B8">
            <w:pPr>
              <w:rPr>
                <w:sz w:val="28"/>
                <w:szCs w:val="28"/>
                <w:lang w:val="uk-UA"/>
              </w:rPr>
            </w:pPr>
            <w:r>
              <w:rPr>
                <w:sz w:val="28"/>
                <w:szCs w:val="28"/>
                <w:lang w:val="uk-UA"/>
              </w:rPr>
              <w:t>10.06.2022</w:t>
            </w:r>
          </w:p>
          <w:p w:rsidR="001022B8" w:rsidRPr="00350810" w:rsidRDefault="001022B8" w:rsidP="001022B8">
            <w:pPr>
              <w:rPr>
                <w:sz w:val="28"/>
                <w:szCs w:val="28"/>
                <w:lang w:val="uk-UA"/>
              </w:rPr>
            </w:pPr>
          </w:p>
          <w:p w:rsidR="001022B8" w:rsidRPr="00350810" w:rsidRDefault="001022B8" w:rsidP="001022B8">
            <w:pPr>
              <w:rPr>
                <w:sz w:val="28"/>
                <w:szCs w:val="28"/>
                <w:lang w:val="uk-UA"/>
              </w:rPr>
            </w:pPr>
            <w:r>
              <w:rPr>
                <w:sz w:val="28"/>
                <w:szCs w:val="28"/>
                <w:lang w:val="uk-UA"/>
              </w:rPr>
              <w:t>22.06.20</w:t>
            </w:r>
            <w:r w:rsidR="00FF4D66">
              <w:rPr>
                <w:sz w:val="28"/>
                <w:szCs w:val="28"/>
                <w:lang w:val="uk-UA"/>
              </w:rPr>
              <w:t>2</w:t>
            </w:r>
            <w:r w:rsidR="008F78DA">
              <w:rPr>
                <w:sz w:val="28"/>
                <w:szCs w:val="28"/>
                <w:lang w:val="uk-UA"/>
              </w:rPr>
              <w:t>2</w:t>
            </w:r>
          </w:p>
        </w:tc>
        <w:tc>
          <w:tcPr>
            <w:tcW w:w="2268" w:type="dxa"/>
            <w:tcBorders>
              <w:top w:val="single" w:sz="4" w:space="0" w:color="000000"/>
              <w:left w:val="single" w:sz="4" w:space="0" w:color="000000"/>
              <w:bottom w:val="single" w:sz="4" w:space="0" w:color="000000"/>
              <w:right w:val="single" w:sz="4" w:space="0" w:color="auto"/>
            </w:tcBorders>
            <w:hideMark/>
          </w:tcPr>
          <w:p w:rsidR="001022B8" w:rsidRPr="00350810" w:rsidRDefault="001022B8" w:rsidP="001022B8">
            <w:pPr>
              <w:rPr>
                <w:sz w:val="28"/>
                <w:szCs w:val="28"/>
                <w:lang w:val="uk-UA"/>
              </w:rPr>
            </w:pPr>
            <w:r w:rsidRPr="00350810">
              <w:rPr>
                <w:sz w:val="28"/>
                <w:szCs w:val="28"/>
                <w:lang w:val="uk-UA"/>
              </w:rPr>
              <w:t>Виховател</w:t>
            </w:r>
            <w:r>
              <w:rPr>
                <w:sz w:val="28"/>
                <w:szCs w:val="28"/>
                <w:lang w:val="uk-UA"/>
              </w:rPr>
              <w:t>ь</w:t>
            </w:r>
          </w:p>
          <w:p w:rsidR="001022B8" w:rsidRDefault="001022B8" w:rsidP="001022B8">
            <w:pPr>
              <w:rPr>
                <w:sz w:val="28"/>
                <w:szCs w:val="28"/>
                <w:lang w:val="uk-UA"/>
              </w:rPr>
            </w:pPr>
            <w:r>
              <w:rPr>
                <w:sz w:val="28"/>
                <w:szCs w:val="28"/>
                <w:lang w:val="uk-UA"/>
              </w:rPr>
              <w:t>Вербіцька Д.О.</w:t>
            </w:r>
          </w:p>
          <w:p w:rsidR="001022B8" w:rsidRDefault="001022B8" w:rsidP="001022B8">
            <w:pPr>
              <w:rPr>
                <w:sz w:val="28"/>
                <w:szCs w:val="28"/>
                <w:lang w:val="uk-UA"/>
              </w:rPr>
            </w:pPr>
            <w:r w:rsidRPr="00350810">
              <w:rPr>
                <w:sz w:val="28"/>
                <w:szCs w:val="28"/>
                <w:lang w:val="uk-UA"/>
              </w:rPr>
              <w:t>Виховател</w:t>
            </w:r>
            <w:r>
              <w:rPr>
                <w:sz w:val="28"/>
                <w:szCs w:val="28"/>
                <w:lang w:val="uk-UA"/>
              </w:rPr>
              <w:t>ь</w:t>
            </w:r>
          </w:p>
          <w:p w:rsidR="0016048B" w:rsidRDefault="0016048B" w:rsidP="001022B8">
            <w:pPr>
              <w:rPr>
                <w:sz w:val="28"/>
                <w:szCs w:val="28"/>
                <w:lang w:val="uk-UA"/>
              </w:rPr>
            </w:pPr>
            <w:r>
              <w:rPr>
                <w:sz w:val="28"/>
                <w:szCs w:val="28"/>
                <w:lang w:val="uk-UA"/>
              </w:rPr>
              <w:t>Шевчук С.В.</w:t>
            </w:r>
          </w:p>
          <w:p w:rsidR="001022B8" w:rsidRDefault="001022B8" w:rsidP="001022B8">
            <w:pPr>
              <w:rPr>
                <w:sz w:val="28"/>
                <w:szCs w:val="28"/>
                <w:lang w:val="uk-UA"/>
              </w:rPr>
            </w:pPr>
            <w:r w:rsidRPr="00350810">
              <w:rPr>
                <w:sz w:val="28"/>
                <w:szCs w:val="28"/>
                <w:lang w:val="uk-UA"/>
              </w:rPr>
              <w:t>Виховател</w:t>
            </w:r>
            <w:r>
              <w:rPr>
                <w:sz w:val="28"/>
                <w:szCs w:val="28"/>
                <w:lang w:val="uk-UA"/>
              </w:rPr>
              <w:t>ь</w:t>
            </w:r>
          </w:p>
          <w:p w:rsidR="001022B8" w:rsidRPr="00350810" w:rsidRDefault="00FF4D66" w:rsidP="001022B8">
            <w:pPr>
              <w:rPr>
                <w:sz w:val="28"/>
                <w:szCs w:val="28"/>
                <w:lang w:val="uk-UA"/>
              </w:rPr>
            </w:pPr>
            <w:r>
              <w:rPr>
                <w:sz w:val="28"/>
                <w:szCs w:val="28"/>
                <w:lang w:val="uk-UA"/>
              </w:rPr>
              <w:t>Олійник Ю.С.</w:t>
            </w:r>
          </w:p>
        </w:tc>
        <w:tc>
          <w:tcPr>
            <w:tcW w:w="1418" w:type="dxa"/>
            <w:tcBorders>
              <w:top w:val="single" w:sz="4" w:space="0" w:color="000000"/>
              <w:left w:val="single" w:sz="4" w:space="0" w:color="auto"/>
              <w:bottom w:val="single" w:sz="4" w:space="0" w:color="000000"/>
              <w:right w:val="single" w:sz="4" w:space="0" w:color="000000"/>
            </w:tcBorders>
          </w:tcPr>
          <w:p w:rsidR="001022B8" w:rsidRPr="00350810" w:rsidRDefault="001022B8" w:rsidP="001022B8">
            <w:pPr>
              <w:rPr>
                <w:sz w:val="28"/>
                <w:szCs w:val="28"/>
                <w:lang w:val="uk-UA"/>
              </w:rPr>
            </w:pPr>
          </w:p>
        </w:tc>
      </w:tr>
      <w:tr w:rsidR="001022B8" w:rsidRPr="00350810" w:rsidTr="00B9158C">
        <w:trPr>
          <w:trHeight w:val="145"/>
        </w:trPr>
        <w:tc>
          <w:tcPr>
            <w:tcW w:w="1843" w:type="dxa"/>
            <w:tcBorders>
              <w:top w:val="single" w:sz="4" w:space="0" w:color="000000"/>
              <w:left w:val="single" w:sz="4" w:space="0" w:color="000000"/>
              <w:bottom w:val="single" w:sz="4" w:space="0" w:color="000000"/>
              <w:right w:val="single" w:sz="4" w:space="0" w:color="000000"/>
            </w:tcBorders>
            <w:hideMark/>
          </w:tcPr>
          <w:p w:rsidR="001022B8" w:rsidRDefault="001022B8" w:rsidP="001022B8">
            <w:pPr>
              <w:pStyle w:val="Standard"/>
              <w:jc w:val="center"/>
              <w:rPr>
                <w:sz w:val="28"/>
                <w:szCs w:val="28"/>
                <w:lang w:val="uk-UA"/>
              </w:rPr>
            </w:pPr>
            <w:r>
              <w:rPr>
                <w:sz w:val="28"/>
                <w:szCs w:val="28"/>
                <w:lang w:val="uk-UA"/>
              </w:rPr>
              <w:t>Інструктаж</w:t>
            </w:r>
          </w:p>
          <w:p w:rsidR="001022B8" w:rsidRDefault="001022B8" w:rsidP="001022B8">
            <w:pPr>
              <w:rPr>
                <w:sz w:val="28"/>
                <w:szCs w:val="28"/>
                <w:lang w:val="uk-UA"/>
              </w:rPr>
            </w:pPr>
          </w:p>
        </w:tc>
        <w:tc>
          <w:tcPr>
            <w:tcW w:w="7088" w:type="dxa"/>
            <w:gridSpan w:val="2"/>
            <w:tcBorders>
              <w:top w:val="single" w:sz="4" w:space="0" w:color="000000"/>
              <w:left w:val="single" w:sz="4" w:space="0" w:color="000000"/>
              <w:bottom w:val="single" w:sz="4" w:space="0" w:color="000000"/>
              <w:right w:val="single" w:sz="4" w:space="0" w:color="000000"/>
            </w:tcBorders>
            <w:hideMark/>
          </w:tcPr>
          <w:p w:rsidR="001022B8" w:rsidRPr="004D63C4" w:rsidRDefault="001022B8" w:rsidP="001022B8">
            <w:pPr>
              <w:pStyle w:val="Standard"/>
              <w:rPr>
                <w:sz w:val="28"/>
                <w:szCs w:val="28"/>
                <w:lang w:val="uk-UA"/>
              </w:rPr>
            </w:pPr>
            <w:r w:rsidRPr="004D63C4">
              <w:rPr>
                <w:sz w:val="28"/>
                <w:szCs w:val="28"/>
                <w:lang w:val="uk-UA"/>
              </w:rPr>
              <w:lastRenderedPageBreak/>
              <w:t>«Охорона життя і здоров’я вихованців в літній період».</w:t>
            </w:r>
          </w:p>
          <w:p w:rsidR="001022B8" w:rsidRDefault="001022B8" w:rsidP="001022B8">
            <w:pPr>
              <w:jc w:val="both"/>
              <w:rPr>
                <w:sz w:val="28"/>
                <w:szCs w:val="28"/>
                <w:lang w:val="uk-UA"/>
              </w:rPr>
            </w:pPr>
          </w:p>
        </w:tc>
        <w:tc>
          <w:tcPr>
            <w:tcW w:w="1842" w:type="dxa"/>
            <w:gridSpan w:val="2"/>
            <w:tcBorders>
              <w:top w:val="single" w:sz="4" w:space="0" w:color="000000"/>
              <w:left w:val="single" w:sz="4" w:space="0" w:color="000000"/>
              <w:bottom w:val="single" w:sz="4" w:space="0" w:color="000000"/>
              <w:right w:val="single" w:sz="4" w:space="0" w:color="000000"/>
            </w:tcBorders>
          </w:tcPr>
          <w:p w:rsidR="001022B8" w:rsidRDefault="00BA2DAC" w:rsidP="001022B8">
            <w:pPr>
              <w:rPr>
                <w:sz w:val="28"/>
                <w:szCs w:val="28"/>
                <w:lang w:val="uk-UA"/>
              </w:rPr>
            </w:pPr>
            <w:r>
              <w:rPr>
                <w:sz w:val="28"/>
                <w:szCs w:val="28"/>
                <w:lang w:val="uk-UA"/>
              </w:rPr>
              <w:lastRenderedPageBreak/>
              <w:t>0</w:t>
            </w:r>
            <w:r w:rsidR="001022B8">
              <w:rPr>
                <w:sz w:val="28"/>
                <w:szCs w:val="28"/>
                <w:lang w:val="uk-UA"/>
              </w:rPr>
              <w:t>4.06.20</w:t>
            </w:r>
            <w:r w:rsidR="00FF4D66">
              <w:rPr>
                <w:sz w:val="28"/>
                <w:szCs w:val="28"/>
                <w:lang w:val="uk-UA"/>
              </w:rPr>
              <w:t>2</w:t>
            </w:r>
            <w:r w:rsidR="008F78DA">
              <w:rPr>
                <w:sz w:val="28"/>
                <w:szCs w:val="28"/>
                <w:lang w:val="uk-UA"/>
              </w:rPr>
              <w:t>2</w:t>
            </w:r>
          </w:p>
        </w:tc>
        <w:tc>
          <w:tcPr>
            <w:tcW w:w="2268" w:type="dxa"/>
            <w:tcBorders>
              <w:top w:val="single" w:sz="4" w:space="0" w:color="000000"/>
              <w:left w:val="single" w:sz="4" w:space="0" w:color="000000"/>
              <w:bottom w:val="single" w:sz="4" w:space="0" w:color="000000"/>
              <w:right w:val="single" w:sz="4" w:space="0" w:color="auto"/>
            </w:tcBorders>
            <w:hideMark/>
          </w:tcPr>
          <w:p w:rsidR="001022B8" w:rsidRPr="00350810" w:rsidRDefault="001022B8" w:rsidP="001022B8">
            <w:pPr>
              <w:rPr>
                <w:sz w:val="28"/>
                <w:szCs w:val="28"/>
                <w:lang w:val="uk-UA"/>
              </w:rPr>
            </w:pPr>
            <w:r w:rsidRPr="00350810">
              <w:rPr>
                <w:sz w:val="28"/>
                <w:szCs w:val="28"/>
                <w:lang w:val="uk-UA"/>
              </w:rPr>
              <w:t>Вихователь-</w:t>
            </w:r>
            <w:r w:rsidRPr="00350810">
              <w:rPr>
                <w:sz w:val="28"/>
                <w:szCs w:val="28"/>
                <w:lang w:val="uk-UA"/>
              </w:rPr>
              <w:lastRenderedPageBreak/>
              <w:t>методист Токаренко І.Л.</w:t>
            </w:r>
          </w:p>
        </w:tc>
        <w:tc>
          <w:tcPr>
            <w:tcW w:w="1418" w:type="dxa"/>
            <w:tcBorders>
              <w:top w:val="single" w:sz="4" w:space="0" w:color="000000"/>
              <w:left w:val="single" w:sz="4" w:space="0" w:color="auto"/>
              <w:bottom w:val="single" w:sz="4" w:space="0" w:color="000000"/>
              <w:right w:val="single" w:sz="4" w:space="0" w:color="000000"/>
            </w:tcBorders>
          </w:tcPr>
          <w:p w:rsidR="001022B8" w:rsidRPr="00350810" w:rsidRDefault="001022B8" w:rsidP="001022B8">
            <w:pPr>
              <w:rPr>
                <w:sz w:val="28"/>
                <w:szCs w:val="28"/>
                <w:lang w:val="uk-UA"/>
              </w:rPr>
            </w:pPr>
          </w:p>
        </w:tc>
      </w:tr>
      <w:tr w:rsidR="001022B8" w:rsidRPr="00693739" w:rsidTr="00B9158C">
        <w:trPr>
          <w:trHeight w:val="1665"/>
        </w:trPr>
        <w:tc>
          <w:tcPr>
            <w:tcW w:w="1843" w:type="dxa"/>
            <w:tcBorders>
              <w:top w:val="single" w:sz="4" w:space="0" w:color="000000"/>
              <w:left w:val="single" w:sz="4" w:space="0" w:color="000000"/>
              <w:bottom w:val="single" w:sz="4" w:space="0" w:color="auto"/>
              <w:right w:val="single" w:sz="4" w:space="0" w:color="000000"/>
            </w:tcBorders>
            <w:hideMark/>
          </w:tcPr>
          <w:p w:rsidR="001022B8" w:rsidRDefault="001022B8" w:rsidP="001022B8">
            <w:pPr>
              <w:rPr>
                <w:sz w:val="28"/>
                <w:szCs w:val="28"/>
                <w:lang w:val="uk-UA"/>
              </w:rPr>
            </w:pPr>
            <w:r>
              <w:rPr>
                <w:sz w:val="28"/>
                <w:szCs w:val="28"/>
                <w:lang w:val="uk-UA"/>
              </w:rPr>
              <w:lastRenderedPageBreak/>
              <w:t>Консультації для вихователів</w:t>
            </w:r>
          </w:p>
          <w:p w:rsidR="001022B8" w:rsidRDefault="001022B8" w:rsidP="001022B8">
            <w:pPr>
              <w:rPr>
                <w:sz w:val="28"/>
                <w:szCs w:val="28"/>
                <w:lang w:val="uk-UA"/>
              </w:rPr>
            </w:pPr>
          </w:p>
          <w:p w:rsidR="001022B8" w:rsidRPr="00350810" w:rsidRDefault="001022B8" w:rsidP="001022B8">
            <w:pPr>
              <w:rPr>
                <w:sz w:val="28"/>
                <w:szCs w:val="28"/>
                <w:lang w:val="uk-UA"/>
              </w:rPr>
            </w:pPr>
          </w:p>
        </w:tc>
        <w:tc>
          <w:tcPr>
            <w:tcW w:w="7088" w:type="dxa"/>
            <w:gridSpan w:val="2"/>
            <w:tcBorders>
              <w:top w:val="single" w:sz="4" w:space="0" w:color="000000"/>
              <w:left w:val="single" w:sz="4" w:space="0" w:color="000000"/>
              <w:bottom w:val="single" w:sz="4" w:space="0" w:color="auto"/>
              <w:right w:val="single" w:sz="4" w:space="0" w:color="000000"/>
            </w:tcBorders>
            <w:hideMark/>
          </w:tcPr>
          <w:p w:rsidR="001022B8" w:rsidRPr="00350810" w:rsidRDefault="001022B8" w:rsidP="001022B8">
            <w:pPr>
              <w:rPr>
                <w:sz w:val="28"/>
                <w:szCs w:val="28"/>
                <w:lang w:val="uk-UA"/>
              </w:rPr>
            </w:pPr>
            <w:r>
              <w:rPr>
                <w:sz w:val="28"/>
                <w:szCs w:val="28"/>
                <w:lang w:val="uk-UA"/>
              </w:rPr>
              <w:t xml:space="preserve">1. </w:t>
            </w:r>
            <w:r w:rsidRPr="00350810">
              <w:rPr>
                <w:sz w:val="28"/>
                <w:szCs w:val="28"/>
                <w:lang w:val="uk-UA"/>
              </w:rPr>
              <w:t>«Ігрова діяльність в розви</w:t>
            </w:r>
            <w:r>
              <w:rPr>
                <w:sz w:val="28"/>
                <w:szCs w:val="28"/>
                <w:lang w:val="uk-UA"/>
              </w:rPr>
              <w:t>тку рухової активності малюків»</w:t>
            </w:r>
          </w:p>
          <w:p w:rsidR="001022B8" w:rsidRDefault="001022B8" w:rsidP="001022B8">
            <w:pPr>
              <w:rPr>
                <w:sz w:val="28"/>
                <w:szCs w:val="28"/>
                <w:lang w:val="uk-UA"/>
              </w:rPr>
            </w:pPr>
          </w:p>
          <w:p w:rsidR="001022B8" w:rsidRDefault="001022B8" w:rsidP="001022B8">
            <w:pPr>
              <w:rPr>
                <w:sz w:val="28"/>
                <w:szCs w:val="28"/>
                <w:lang w:val="uk-UA"/>
              </w:rPr>
            </w:pPr>
            <w:r>
              <w:rPr>
                <w:sz w:val="28"/>
                <w:szCs w:val="28"/>
                <w:lang w:val="uk-UA"/>
              </w:rPr>
              <w:t xml:space="preserve">2. </w:t>
            </w:r>
            <w:r w:rsidRPr="00350810">
              <w:rPr>
                <w:sz w:val="28"/>
                <w:szCs w:val="28"/>
                <w:lang w:val="uk-UA"/>
              </w:rPr>
              <w:t>«Фізичне і психічне здоров</w:t>
            </w:r>
            <w:r w:rsidRPr="00693739">
              <w:rPr>
                <w:sz w:val="28"/>
                <w:szCs w:val="28"/>
                <w:lang w:val="uk-UA"/>
              </w:rPr>
              <w:t>’</w:t>
            </w:r>
            <w:r w:rsidRPr="00350810">
              <w:rPr>
                <w:sz w:val="28"/>
                <w:szCs w:val="28"/>
                <w:lang w:val="uk-UA"/>
              </w:rPr>
              <w:t>я малюків за крок до навчання».</w:t>
            </w:r>
          </w:p>
          <w:p w:rsidR="001022B8" w:rsidRDefault="001022B8" w:rsidP="001022B8">
            <w:pPr>
              <w:pStyle w:val="Standard"/>
              <w:rPr>
                <w:sz w:val="28"/>
                <w:szCs w:val="28"/>
                <w:lang w:val="uk-UA"/>
              </w:rPr>
            </w:pPr>
          </w:p>
          <w:p w:rsidR="001022B8" w:rsidRPr="004D63C4" w:rsidRDefault="001022B8" w:rsidP="001022B8">
            <w:pPr>
              <w:pStyle w:val="Standard"/>
              <w:rPr>
                <w:sz w:val="28"/>
                <w:szCs w:val="28"/>
                <w:lang w:val="uk-UA"/>
              </w:rPr>
            </w:pPr>
            <w:r>
              <w:rPr>
                <w:sz w:val="28"/>
                <w:szCs w:val="28"/>
                <w:lang w:val="uk-UA"/>
              </w:rPr>
              <w:t>3. «</w:t>
            </w:r>
            <w:r w:rsidRPr="004D63C4">
              <w:rPr>
                <w:sz w:val="28"/>
                <w:szCs w:val="28"/>
                <w:lang w:val="uk-UA"/>
              </w:rPr>
              <w:t>Оздоровлення дітей в літній період».</w:t>
            </w:r>
          </w:p>
          <w:p w:rsidR="001022B8" w:rsidRDefault="001022B8" w:rsidP="001022B8">
            <w:pPr>
              <w:pStyle w:val="Standard"/>
              <w:rPr>
                <w:sz w:val="28"/>
                <w:szCs w:val="28"/>
                <w:lang w:val="uk-UA"/>
              </w:rPr>
            </w:pPr>
          </w:p>
          <w:p w:rsidR="001022B8" w:rsidRPr="004D63C4" w:rsidRDefault="001022B8" w:rsidP="001022B8">
            <w:pPr>
              <w:pStyle w:val="Standard"/>
              <w:rPr>
                <w:sz w:val="28"/>
                <w:szCs w:val="28"/>
                <w:lang w:val="uk-UA"/>
              </w:rPr>
            </w:pPr>
            <w:r>
              <w:rPr>
                <w:sz w:val="28"/>
                <w:szCs w:val="28"/>
                <w:lang w:val="uk-UA"/>
              </w:rPr>
              <w:t xml:space="preserve">4. </w:t>
            </w:r>
            <w:r w:rsidRPr="004D63C4">
              <w:rPr>
                <w:sz w:val="28"/>
                <w:szCs w:val="28"/>
                <w:lang w:val="uk-UA"/>
              </w:rPr>
              <w:t>«Робота з батьками в літній період».</w:t>
            </w:r>
          </w:p>
          <w:p w:rsidR="001022B8" w:rsidRPr="00F04B3B" w:rsidRDefault="001022B8" w:rsidP="001022B8">
            <w:pPr>
              <w:pStyle w:val="Standard"/>
              <w:rPr>
                <w:sz w:val="28"/>
                <w:szCs w:val="28"/>
                <w:lang w:val="uk-UA"/>
              </w:rPr>
            </w:pPr>
            <w:r>
              <w:rPr>
                <w:rFonts w:cs="Times New Roman"/>
                <w:sz w:val="28"/>
                <w:szCs w:val="28"/>
                <w:lang w:val="uk-UA"/>
              </w:rPr>
              <w:t xml:space="preserve">5. </w:t>
            </w:r>
            <w:r w:rsidRPr="004D63C4">
              <w:rPr>
                <w:sz w:val="28"/>
                <w:szCs w:val="28"/>
                <w:lang w:val="uk-UA"/>
              </w:rPr>
              <w:t>«Дотримання температурного та питного режиму влітку».</w:t>
            </w:r>
          </w:p>
        </w:tc>
        <w:tc>
          <w:tcPr>
            <w:tcW w:w="1842" w:type="dxa"/>
            <w:gridSpan w:val="2"/>
            <w:tcBorders>
              <w:top w:val="single" w:sz="4" w:space="0" w:color="000000"/>
              <w:left w:val="single" w:sz="4" w:space="0" w:color="000000"/>
              <w:bottom w:val="single" w:sz="4" w:space="0" w:color="auto"/>
              <w:right w:val="single" w:sz="4" w:space="0" w:color="000000"/>
            </w:tcBorders>
          </w:tcPr>
          <w:p w:rsidR="001022B8" w:rsidRPr="00350810" w:rsidRDefault="001022B8" w:rsidP="001022B8">
            <w:pPr>
              <w:rPr>
                <w:sz w:val="28"/>
                <w:szCs w:val="28"/>
                <w:lang w:val="uk-UA"/>
              </w:rPr>
            </w:pPr>
            <w:r>
              <w:rPr>
                <w:sz w:val="28"/>
                <w:szCs w:val="28"/>
                <w:lang w:val="uk-UA"/>
              </w:rPr>
              <w:t>04.</w:t>
            </w:r>
            <w:r w:rsidR="008F78DA">
              <w:rPr>
                <w:sz w:val="28"/>
                <w:szCs w:val="28"/>
                <w:lang w:val="uk-UA"/>
              </w:rPr>
              <w:t>06. 2022</w:t>
            </w:r>
          </w:p>
          <w:p w:rsidR="001022B8" w:rsidRDefault="001022B8" w:rsidP="001022B8">
            <w:pPr>
              <w:rPr>
                <w:sz w:val="28"/>
                <w:szCs w:val="28"/>
                <w:lang w:val="uk-UA"/>
              </w:rPr>
            </w:pPr>
          </w:p>
          <w:p w:rsidR="001022B8" w:rsidRDefault="001022B8" w:rsidP="001022B8">
            <w:pPr>
              <w:rPr>
                <w:sz w:val="28"/>
                <w:szCs w:val="28"/>
                <w:lang w:val="uk-UA"/>
              </w:rPr>
            </w:pPr>
          </w:p>
          <w:p w:rsidR="001022B8" w:rsidRPr="00350810" w:rsidRDefault="008F78DA" w:rsidP="001022B8">
            <w:pPr>
              <w:rPr>
                <w:sz w:val="28"/>
                <w:szCs w:val="28"/>
                <w:lang w:val="uk-UA"/>
              </w:rPr>
            </w:pPr>
            <w:r>
              <w:rPr>
                <w:sz w:val="28"/>
                <w:szCs w:val="28"/>
                <w:lang w:val="uk-UA"/>
              </w:rPr>
              <w:t>05.06. 2022</w:t>
            </w:r>
          </w:p>
          <w:p w:rsidR="001022B8" w:rsidRDefault="001022B8" w:rsidP="001022B8">
            <w:pPr>
              <w:rPr>
                <w:sz w:val="28"/>
                <w:szCs w:val="28"/>
                <w:lang w:val="uk-UA"/>
              </w:rPr>
            </w:pPr>
          </w:p>
          <w:p w:rsidR="001022B8" w:rsidRDefault="001022B8" w:rsidP="001022B8">
            <w:pPr>
              <w:rPr>
                <w:sz w:val="28"/>
                <w:szCs w:val="28"/>
                <w:lang w:val="uk-UA"/>
              </w:rPr>
            </w:pPr>
          </w:p>
          <w:p w:rsidR="001022B8" w:rsidRDefault="00BA2DAC" w:rsidP="001022B8">
            <w:pPr>
              <w:rPr>
                <w:sz w:val="28"/>
                <w:szCs w:val="28"/>
                <w:lang w:val="uk-UA"/>
              </w:rPr>
            </w:pPr>
            <w:r>
              <w:rPr>
                <w:sz w:val="28"/>
                <w:szCs w:val="28"/>
                <w:lang w:val="uk-UA"/>
              </w:rPr>
              <w:t>07</w:t>
            </w:r>
            <w:r w:rsidR="001022B8">
              <w:rPr>
                <w:sz w:val="28"/>
                <w:szCs w:val="28"/>
                <w:lang w:val="uk-UA"/>
              </w:rPr>
              <w:t>.06. 20</w:t>
            </w:r>
            <w:r w:rsidR="008F78DA">
              <w:rPr>
                <w:sz w:val="28"/>
                <w:szCs w:val="28"/>
                <w:lang w:val="uk-UA"/>
              </w:rPr>
              <w:t>22</w:t>
            </w:r>
          </w:p>
          <w:p w:rsidR="001022B8" w:rsidRDefault="001022B8" w:rsidP="001022B8">
            <w:pPr>
              <w:rPr>
                <w:sz w:val="28"/>
                <w:szCs w:val="28"/>
                <w:lang w:val="uk-UA"/>
              </w:rPr>
            </w:pPr>
          </w:p>
          <w:p w:rsidR="001022B8" w:rsidRPr="00350810" w:rsidRDefault="001A1EC5" w:rsidP="001022B8">
            <w:pPr>
              <w:rPr>
                <w:sz w:val="28"/>
                <w:szCs w:val="28"/>
                <w:lang w:val="uk-UA"/>
              </w:rPr>
            </w:pPr>
            <w:r>
              <w:rPr>
                <w:sz w:val="28"/>
                <w:szCs w:val="28"/>
                <w:lang w:val="uk-UA"/>
              </w:rPr>
              <w:t>09</w:t>
            </w:r>
            <w:r w:rsidR="001022B8">
              <w:rPr>
                <w:sz w:val="28"/>
                <w:szCs w:val="28"/>
                <w:lang w:val="uk-UA"/>
              </w:rPr>
              <w:t>.06.2</w:t>
            </w:r>
            <w:r w:rsidR="000B4255">
              <w:rPr>
                <w:sz w:val="28"/>
                <w:szCs w:val="28"/>
                <w:lang w:val="uk-UA"/>
              </w:rPr>
              <w:t>02</w:t>
            </w:r>
            <w:r w:rsidR="008F78DA">
              <w:rPr>
                <w:sz w:val="28"/>
                <w:szCs w:val="28"/>
                <w:lang w:val="uk-UA"/>
              </w:rPr>
              <w:t>2</w:t>
            </w:r>
          </w:p>
        </w:tc>
        <w:tc>
          <w:tcPr>
            <w:tcW w:w="2268" w:type="dxa"/>
            <w:tcBorders>
              <w:top w:val="single" w:sz="4" w:space="0" w:color="auto"/>
              <w:left w:val="single" w:sz="4" w:space="0" w:color="000000"/>
              <w:bottom w:val="single" w:sz="4" w:space="0" w:color="auto"/>
              <w:right w:val="single" w:sz="4" w:space="0" w:color="auto"/>
            </w:tcBorders>
          </w:tcPr>
          <w:p w:rsidR="001022B8" w:rsidRPr="00350810" w:rsidRDefault="001022B8" w:rsidP="001022B8">
            <w:pPr>
              <w:rPr>
                <w:sz w:val="28"/>
                <w:szCs w:val="28"/>
                <w:lang w:val="uk-UA"/>
              </w:rPr>
            </w:pPr>
            <w:r w:rsidRPr="00350810">
              <w:rPr>
                <w:sz w:val="28"/>
                <w:szCs w:val="28"/>
                <w:lang w:val="uk-UA"/>
              </w:rPr>
              <w:t>Вихователь-методист Токаренко І.Л.</w:t>
            </w:r>
          </w:p>
          <w:p w:rsidR="001022B8" w:rsidRPr="00350810" w:rsidRDefault="001022B8" w:rsidP="001022B8">
            <w:pPr>
              <w:rPr>
                <w:sz w:val="28"/>
                <w:szCs w:val="28"/>
                <w:lang w:val="uk-UA"/>
              </w:rPr>
            </w:pPr>
            <w:r w:rsidRPr="00350810">
              <w:rPr>
                <w:sz w:val="28"/>
                <w:szCs w:val="28"/>
                <w:lang w:val="uk-UA"/>
              </w:rPr>
              <w:t>Вихователь-методист Токаренко І.Л.</w:t>
            </w:r>
          </w:p>
          <w:p w:rsidR="001022B8" w:rsidRPr="00350810" w:rsidRDefault="001022B8" w:rsidP="001022B8">
            <w:pPr>
              <w:rPr>
                <w:sz w:val="28"/>
                <w:szCs w:val="28"/>
                <w:lang w:val="uk-UA"/>
              </w:rPr>
            </w:pPr>
            <w:r>
              <w:rPr>
                <w:sz w:val="28"/>
                <w:szCs w:val="28"/>
                <w:lang w:val="uk-UA"/>
              </w:rPr>
              <w:t>Медична сестра Кулібаба Н.В.</w:t>
            </w:r>
          </w:p>
          <w:p w:rsidR="001022B8" w:rsidRPr="00350810" w:rsidRDefault="001022B8" w:rsidP="001022B8">
            <w:pPr>
              <w:rPr>
                <w:sz w:val="28"/>
                <w:szCs w:val="28"/>
                <w:lang w:val="uk-UA"/>
              </w:rPr>
            </w:pPr>
            <w:r w:rsidRPr="00350810">
              <w:rPr>
                <w:sz w:val="28"/>
                <w:szCs w:val="28"/>
                <w:lang w:val="uk-UA"/>
              </w:rPr>
              <w:t>Вихователь-методист Токаренко І.Л.</w:t>
            </w:r>
          </w:p>
        </w:tc>
        <w:tc>
          <w:tcPr>
            <w:tcW w:w="1418" w:type="dxa"/>
            <w:tcBorders>
              <w:top w:val="single" w:sz="4" w:space="0" w:color="auto"/>
              <w:left w:val="single" w:sz="4" w:space="0" w:color="auto"/>
              <w:bottom w:val="single" w:sz="4" w:space="0" w:color="auto"/>
              <w:right w:val="single" w:sz="4" w:space="0" w:color="000000"/>
            </w:tcBorders>
          </w:tcPr>
          <w:p w:rsidR="001022B8" w:rsidRPr="00350810" w:rsidRDefault="001022B8" w:rsidP="001022B8">
            <w:pPr>
              <w:rPr>
                <w:sz w:val="28"/>
                <w:szCs w:val="28"/>
                <w:lang w:val="uk-UA"/>
              </w:rPr>
            </w:pPr>
          </w:p>
        </w:tc>
      </w:tr>
      <w:tr w:rsidR="001022B8" w:rsidRPr="00350810" w:rsidTr="00B9158C">
        <w:trPr>
          <w:trHeight w:val="543"/>
        </w:trPr>
        <w:tc>
          <w:tcPr>
            <w:tcW w:w="1843" w:type="dxa"/>
            <w:tcBorders>
              <w:top w:val="single" w:sz="4" w:space="0" w:color="000000"/>
              <w:left w:val="single" w:sz="4" w:space="0" w:color="000000"/>
              <w:bottom w:val="single" w:sz="4" w:space="0" w:color="auto"/>
              <w:right w:val="single" w:sz="4" w:space="0" w:color="000000"/>
            </w:tcBorders>
            <w:hideMark/>
          </w:tcPr>
          <w:p w:rsidR="001022B8" w:rsidRDefault="001022B8" w:rsidP="001022B8">
            <w:pPr>
              <w:rPr>
                <w:sz w:val="28"/>
                <w:szCs w:val="28"/>
                <w:lang w:val="uk-UA"/>
              </w:rPr>
            </w:pPr>
            <w:r>
              <w:rPr>
                <w:sz w:val="28"/>
                <w:szCs w:val="28"/>
                <w:lang w:val="uk-UA"/>
              </w:rPr>
              <w:t>Тренінг</w:t>
            </w:r>
          </w:p>
        </w:tc>
        <w:tc>
          <w:tcPr>
            <w:tcW w:w="7088" w:type="dxa"/>
            <w:gridSpan w:val="2"/>
            <w:tcBorders>
              <w:top w:val="single" w:sz="4" w:space="0" w:color="000000"/>
              <w:left w:val="single" w:sz="4" w:space="0" w:color="000000"/>
              <w:bottom w:val="single" w:sz="4" w:space="0" w:color="auto"/>
              <w:right w:val="single" w:sz="4" w:space="0" w:color="000000"/>
            </w:tcBorders>
            <w:hideMark/>
          </w:tcPr>
          <w:p w:rsidR="001022B8" w:rsidRPr="00350810" w:rsidRDefault="001022B8" w:rsidP="001022B8">
            <w:pPr>
              <w:rPr>
                <w:sz w:val="28"/>
                <w:szCs w:val="28"/>
                <w:lang w:val="uk-UA"/>
              </w:rPr>
            </w:pPr>
            <w:r w:rsidRPr="00350810">
              <w:rPr>
                <w:sz w:val="28"/>
                <w:szCs w:val="28"/>
                <w:lang w:val="uk-UA"/>
              </w:rPr>
              <w:t>«Як допом</w:t>
            </w:r>
            <w:r>
              <w:rPr>
                <w:sz w:val="28"/>
                <w:szCs w:val="28"/>
                <w:lang w:val="uk-UA"/>
              </w:rPr>
              <w:t>огти дитині в період адаптації»</w:t>
            </w:r>
          </w:p>
        </w:tc>
        <w:tc>
          <w:tcPr>
            <w:tcW w:w="1842" w:type="dxa"/>
            <w:gridSpan w:val="2"/>
            <w:tcBorders>
              <w:top w:val="single" w:sz="4" w:space="0" w:color="000000"/>
              <w:left w:val="single" w:sz="4" w:space="0" w:color="000000"/>
              <w:bottom w:val="single" w:sz="4" w:space="0" w:color="auto"/>
              <w:right w:val="single" w:sz="4" w:space="0" w:color="000000"/>
            </w:tcBorders>
          </w:tcPr>
          <w:p w:rsidR="001022B8" w:rsidRPr="00350810" w:rsidRDefault="00BA2DAC" w:rsidP="001022B8">
            <w:pPr>
              <w:rPr>
                <w:sz w:val="28"/>
                <w:szCs w:val="28"/>
                <w:lang w:val="uk-UA"/>
              </w:rPr>
            </w:pPr>
            <w:r>
              <w:rPr>
                <w:sz w:val="28"/>
                <w:szCs w:val="28"/>
                <w:lang w:val="uk-UA"/>
              </w:rPr>
              <w:t>11</w:t>
            </w:r>
            <w:r w:rsidR="001022B8">
              <w:rPr>
                <w:sz w:val="28"/>
                <w:szCs w:val="28"/>
                <w:lang w:val="uk-UA"/>
              </w:rPr>
              <w:t>.06.20</w:t>
            </w:r>
            <w:r w:rsidR="000B4255">
              <w:rPr>
                <w:sz w:val="28"/>
                <w:szCs w:val="28"/>
                <w:lang w:val="uk-UA"/>
              </w:rPr>
              <w:t>2</w:t>
            </w:r>
            <w:r w:rsidR="008F78DA">
              <w:rPr>
                <w:sz w:val="28"/>
                <w:szCs w:val="28"/>
                <w:lang w:val="uk-UA"/>
              </w:rPr>
              <w:t>2</w:t>
            </w:r>
          </w:p>
        </w:tc>
        <w:tc>
          <w:tcPr>
            <w:tcW w:w="2268" w:type="dxa"/>
            <w:tcBorders>
              <w:top w:val="single" w:sz="4" w:space="0" w:color="auto"/>
              <w:left w:val="single" w:sz="4" w:space="0" w:color="000000"/>
              <w:bottom w:val="single" w:sz="4" w:space="0" w:color="auto"/>
              <w:right w:val="single" w:sz="4" w:space="0" w:color="auto"/>
            </w:tcBorders>
          </w:tcPr>
          <w:p w:rsidR="001022B8" w:rsidRPr="00350810" w:rsidRDefault="001022B8" w:rsidP="001022B8">
            <w:pPr>
              <w:rPr>
                <w:sz w:val="28"/>
                <w:szCs w:val="28"/>
                <w:lang w:val="uk-UA"/>
              </w:rPr>
            </w:pPr>
            <w:r w:rsidRPr="00350810">
              <w:rPr>
                <w:sz w:val="28"/>
                <w:szCs w:val="28"/>
                <w:lang w:val="uk-UA"/>
              </w:rPr>
              <w:t>Вихователь-методист Токаренко І.Л.</w:t>
            </w:r>
          </w:p>
        </w:tc>
        <w:tc>
          <w:tcPr>
            <w:tcW w:w="1418" w:type="dxa"/>
            <w:tcBorders>
              <w:top w:val="single" w:sz="4" w:space="0" w:color="auto"/>
              <w:left w:val="single" w:sz="4" w:space="0" w:color="auto"/>
              <w:bottom w:val="single" w:sz="4" w:space="0" w:color="auto"/>
              <w:right w:val="single" w:sz="4" w:space="0" w:color="000000"/>
            </w:tcBorders>
          </w:tcPr>
          <w:p w:rsidR="001022B8" w:rsidRPr="00350810" w:rsidRDefault="001022B8" w:rsidP="001022B8">
            <w:pPr>
              <w:rPr>
                <w:sz w:val="28"/>
                <w:szCs w:val="28"/>
                <w:lang w:val="uk-UA"/>
              </w:rPr>
            </w:pPr>
          </w:p>
        </w:tc>
      </w:tr>
      <w:tr w:rsidR="001022B8" w:rsidRPr="00350810" w:rsidTr="00B9158C">
        <w:trPr>
          <w:trHeight w:val="600"/>
        </w:trPr>
        <w:tc>
          <w:tcPr>
            <w:tcW w:w="1843" w:type="dxa"/>
            <w:tcBorders>
              <w:top w:val="single" w:sz="4" w:space="0" w:color="auto"/>
              <w:left w:val="single" w:sz="4" w:space="0" w:color="000000"/>
              <w:bottom w:val="single" w:sz="4" w:space="0" w:color="auto"/>
              <w:right w:val="single" w:sz="4" w:space="0" w:color="000000"/>
            </w:tcBorders>
            <w:hideMark/>
          </w:tcPr>
          <w:p w:rsidR="001022B8" w:rsidRDefault="001022B8" w:rsidP="001022B8">
            <w:pPr>
              <w:rPr>
                <w:sz w:val="28"/>
                <w:szCs w:val="28"/>
                <w:lang w:val="uk-UA"/>
              </w:rPr>
            </w:pPr>
            <w:r>
              <w:rPr>
                <w:sz w:val="28"/>
                <w:szCs w:val="28"/>
                <w:lang w:val="uk-UA"/>
              </w:rPr>
              <w:t>Дайджест</w:t>
            </w:r>
          </w:p>
        </w:tc>
        <w:tc>
          <w:tcPr>
            <w:tcW w:w="7088" w:type="dxa"/>
            <w:gridSpan w:val="2"/>
            <w:tcBorders>
              <w:top w:val="single" w:sz="4" w:space="0" w:color="auto"/>
              <w:left w:val="single" w:sz="4" w:space="0" w:color="000000"/>
              <w:bottom w:val="single" w:sz="4" w:space="0" w:color="auto"/>
              <w:right w:val="single" w:sz="4" w:space="0" w:color="000000"/>
            </w:tcBorders>
            <w:hideMark/>
          </w:tcPr>
          <w:p w:rsidR="001022B8" w:rsidRPr="00350810" w:rsidRDefault="001022B8" w:rsidP="001022B8">
            <w:pPr>
              <w:rPr>
                <w:sz w:val="28"/>
                <w:szCs w:val="28"/>
                <w:lang w:val="uk-UA"/>
              </w:rPr>
            </w:pPr>
            <w:r>
              <w:rPr>
                <w:sz w:val="28"/>
                <w:szCs w:val="28"/>
                <w:lang w:val="uk-UA"/>
              </w:rPr>
              <w:t>«Р</w:t>
            </w:r>
            <w:r w:rsidRPr="00350810">
              <w:rPr>
                <w:sz w:val="28"/>
                <w:szCs w:val="28"/>
                <w:lang w:val="uk-UA"/>
              </w:rPr>
              <w:t>екомендацій щодо підготовки дітей до школи</w:t>
            </w:r>
            <w:r>
              <w:rPr>
                <w:sz w:val="28"/>
                <w:szCs w:val="28"/>
                <w:lang w:val="uk-UA"/>
              </w:rPr>
              <w:t>»</w:t>
            </w:r>
          </w:p>
        </w:tc>
        <w:tc>
          <w:tcPr>
            <w:tcW w:w="1842" w:type="dxa"/>
            <w:gridSpan w:val="2"/>
            <w:tcBorders>
              <w:top w:val="single" w:sz="4" w:space="0" w:color="auto"/>
              <w:left w:val="single" w:sz="4" w:space="0" w:color="000000"/>
              <w:bottom w:val="single" w:sz="4" w:space="0" w:color="auto"/>
              <w:right w:val="single" w:sz="4" w:space="0" w:color="000000"/>
            </w:tcBorders>
          </w:tcPr>
          <w:p w:rsidR="001022B8" w:rsidRPr="00350810" w:rsidRDefault="000B4255" w:rsidP="001022B8">
            <w:pPr>
              <w:rPr>
                <w:sz w:val="28"/>
                <w:szCs w:val="28"/>
                <w:lang w:val="uk-UA"/>
              </w:rPr>
            </w:pPr>
            <w:r>
              <w:rPr>
                <w:sz w:val="28"/>
                <w:szCs w:val="28"/>
                <w:lang w:val="uk-UA"/>
              </w:rPr>
              <w:t>24</w:t>
            </w:r>
            <w:r w:rsidR="001022B8">
              <w:rPr>
                <w:sz w:val="28"/>
                <w:szCs w:val="28"/>
                <w:lang w:val="uk-UA"/>
              </w:rPr>
              <w:t>.06.20</w:t>
            </w:r>
            <w:r>
              <w:rPr>
                <w:sz w:val="28"/>
                <w:szCs w:val="28"/>
                <w:lang w:val="uk-UA"/>
              </w:rPr>
              <w:t>2</w:t>
            </w:r>
            <w:r w:rsidR="008F78DA">
              <w:rPr>
                <w:sz w:val="28"/>
                <w:szCs w:val="28"/>
                <w:lang w:val="uk-UA"/>
              </w:rPr>
              <w:t>2</w:t>
            </w:r>
          </w:p>
        </w:tc>
        <w:tc>
          <w:tcPr>
            <w:tcW w:w="2268" w:type="dxa"/>
            <w:tcBorders>
              <w:top w:val="single" w:sz="4" w:space="0" w:color="auto"/>
              <w:left w:val="single" w:sz="4" w:space="0" w:color="000000"/>
              <w:bottom w:val="single" w:sz="4" w:space="0" w:color="auto"/>
              <w:right w:val="single" w:sz="4" w:space="0" w:color="auto"/>
            </w:tcBorders>
          </w:tcPr>
          <w:p w:rsidR="001022B8" w:rsidRDefault="001022B8" w:rsidP="001022B8">
            <w:pPr>
              <w:rPr>
                <w:sz w:val="28"/>
                <w:szCs w:val="28"/>
                <w:lang w:val="uk-UA"/>
              </w:rPr>
            </w:pPr>
            <w:r>
              <w:rPr>
                <w:sz w:val="28"/>
                <w:szCs w:val="28"/>
                <w:lang w:val="uk-UA"/>
              </w:rPr>
              <w:t>Вихователь</w:t>
            </w:r>
          </w:p>
          <w:p w:rsidR="001022B8" w:rsidRPr="00350810" w:rsidRDefault="001022B8" w:rsidP="001022B8">
            <w:pPr>
              <w:rPr>
                <w:sz w:val="28"/>
                <w:szCs w:val="28"/>
                <w:lang w:val="uk-UA"/>
              </w:rPr>
            </w:pPr>
            <w:r>
              <w:rPr>
                <w:sz w:val="28"/>
                <w:szCs w:val="28"/>
                <w:lang w:val="uk-UA"/>
              </w:rPr>
              <w:t>Вербіцька Д.О.</w:t>
            </w:r>
          </w:p>
        </w:tc>
        <w:tc>
          <w:tcPr>
            <w:tcW w:w="1418" w:type="dxa"/>
            <w:tcBorders>
              <w:top w:val="single" w:sz="4" w:space="0" w:color="auto"/>
              <w:left w:val="single" w:sz="4" w:space="0" w:color="auto"/>
              <w:bottom w:val="single" w:sz="4" w:space="0" w:color="auto"/>
              <w:right w:val="single" w:sz="4" w:space="0" w:color="000000"/>
            </w:tcBorders>
          </w:tcPr>
          <w:p w:rsidR="001022B8" w:rsidRPr="00350810" w:rsidRDefault="001022B8" w:rsidP="001022B8">
            <w:pPr>
              <w:rPr>
                <w:sz w:val="28"/>
                <w:szCs w:val="28"/>
                <w:lang w:val="uk-UA"/>
              </w:rPr>
            </w:pPr>
          </w:p>
        </w:tc>
      </w:tr>
      <w:tr w:rsidR="001022B8" w:rsidRPr="007C32C1" w:rsidTr="00B9158C">
        <w:trPr>
          <w:trHeight w:val="410"/>
        </w:trPr>
        <w:tc>
          <w:tcPr>
            <w:tcW w:w="1843" w:type="dxa"/>
            <w:tcBorders>
              <w:top w:val="single" w:sz="4" w:space="0" w:color="auto"/>
              <w:left w:val="single" w:sz="4" w:space="0" w:color="000000"/>
              <w:bottom w:val="single" w:sz="4" w:space="0" w:color="000000"/>
              <w:right w:val="single" w:sz="4" w:space="0" w:color="000000"/>
            </w:tcBorders>
            <w:hideMark/>
          </w:tcPr>
          <w:p w:rsidR="001022B8" w:rsidRDefault="001022B8" w:rsidP="001022B8">
            <w:pPr>
              <w:rPr>
                <w:sz w:val="28"/>
                <w:szCs w:val="28"/>
                <w:lang w:val="uk-UA"/>
              </w:rPr>
            </w:pPr>
            <w:r>
              <w:rPr>
                <w:sz w:val="28"/>
                <w:szCs w:val="28"/>
                <w:lang w:val="uk-UA"/>
              </w:rPr>
              <w:t>Майстер-класи</w:t>
            </w:r>
          </w:p>
        </w:tc>
        <w:tc>
          <w:tcPr>
            <w:tcW w:w="7088" w:type="dxa"/>
            <w:gridSpan w:val="2"/>
            <w:tcBorders>
              <w:top w:val="single" w:sz="4" w:space="0" w:color="auto"/>
              <w:left w:val="single" w:sz="4" w:space="0" w:color="000000"/>
              <w:bottom w:val="single" w:sz="4" w:space="0" w:color="000000"/>
              <w:right w:val="single" w:sz="4" w:space="0" w:color="000000"/>
            </w:tcBorders>
            <w:hideMark/>
          </w:tcPr>
          <w:p w:rsidR="001022B8" w:rsidRDefault="001022B8" w:rsidP="001022B8">
            <w:pPr>
              <w:rPr>
                <w:sz w:val="28"/>
                <w:szCs w:val="28"/>
                <w:lang w:val="uk-UA"/>
              </w:rPr>
            </w:pPr>
            <w:r>
              <w:rPr>
                <w:sz w:val="28"/>
                <w:szCs w:val="28"/>
                <w:lang w:val="uk-UA"/>
              </w:rPr>
              <w:t>1. «Ігри з піском»</w:t>
            </w:r>
          </w:p>
          <w:p w:rsidR="001022B8" w:rsidRDefault="001022B8" w:rsidP="001022B8">
            <w:pPr>
              <w:rPr>
                <w:sz w:val="28"/>
                <w:szCs w:val="28"/>
                <w:lang w:val="uk-UA"/>
              </w:rPr>
            </w:pPr>
          </w:p>
          <w:p w:rsidR="001022B8" w:rsidRPr="00350810" w:rsidRDefault="001022B8" w:rsidP="001022B8">
            <w:pPr>
              <w:rPr>
                <w:sz w:val="28"/>
                <w:szCs w:val="28"/>
                <w:lang w:val="uk-UA"/>
              </w:rPr>
            </w:pPr>
            <w:r>
              <w:rPr>
                <w:sz w:val="28"/>
                <w:szCs w:val="28"/>
                <w:lang w:val="uk-UA"/>
              </w:rPr>
              <w:t>2.«Загартування сонцем, повітрям, водою»</w:t>
            </w:r>
          </w:p>
        </w:tc>
        <w:tc>
          <w:tcPr>
            <w:tcW w:w="1842" w:type="dxa"/>
            <w:gridSpan w:val="2"/>
            <w:tcBorders>
              <w:top w:val="single" w:sz="4" w:space="0" w:color="auto"/>
              <w:left w:val="single" w:sz="4" w:space="0" w:color="000000"/>
              <w:bottom w:val="single" w:sz="4" w:space="0" w:color="000000"/>
              <w:right w:val="single" w:sz="4" w:space="0" w:color="000000"/>
            </w:tcBorders>
          </w:tcPr>
          <w:p w:rsidR="001022B8" w:rsidRPr="00350810" w:rsidRDefault="008F78DA" w:rsidP="001022B8">
            <w:pPr>
              <w:rPr>
                <w:sz w:val="28"/>
                <w:szCs w:val="28"/>
                <w:lang w:val="uk-UA"/>
              </w:rPr>
            </w:pPr>
            <w:r>
              <w:rPr>
                <w:sz w:val="28"/>
                <w:szCs w:val="28"/>
                <w:lang w:val="uk-UA"/>
              </w:rPr>
              <w:t>10.06. 2022</w:t>
            </w:r>
          </w:p>
          <w:p w:rsidR="001022B8" w:rsidRDefault="001022B8" w:rsidP="001022B8">
            <w:pPr>
              <w:rPr>
                <w:sz w:val="28"/>
                <w:szCs w:val="28"/>
                <w:lang w:val="uk-UA"/>
              </w:rPr>
            </w:pPr>
          </w:p>
          <w:p w:rsidR="001022B8" w:rsidRPr="00350810" w:rsidRDefault="000B4255" w:rsidP="001022B8">
            <w:pPr>
              <w:rPr>
                <w:sz w:val="28"/>
                <w:szCs w:val="28"/>
                <w:lang w:val="uk-UA"/>
              </w:rPr>
            </w:pPr>
            <w:r>
              <w:rPr>
                <w:sz w:val="28"/>
                <w:szCs w:val="28"/>
                <w:lang w:val="uk-UA"/>
              </w:rPr>
              <w:t>23</w:t>
            </w:r>
            <w:r w:rsidR="001022B8">
              <w:rPr>
                <w:sz w:val="28"/>
                <w:szCs w:val="28"/>
                <w:lang w:val="uk-UA"/>
              </w:rPr>
              <w:t>.06.20</w:t>
            </w:r>
            <w:r>
              <w:rPr>
                <w:sz w:val="28"/>
                <w:szCs w:val="28"/>
                <w:lang w:val="uk-UA"/>
              </w:rPr>
              <w:t>2</w:t>
            </w:r>
            <w:r w:rsidR="008F78DA">
              <w:rPr>
                <w:sz w:val="28"/>
                <w:szCs w:val="28"/>
                <w:lang w:val="uk-UA"/>
              </w:rPr>
              <w:t>2</w:t>
            </w:r>
          </w:p>
        </w:tc>
        <w:tc>
          <w:tcPr>
            <w:tcW w:w="2268" w:type="dxa"/>
            <w:tcBorders>
              <w:top w:val="single" w:sz="4" w:space="0" w:color="auto"/>
              <w:left w:val="single" w:sz="4" w:space="0" w:color="000000"/>
              <w:bottom w:val="single" w:sz="4" w:space="0" w:color="000000"/>
              <w:right w:val="single" w:sz="4" w:space="0" w:color="auto"/>
            </w:tcBorders>
          </w:tcPr>
          <w:p w:rsidR="001022B8" w:rsidRDefault="001022B8" w:rsidP="001022B8">
            <w:pPr>
              <w:rPr>
                <w:sz w:val="28"/>
                <w:szCs w:val="28"/>
                <w:lang w:val="uk-UA"/>
              </w:rPr>
            </w:pPr>
            <w:r>
              <w:rPr>
                <w:sz w:val="28"/>
                <w:szCs w:val="28"/>
                <w:lang w:val="uk-UA"/>
              </w:rPr>
              <w:t>Вихователь</w:t>
            </w:r>
          </w:p>
          <w:p w:rsidR="001A1EC5" w:rsidRDefault="001A1EC5" w:rsidP="001022B8">
            <w:pPr>
              <w:rPr>
                <w:sz w:val="28"/>
                <w:szCs w:val="28"/>
                <w:lang w:val="uk-UA"/>
              </w:rPr>
            </w:pPr>
            <w:r>
              <w:rPr>
                <w:sz w:val="28"/>
                <w:szCs w:val="28"/>
                <w:lang w:val="uk-UA"/>
              </w:rPr>
              <w:t>Мальованець Т.А.</w:t>
            </w:r>
          </w:p>
          <w:p w:rsidR="001022B8" w:rsidRDefault="001022B8" w:rsidP="001022B8">
            <w:pPr>
              <w:rPr>
                <w:sz w:val="28"/>
                <w:szCs w:val="28"/>
                <w:lang w:val="uk-UA"/>
              </w:rPr>
            </w:pPr>
            <w:r>
              <w:rPr>
                <w:sz w:val="28"/>
                <w:szCs w:val="28"/>
                <w:lang w:val="uk-UA"/>
              </w:rPr>
              <w:t>Вихователь</w:t>
            </w:r>
          </w:p>
          <w:p w:rsidR="001022B8" w:rsidRPr="00350810" w:rsidRDefault="002E0319" w:rsidP="001022B8">
            <w:pPr>
              <w:rPr>
                <w:sz w:val="28"/>
                <w:szCs w:val="28"/>
                <w:lang w:val="uk-UA"/>
              </w:rPr>
            </w:pPr>
            <w:r>
              <w:rPr>
                <w:sz w:val="28"/>
                <w:szCs w:val="28"/>
                <w:lang w:val="uk-UA"/>
              </w:rPr>
              <w:t>Олійник Ю.С.</w:t>
            </w:r>
          </w:p>
        </w:tc>
        <w:tc>
          <w:tcPr>
            <w:tcW w:w="1418" w:type="dxa"/>
            <w:tcBorders>
              <w:top w:val="single" w:sz="4" w:space="0" w:color="auto"/>
              <w:left w:val="single" w:sz="4" w:space="0" w:color="auto"/>
              <w:bottom w:val="single" w:sz="4" w:space="0" w:color="000000"/>
              <w:right w:val="single" w:sz="4" w:space="0" w:color="000000"/>
            </w:tcBorders>
          </w:tcPr>
          <w:p w:rsidR="001022B8" w:rsidRPr="00350810" w:rsidRDefault="001022B8" w:rsidP="001022B8">
            <w:pPr>
              <w:rPr>
                <w:sz w:val="28"/>
                <w:szCs w:val="28"/>
                <w:lang w:val="uk-UA"/>
              </w:rPr>
            </w:pPr>
          </w:p>
        </w:tc>
      </w:tr>
      <w:tr w:rsidR="001022B8" w:rsidRPr="00350810" w:rsidTr="00B9158C">
        <w:trPr>
          <w:trHeight w:val="1911"/>
        </w:trPr>
        <w:tc>
          <w:tcPr>
            <w:tcW w:w="1843" w:type="dxa"/>
            <w:tcBorders>
              <w:top w:val="single" w:sz="4" w:space="0" w:color="000000"/>
              <w:left w:val="single" w:sz="4" w:space="0" w:color="000000"/>
              <w:bottom w:val="single" w:sz="4" w:space="0" w:color="auto"/>
              <w:right w:val="single" w:sz="4" w:space="0" w:color="auto"/>
            </w:tcBorders>
            <w:hideMark/>
          </w:tcPr>
          <w:p w:rsidR="001022B8" w:rsidRDefault="001022B8" w:rsidP="001022B8">
            <w:pPr>
              <w:rPr>
                <w:sz w:val="28"/>
                <w:szCs w:val="28"/>
                <w:lang w:val="uk-UA"/>
              </w:rPr>
            </w:pPr>
            <w:r>
              <w:rPr>
                <w:sz w:val="28"/>
                <w:szCs w:val="28"/>
                <w:lang w:val="uk-UA"/>
              </w:rPr>
              <w:lastRenderedPageBreak/>
              <w:t>Колективні перегляди</w:t>
            </w:r>
          </w:p>
          <w:p w:rsidR="001022B8" w:rsidRDefault="001022B8" w:rsidP="001022B8">
            <w:pPr>
              <w:rPr>
                <w:sz w:val="28"/>
                <w:szCs w:val="28"/>
                <w:lang w:val="uk-UA"/>
              </w:rPr>
            </w:pPr>
          </w:p>
          <w:p w:rsidR="001022B8" w:rsidRPr="00350810" w:rsidRDefault="001022B8" w:rsidP="001022B8">
            <w:pPr>
              <w:rPr>
                <w:sz w:val="28"/>
                <w:szCs w:val="28"/>
                <w:lang w:val="uk-UA"/>
              </w:rPr>
            </w:pPr>
          </w:p>
        </w:tc>
        <w:tc>
          <w:tcPr>
            <w:tcW w:w="7088" w:type="dxa"/>
            <w:gridSpan w:val="2"/>
            <w:tcBorders>
              <w:top w:val="single" w:sz="4" w:space="0" w:color="000000"/>
              <w:left w:val="single" w:sz="4" w:space="0" w:color="auto"/>
              <w:bottom w:val="single" w:sz="4" w:space="0" w:color="auto"/>
              <w:right w:val="single" w:sz="4" w:space="0" w:color="000000"/>
            </w:tcBorders>
            <w:hideMark/>
          </w:tcPr>
          <w:p w:rsidR="001022B8" w:rsidRPr="00350810" w:rsidRDefault="001022B8" w:rsidP="001022B8">
            <w:pPr>
              <w:rPr>
                <w:sz w:val="28"/>
                <w:szCs w:val="28"/>
                <w:lang w:val="uk-UA"/>
              </w:rPr>
            </w:pPr>
            <w:r>
              <w:rPr>
                <w:sz w:val="28"/>
                <w:szCs w:val="28"/>
                <w:lang w:val="uk-UA"/>
              </w:rPr>
              <w:t>1. З</w:t>
            </w:r>
            <w:r w:rsidRPr="00350810">
              <w:rPr>
                <w:sz w:val="28"/>
                <w:szCs w:val="28"/>
                <w:lang w:val="uk-UA"/>
              </w:rPr>
              <w:t>аняття з фізичної к</w:t>
            </w:r>
            <w:r>
              <w:rPr>
                <w:sz w:val="28"/>
                <w:szCs w:val="28"/>
                <w:lang w:val="uk-UA"/>
              </w:rPr>
              <w:t>ультури з елементами валеології.</w:t>
            </w:r>
          </w:p>
          <w:p w:rsidR="001022B8" w:rsidRDefault="001022B8" w:rsidP="001022B8">
            <w:pPr>
              <w:rPr>
                <w:sz w:val="28"/>
                <w:szCs w:val="28"/>
                <w:lang w:val="uk-UA"/>
              </w:rPr>
            </w:pPr>
          </w:p>
          <w:p w:rsidR="001022B8" w:rsidRPr="00350810" w:rsidRDefault="001022B8" w:rsidP="001022B8">
            <w:pPr>
              <w:rPr>
                <w:sz w:val="28"/>
                <w:szCs w:val="28"/>
                <w:lang w:val="uk-UA"/>
              </w:rPr>
            </w:pPr>
            <w:r>
              <w:rPr>
                <w:sz w:val="28"/>
                <w:szCs w:val="28"/>
                <w:lang w:val="uk-UA"/>
              </w:rPr>
              <w:t>2. З</w:t>
            </w:r>
            <w:r w:rsidRPr="00350810">
              <w:rPr>
                <w:sz w:val="28"/>
                <w:szCs w:val="28"/>
                <w:lang w:val="uk-UA"/>
              </w:rPr>
              <w:t>агартуванн</w:t>
            </w:r>
            <w:r>
              <w:rPr>
                <w:sz w:val="28"/>
                <w:szCs w:val="28"/>
                <w:lang w:val="uk-UA"/>
              </w:rPr>
              <w:t>я та водні процедури на вулиці .</w:t>
            </w:r>
          </w:p>
          <w:p w:rsidR="001022B8" w:rsidRDefault="001022B8" w:rsidP="001022B8">
            <w:pPr>
              <w:rPr>
                <w:sz w:val="28"/>
                <w:szCs w:val="28"/>
                <w:lang w:val="uk-UA"/>
              </w:rPr>
            </w:pPr>
          </w:p>
          <w:p w:rsidR="001022B8" w:rsidRPr="00350810" w:rsidRDefault="001022B8" w:rsidP="001022B8">
            <w:pPr>
              <w:rPr>
                <w:sz w:val="28"/>
                <w:szCs w:val="28"/>
                <w:lang w:val="uk-UA"/>
              </w:rPr>
            </w:pPr>
            <w:r>
              <w:rPr>
                <w:sz w:val="28"/>
                <w:szCs w:val="28"/>
                <w:lang w:val="uk-UA"/>
              </w:rPr>
              <w:t>3.Цільова прогулянка до городу на території дошкільного закладу</w:t>
            </w:r>
            <w:r w:rsidRPr="00350810">
              <w:rPr>
                <w:sz w:val="28"/>
                <w:szCs w:val="28"/>
                <w:lang w:val="uk-UA"/>
              </w:rPr>
              <w:t>.</w:t>
            </w:r>
          </w:p>
        </w:tc>
        <w:tc>
          <w:tcPr>
            <w:tcW w:w="1842" w:type="dxa"/>
            <w:gridSpan w:val="2"/>
            <w:tcBorders>
              <w:top w:val="single" w:sz="4" w:space="0" w:color="000000"/>
              <w:left w:val="single" w:sz="4" w:space="0" w:color="000000"/>
              <w:bottom w:val="single" w:sz="4" w:space="0" w:color="auto"/>
              <w:right w:val="single" w:sz="4" w:space="0" w:color="000000"/>
            </w:tcBorders>
          </w:tcPr>
          <w:p w:rsidR="001022B8" w:rsidRPr="00350810" w:rsidRDefault="008F78DA" w:rsidP="001022B8">
            <w:pPr>
              <w:rPr>
                <w:sz w:val="28"/>
                <w:szCs w:val="28"/>
                <w:lang w:val="uk-UA"/>
              </w:rPr>
            </w:pPr>
            <w:r>
              <w:rPr>
                <w:sz w:val="28"/>
                <w:szCs w:val="28"/>
                <w:lang w:val="uk-UA"/>
              </w:rPr>
              <w:t>17.06.2022</w:t>
            </w:r>
          </w:p>
          <w:p w:rsidR="001022B8" w:rsidRDefault="001022B8" w:rsidP="001022B8">
            <w:pPr>
              <w:rPr>
                <w:sz w:val="28"/>
                <w:szCs w:val="28"/>
                <w:lang w:val="uk-UA"/>
              </w:rPr>
            </w:pPr>
          </w:p>
          <w:p w:rsidR="001022B8" w:rsidRPr="00350810" w:rsidRDefault="008F78DA" w:rsidP="001022B8">
            <w:pPr>
              <w:rPr>
                <w:sz w:val="28"/>
                <w:szCs w:val="28"/>
                <w:lang w:val="uk-UA"/>
              </w:rPr>
            </w:pPr>
            <w:r>
              <w:rPr>
                <w:sz w:val="28"/>
                <w:szCs w:val="28"/>
                <w:lang w:val="uk-UA"/>
              </w:rPr>
              <w:t>22.06.2022</w:t>
            </w:r>
          </w:p>
          <w:p w:rsidR="001022B8" w:rsidRDefault="001022B8" w:rsidP="001022B8">
            <w:pPr>
              <w:rPr>
                <w:sz w:val="28"/>
                <w:szCs w:val="28"/>
                <w:lang w:val="uk-UA"/>
              </w:rPr>
            </w:pPr>
          </w:p>
          <w:p w:rsidR="001022B8" w:rsidRPr="00350810" w:rsidRDefault="00781EA7" w:rsidP="001022B8">
            <w:pPr>
              <w:rPr>
                <w:sz w:val="28"/>
                <w:szCs w:val="28"/>
                <w:lang w:val="uk-UA"/>
              </w:rPr>
            </w:pPr>
            <w:r>
              <w:rPr>
                <w:sz w:val="28"/>
                <w:szCs w:val="28"/>
                <w:lang w:val="uk-UA"/>
              </w:rPr>
              <w:t>22.06.202</w:t>
            </w:r>
            <w:r w:rsidR="008F78DA">
              <w:rPr>
                <w:sz w:val="28"/>
                <w:szCs w:val="28"/>
                <w:lang w:val="uk-UA"/>
              </w:rPr>
              <w:t>2</w:t>
            </w:r>
          </w:p>
        </w:tc>
        <w:tc>
          <w:tcPr>
            <w:tcW w:w="2268" w:type="dxa"/>
            <w:tcBorders>
              <w:top w:val="single" w:sz="4" w:space="0" w:color="000000"/>
              <w:left w:val="single" w:sz="4" w:space="0" w:color="000000"/>
              <w:bottom w:val="single" w:sz="4" w:space="0" w:color="auto"/>
              <w:right w:val="single" w:sz="4" w:space="0" w:color="auto"/>
            </w:tcBorders>
          </w:tcPr>
          <w:p w:rsidR="001022B8" w:rsidRDefault="001022B8" w:rsidP="001022B8">
            <w:pPr>
              <w:rPr>
                <w:sz w:val="28"/>
                <w:szCs w:val="28"/>
                <w:lang w:val="uk-UA"/>
              </w:rPr>
            </w:pPr>
            <w:r>
              <w:rPr>
                <w:sz w:val="28"/>
                <w:szCs w:val="28"/>
                <w:lang w:val="uk-UA"/>
              </w:rPr>
              <w:t>Вихователь</w:t>
            </w:r>
          </w:p>
          <w:p w:rsidR="009A5E81" w:rsidRDefault="009A5E81" w:rsidP="001022B8">
            <w:pPr>
              <w:rPr>
                <w:sz w:val="28"/>
                <w:szCs w:val="28"/>
                <w:lang w:val="uk-UA"/>
              </w:rPr>
            </w:pPr>
            <w:r>
              <w:rPr>
                <w:sz w:val="28"/>
                <w:szCs w:val="28"/>
                <w:lang w:val="uk-UA"/>
              </w:rPr>
              <w:t>Мальованець Т.А.</w:t>
            </w:r>
          </w:p>
          <w:p w:rsidR="001022B8" w:rsidRDefault="001022B8" w:rsidP="001022B8">
            <w:pPr>
              <w:rPr>
                <w:sz w:val="28"/>
                <w:szCs w:val="28"/>
                <w:lang w:val="uk-UA"/>
              </w:rPr>
            </w:pPr>
            <w:r>
              <w:rPr>
                <w:sz w:val="28"/>
                <w:szCs w:val="28"/>
                <w:lang w:val="uk-UA"/>
              </w:rPr>
              <w:t>Вихователь</w:t>
            </w:r>
          </w:p>
          <w:p w:rsidR="001022B8" w:rsidRDefault="001022B8" w:rsidP="001022B8">
            <w:pPr>
              <w:rPr>
                <w:sz w:val="28"/>
                <w:szCs w:val="28"/>
                <w:lang w:val="uk-UA"/>
              </w:rPr>
            </w:pPr>
            <w:r w:rsidRPr="00350810">
              <w:rPr>
                <w:sz w:val="28"/>
                <w:szCs w:val="28"/>
                <w:lang w:val="uk-UA"/>
              </w:rPr>
              <w:t>Клеша Н.М.</w:t>
            </w:r>
            <w:r>
              <w:rPr>
                <w:sz w:val="28"/>
                <w:szCs w:val="28"/>
                <w:lang w:val="uk-UA"/>
              </w:rPr>
              <w:t xml:space="preserve"> Вихователь</w:t>
            </w:r>
          </w:p>
          <w:p w:rsidR="00C4559E" w:rsidRPr="00350810" w:rsidRDefault="002E0319" w:rsidP="0016048B">
            <w:pPr>
              <w:rPr>
                <w:sz w:val="28"/>
                <w:szCs w:val="28"/>
                <w:lang w:val="uk-UA"/>
              </w:rPr>
            </w:pPr>
            <w:r>
              <w:rPr>
                <w:sz w:val="28"/>
                <w:szCs w:val="28"/>
                <w:lang w:val="uk-UA"/>
              </w:rPr>
              <w:t>Шевчук С.В.</w:t>
            </w:r>
          </w:p>
        </w:tc>
        <w:tc>
          <w:tcPr>
            <w:tcW w:w="1418" w:type="dxa"/>
            <w:tcBorders>
              <w:top w:val="single" w:sz="4" w:space="0" w:color="000000"/>
              <w:left w:val="single" w:sz="4" w:space="0" w:color="auto"/>
              <w:bottom w:val="single" w:sz="4" w:space="0" w:color="auto"/>
              <w:right w:val="single" w:sz="4" w:space="0" w:color="000000"/>
            </w:tcBorders>
          </w:tcPr>
          <w:p w:rsidR="001022B8" w:rsidRDefault="001022B8" w:rsidP="001022B8">
            <w:pPr>
              <w:rPr>
                <w:sz w:val="28"/>
                <w:szCs w:val="28"/>
                <w:lang w:val="uk-UA"/>
              </w:rPr>
            </w:pPr>
          </w:p>
          <w:p w:rsidR="001022B8" w:rsidRPr="00350810" w:rsidRDefault="001022B8" w:rsidP="001022B8">
            <w:pPr>
              <w:rPr>
                <w:sz w:val="28"/>
                <w:szCs w:val="28"/>
                <w:lang w:val="uk-UA"/>
              </w:rPr>
            </w:pPr>
          </w:p>
        </w:tc>
      </w:tr>
      <w:tr w:rsidR="00C4559E" w:rsidRPr="00350810" w:rsidTr="00F43CDC">
        <w:trPr>
          <w:trHeight w:val="285"/>
        </w:trPr>
        <w:tc>
          <w:tcPr>
            <w:tcW w:w="14459" w:type="dxa"/>
            <w:gridSpan w:val="7"/>
            <w:tcBorders>
              <w:top w:val="single" w:sz="4" w:space="0" w:color="auto"/>
              <w:left w:val="single" w:sz="4" w:space="0" w:color="000000"/>
              <w:bottom w:val="single" w:sz="4" w:space="0" w:color="auto"/>
              <w:right w:val="single" w:sz="4" w:space="0" w:color="000000"/>
            </w:tcBorders>
            <w:hideMark/>
          </w:tcPr>
          <w:p w:rsidR="00C4559E" w:rsidRPr="00776B9A" w:rsidRDefault="00C4559E" w:rsidP="001022B8">
            <w:pPr>
              <w:jc w:val="center"/>
              <w:rPr>
                <w:b/>
                <w:sz w:val="28"/>
                <w:szCs w:val="28"/>
                <w:lang w:val="uk-UA"/>
              </w:rPr>
            </w:pPr>
            <w:r w:rsidRPr="00776B9A">
              <w:rPr>
                <w:b/>
                <w:sz w:val="28"/>
                <w:szCs w:val="28"/>
                <w:lang w:val="uk-UA"/>
              </w:rPr>
              <w:t>ІІ</w:t>
            </w:r>
            <w:r>
              <w:rPr>
                <w:b/>
                <w:sz w:val="28"/>
                <w:szCs w:val="28"/>
                <w:lang w:val="uk-UA"/>
              </w:rPr>
              <w:t>.</w:t>
            </w:r>
            <w:r w:rsidRPr="00776B9A">
              <w:rPr>
                <w:b/>
                <w:sz w:val="28"/>
                <w:szCs w:val="28"/>
                <w:lang w:val="uk-UA"/>
              </w:rPr>
              <w:t xml:space="preserve"> Робота методичного кабінету</w:t>
            </w:r>
          </w:p>
        </w:tc>
      </w:tr>
      <w:tr w:rsidR="001022B8" w:rsidRPr="001101B9" w:rsidTr="00C4559E">
        <w:trPr>
          <w:trHeight w:val="285"/>
        </w:trPr>
        <w:tc>
          <w:tcPr>
            <w:tcW w:w="1843" w:type="dxa"/>
            <w:tcBorders>
              <w:top w:val="single" w:sz="4" w:space="0" w:color="auto"/>
              <w:left w:val="single" w:sz="4" w:space="0" w:color="000000"/>
              <w:bottom w:val="single" w:sz="4" w:space="0" w:color="auto"/>
              <w:right w:val="single" w:sz="4" w:space="0" w:color="auto"/>
            </w:tcBorders>
            <w:hideMark/>
          </w:tcPr>
          <w:p w:rsidR="001022B8" w:rsidRDefault="001022B8" w:rsidP="001022B8">
            <w:pPr>
              <w:pStyle w:val="Standard"/>
              <w:rPr>
                <w:sz w:val="28"/>
                <w:szCs w:val="28"/>
                <w:lang w:val="uk-UA"/>
              </w:rPr>
            </w:pPr>
            <w:r>
              <w:rPr>
                <w:sz w:val="28"/>
                <w:szCs w:val="28"/>
                <w:lang w:val="uk-UA"/>
              </w:rPr>
              <w:t>Методичні рекомендації</w:t>
            </w:r>
          </w:p>
          <w:p w:rsidR="001022B8" w:rsidRPr="00776B9A" w:rsidRDefault="001022B8" w:rsidP="001022B8">
            <w:pPr>
              <w:jc w:val="center"/>
              <w:rPr>
                <w:b/>
                <w:sz w:val="28"/>
                <w:szCs w:val="28"/>
                <w:lang w:val="uk-UA"/>
              </w:rPr>
            </w:pPr>
          </w:p>
        </w:tc>
        <w:tc>
          <w:tcPr>
            <w:tcW w:w="7088" w:type="dxa"/>
            <w:gridSpan w:val="2"/>
            <w:tcBorders>
              <w:top w:val="single" w:sz="4" w:space="0" w:color="auto"/>
              <w:left w:val="single" w:sz="4" w:space="0" w:color="auto"/>
              <w:bottom w:val="single" w:sz="4" w:space="0" w:color="auto"/>
              <w:right w:val="single" w:sz="4" w:space="0" w:color="auto"/>
            </w:tcBorders>
          </w:tcPr>
          <w:p w:rsidR="001022B8" w:rsidRPr="004D63C4" w:rsidRDefault="001022B8" w:rsidP="001022B8">
            <w:pPr>
              <w:pStyle w:val="Standard"/>
              <w:rPr>
                <w:sz w:val="28"/>
                <w:szCs w:val="28"/>
                <w:lang w:val="uk-UA"/>
              </w:rPr>
            </w:pPr>
            <w:r w:rsidRPr="004D63C4">
              <w:rPr>
                <w:sz w:val="28"/>
                <w:szCs w:val="28"/>
                <w:lang w:val="uk-UA"/>
              </w:rPr>
              <w:t>«Організація та зміст освітньої й оздоровчої роботи у літній період».</w:t>
            </w:r>
          </w:p>
          <w:p w:rsidR="001022B8" w:rsidRPr="001101B9" w:rsidRDefault="001022B8" w:rsidP="001022B8">
            <w:pPr>
              <w:rPr>
                <w:sz w:val="28"/>
                <w:szCs w:val="28"/>
                <w:lang w:val="uk-UA"/>
              </w:rPr>
            </w:pPr>
          </w:p>
        </w:tc>
        <w:tc>
          <w:tcPr>
            <w:tcW w:w="1701" w:type="dxa"/>
            <w:tcBorders>
              <w:top w:val="single" w:sz="4" w:space="0" w:color="auto"/>
              <w:left w:val="single" w:sz="4" w:space="0" w:color="auto"/>
              <w:bottom w:val="single" w:sz="4" w:space="0" w:color="auto"/>
              <w:right w:val="single" w:sz="4" w:space="0" w:color="auto"/>
            </w:tcBorders>
          </w:tcPr>
          <w:p w:rsidR="001022B8" w:rsidRPr="001101B9" w:rsidRDefault="00BA2DAC" w:rsidP="001022B8">
            <w:pPr>
              <w:rPr>
                <w:sz w:val="28"/>
                <w:szCs w:val="28"/>
                <w:lang w:val="uk-UA"/>
              </w:rPr>
            </w:pPr>
            <w:r>
              <w:rPr>
                <w:sz w:val="28"/>
                <w:szCs w:val="28"/>
                <w:lang w:val="uk-UA"/>
              </w:rPr>
              <w:t>0</w:t>
            </w:r>
            <w:r w:rsidR="00781EA7">
              <w:rPr>
                <w:sz w:val="28"/>
                <w:szCs w:val="28"/>
                <w:lang w:val="uk-UA"/>
              </w:rPr>
              <w:t>3</w:t>
            </w:r>
            <w:r w:rsidR="001022B8" w:rsidRPr="001101B9">
              <w:rPr>
                <w:sz w:val="28"/>
                <w:szCs w:val="28"/>
                <w:lang w:val="uk-UA"/>
              </w:rPr>
              <w:t>.06.20</w:t>
            </w:r>
            <w:r w:rsidR="00781EA7">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1022B8" w:rsidRPr="00776B9A" w:rsidRDefault="001022B8" w:rsidP="001022B8">
            <w:pPr>
              <w:rPr>
                <w:b/>
                <w:sz w:val="28"/>
                <w:szCs w:val="28"/>
                <w:lang w:val="uk-UA"/>
              </w:rPr>
            </w:pPr>
            <w:r w:rsidRPr="00350810">
              <w:rPr>
                <w:sz w:val="28"/>
                <w:szCs w:val="28"/>
                <w:lang w:val="uk-UA"/>
              </w:rPr>
              <w:t>Вихователь-методист Токаренко І.Л.</w:t>
            </w:r>
          </w:p>
        </w:tc>
        <w:tc>
          <w:tcPr>
            <w:tcW w:w="1418" w:type="dxa"/>
            <w:tcBorders>
              <w:top w:val="single" w:sz="4" w:space="0" w:color="auto"/>
              <w:left w:val="single" w:sz="4" w:space="0" w:color="auto"/>
              <w:bottom w:val="single" w:sz="4" w:space="0" w:color="auto"/>
              <w:right w:val="single" w:sz="4" w:space="0" w:color="000000"/>
            </w:tcBorders>
          </w:tcPr>
          <w:p w:rsidR="001022B8" w:rsidRPr="00776B9A" w:rsidRDefault="001022B8" w:rsidP="001022B8">
            <w:pPr>
              <w:jc w:val="center"/>
              <w:rPr>
                <w:b/>
                <w:sz w:val="28"/>
                <w:szCs w:val="28"/>
                <w:lang w:val="uk-UA"/>
              </w:rPr>
            </w:pPr>
          </w:p>
        </w:tc>
      </w:tr>
      <w:tr w:rsidR="001022B8" w:rsidRPr="001101B9" w:rsidTr="00C4559E">
        <w:trPr>
          <w:trHeight w:val="285"/>
        </w:trPr>
        <w:tc>
          <w:tcPr>
            <w:tcW w:w="1843" w:type="dxa"/>
            <w:tcBorders>
              <w:top w:val="single" w:sz="4" w:space="0" w:color="auto"/>
              <w:left w:val="single" w:sz="4" w:space="0" w:color="000000"/>
              <w:bottom w:val="single" w:sz="4" w:space="0" w:color="auto"/>
              <w:right w:val="single" w:sz="4" w:space="0" w:color="auto"/>
            </w:tcBorders>
            <w:hideMark/>
          </w:tcPr>
          <w:p w:rsidR="001022B8" w:rsidRDefault="001022B8" w:rsidP="001022B8">
            <w:pPr>
              <w:pStyle w:val="Standard"/>
              <w:jc w:val="center"/>
              <w:rPr>
                <w:sz w:val="28"/>
                <w:szCs w:val="28"/>
                <w:lang w:val="uk-UA"/>
              </w:rPr>
            </w:pPr>
            <w:r>
              <w:rPr>
                <w:sz w:val="28"/>
                <w:szCs w:val="28"/>
                <w:lang w:val="uk-UA"/>
              </w:rPr>
              <w:t>М</w:t>
            </w:r>
            <w:r w:rsidRPr="004D63C4">
              <w:rPr>
                <w:sz w:val="28"/>
                <w:szCs w:val="28"/>
                <w:lang w:val="uk-UA"/>
              </w:rPr>
              <w:t>атеріал в електронному вигляді</w:t>
            </w:r>
          </w:p>
        </w:tc>
        <w:tc>
          <w:tcPr>
            <w:tcW w:w="7088" w:type="dxa"/>
            <w:gridSpan w:val="2"/>
            <w:tcBorders>
              <w:top w:val="single" w:sz="4" w:space="0" w:color="auto"/>
              <w:left w:val="single" w:sz="4" w:space="0" w:color="auto"/>
              <w:bottom w:val="single" w:sz="4" w:space="0" w:color="auto"/>
              <w:right w:val="single" w:sz="4" w:space="0" w:color="auto"/>
            </w:tcBorders>
          </w:tcPr>
          <w:p w:rsidR="001022B8" w:rsidRPr="004D63C4" w:rsidRDefault="001022B8" w:rsidP="001022B8">
            <w:pPr>
              <w:pStyle w:val="Standard"/>
              <w:rPr>
                <w:sz w:val="28"/>
                <w:szCs w:val="28"/>
                <w:lang w:val="uk-UA"/>
              </w:rPr>
            </w:pPr>
            <w:r w:rsidRPr="004D63C4">
              <w:rPr>
                <w:sz w:val="28"/>
                <w:szCs w:val="28"/>
                <w:lang w:val="uk-UA"/>
              </w:rPr>
              <w:t>Поновлення та систематизація матеріалів з рубрики «На допомогу вихователям» на теми: «Загартування дітей улітку», «Працюємо влітку».</w:t>
            </w:r>
          </w:p>
        </w:tc>
        <w:tc>
          <w:tcPr>
            <w:tcW w:w="1701" w:type="dxa"/>
            <w:tcBorders>
              <w:top w:val="single" w:sz="4" w:space="0" w:color="auto"/>
              <w:left w:val="single" w:sz="4" w:space="0" w:color="auto"/>
              <w:bottom w:val="single" w:sz="4" w:space="0" w:color="auto"/>
              <w:right w:val="single" w:sz="4" w:space="0" w:color="auto"/>
            </w:tcBorders>
          </w:tcPr>
          <w:p w:rsidR="001022B8" w:rsidRPr="001101B9" w:rsidRDefault="00BA2DAC" w:rsidP="001022B8">
            <w:pPr>
              <w:rPr>
                <w:sz w:val="28"/>
                <w:szCs w:val="28"/>
                <w:lang w:val="uk-UA"/>
              </w:rPr>
            </w:pPr>
            <w:r>
              <w:rPr>
                <w:sz w:val="28"/>
                <w:szCs w:val="28"/>
                <w:lang w:val="uk-UA"/>
              </w:rPr>
              <w:t>0</w:t>
            </w:r>
            <w:r w:rsidR="002E0319">
              <w:rPr>
                <w:sz w:val="28"/>
                <w:szCs w:val="28"/>
                <w:lang w:val="uk-UA"/>
              </w:rPr>
              <w:t>3</w:t>
            </w:r>
            <w:r w:rsidR="001022B8">
              <w:rPr>
                <w:sz w:val="28"/>
                <w:szCs w:val="28"/>
                <w:lang w:val="uk-UA"/>
              </w:rPr>
              <w:t>.06.20</w:t>
            </w:r>
            <w:r w:rsidR="00781EA7">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1022B8" w:rsidRPr="00350810" w:rsidRDefault="001022B8" w:rsidP="001022B8">
            <w:pPr>
              <w:rPr>
                <w:sz w:val="28"/>
                <w:szCs w:val="28"/>
                <w:lang w:val="uk-UA"/>
              </w:rPr>
            </w:pPr>
            <w:r w:rsidRPr="00350810">
              <w:rPr>
                <w:sz w:val="28"/>
                <w:szCs w:val="28"/>
                <w:lang w:val="uk-UA"/>
              </w:rPr>
              <w:t>Вихователь-методист Токаренко І.Л.</w:t>
            </w:r>
          </w:p>
        </w:tc>
        <w:tc>
          <w:tcPr>
            <w:tcW w:w="1418" w:type="dxa"/>
            <w:tcBorders>
              <w:top w:val="single" w:sz="4" w:space="0" w:color="auto"/>
              <w:left w:val="single" w:sz="4" w:space="0" w:color="auto"/>
              <w:bottom w:val="single" w:sz="4" w:space="0" w:color="auto"/>
              <w:right w:val="single" w:sz="4" w:space="0" w:color="000000"/>
            </w:tcBorders>
          </w:tcPr>
          <w:p w:rsidR="001022B8" w:rsidRPr="00776B9A" w:rsidRDefault="001022B8" w:rsidP="001022B8">
            <w:pPr>
              <w:jc w:val="center"/>
              <w:rPr>
                <w:b/>
                <w:sz w:val="28"/>
                <w:szCs w:val="28"/>
                <w:lang w:val="uk-UA"/>
              </w:rPr>
            </w:pPr>
          </w:p>
        </w:tc>
      </w:tr>
      <w:tr w:rsidR="001022B8" w:rsidRPr="007C32C1" w:rsidTr="00C4559E">
        <w:trPr>
          <w:trHeight w:val="285"/>
        </w:trPr>
        <w:tc>
          <w:tcPr>
            <w:tcW w:w="1843" w:type="dxa"/>
            <w:tcBorders>
              <w:top w:val="single" w:sz="4" w:space="0" w:color="auto"/>
              <w:left w:val="single" w:sz="4" w:space="0" w:color="000000"/>
              <w:bottom w:val="single" w:sz="4" w:space="0" w:color="auto"/>
              <w:right w:val="single" w:sz="4" w:space="0" w:color="auto"/>
            </w:tcBorders>
            <w:hideMark/>
          </w:tcPr>
          <w:p w:rsidR="001022B8" w:rsidRPr="00880DD6" w:rsidRDefault="001022B8" w:rsidP="001022B8">
            <w:pPr>
              <w:rPr>
                <w:sz w:val="28"/>
                <w:szCs w:val="28"/>
                <w:lang w:val="uk-UA"/>
              </w:rPr>
            </w:pPr>
            <w:r>
              <w:rPr>
                <w:sz w:val="28"/>
                <w:szCs w:val="28"/>
                <w:lang w:val="uk-UA"/>
              </w:rPr>
              <w:t>Конкурси</w:t>
            </w:r>
          </w:p>
        </w:tc>
        <w:tc>
          <w:tcPr>
            <w:tcW w:w="7088" w:type="dxa"/>
            <w:gridSpan w:val="2"/>
            <w:tcBorders>
              <w:top w:val="single" w:sz="4" w:space="0" w:color="auto"/>
              <w:left w:val="single" w:sz="4" w:space="0" w:color="auto"/>
              <w:bottom w:val="single" w:sz="4" w:space="0" w:color="auto"/>
              <w:right w:val="single" w:sz="4" w:space="0" w:color="auto"/>
            </w:tcBorders>
          </w:tcPr>
          <w:p w:rsidR="001022B8" w:rsidRDefault="001022B8" w:rsidP="001022B8">
            <w:pPr>
              <w:rPr>
                <w:sz w:val="28"/>
                <w:szCs w:val="28"/>
                <w:lang w:val="uk-UA"/>
              </w:rPr>
            </w:pPr>
            <w:r>
              <w:rPr>
                <w:sz w:val="28"/>
                <w:szCs w:val="28"/>
                <w:lang w:val="uk-UA"/>
              </w:rPr>
              <w:t>1. Малюнок на  асфальті «Світ очима дітей»</w:t>
            </w:r>
          </w:p>
          <w:p w:rsidR="001022B8" w:rsidRDefault="001022B8" w:rsidP="001022B8">
            <w:pPr>
              <w:rPr>
                <w:sz w:val="28"/>
                <w:szCs w:val="28"/>
                <w:lang w:val="uk-UA"/>
              </w:rPr>
            </w:pPr>
          </w:p>
          <w:p w:rsidR="001022B8" w:rsidRDefault="001022B8" w:rsidP="001022B8">
            <w:pPr>
              <w:rPr>
                <w:sz w:val="28"/>
                <w:szCs w:val="28"/>
                <w:lang w:val="uk-UA"/>
              </w:rPr>
            </w:pPr>
            <w:r>
              <w:rPr>
                <w:sz w:val="28"/>
                <w:szCs w:val="28"/>
                <w:lang w:val="uk-UA"/>
              </w:rPr>
              <w:t>2. Пісочні фігури «Фантазії на піску»</w:t>
            </w:r>
          </w:p>
          <w:p w:rsidR="001022B8" w:rsidRPr="00880DD6" w:rsidRDefault="001022B8" w:rsidP="001022B8">
            <w:pPr>
              <w:rPr>
                <w:sz w:val="28"/>
                <w:szCs w:val="28"/>
                <w:lang w:val="uk-UA"/>
              </w:rPr>
            </w:pPr>
          </w:p>
        </w:tc>
        <w:tc>
          <w:tcPr>
            <w:tcW w:w="1701" w:type="dxa"/>
            <w:tcBorders>
              <w:top w:val="single" w:sz="4" w:space="0" w:color="auto"/>
              <w:left w:val="single" w:sz="4" w:space="0" w:color="auto"/>
              <w:bottom w:val="single" w:sz="4" w:space="0" w:color="auto"/>
              <w:right w:val="single" w:sz="4" w:space="0" w:color="auto"/>
            </w:tcBorders>
          </w:tcPr>
          <w:p w:rsidR="001022B8" w:rsidRDefault="00BA2DAC" w:rsidP="001022B8">
            <w:pPr>
              <w:rPr>
                <w:sz w:val="28"/>
                <w:szCs w:val="28"/>
                <w:lang w:val="uk-UA"/>
              </w:rPr>
            </w:pPr>
            <w:r>
              <w:rPr>
                <w:sz w:val="28"/>
                <w:szCs w:val="28"/>
                <w:lang w:val="uk-UA"/>
              </w:rPr>
              <w:t>08</w:t>
            </w:r>
            <w:r w:rsidR="00781EA7">
              <w:rPr>
                <w:sz w:val="28"/>
                <w:szCs w:val="28"/>
                <w:lang w:val="uk-UA"/>
              </w:rPr>
              <w:t>.06.20</w:t>
            </w:r>
            <w:r w:rsidR="008F78DA">
              <w:rPr>
                <w:sz w:val="28"/>
                <w:szCs w:val="28"/>
                <w:lang w:val="uk-UA"/>
              </w:rPr>
              <w:t>22</w:t>
            </w:r>
          </w:p>
          <w:p w:rsidR="001022B8" w:rsidRDefault="001022B8" w:rsidP="001022B8">
            <w:pPr>
              <w:rPr>
                <w:sz w:val="28"/>
                <w:szCs w:val="28"/>
                <w:lang w:val="uk-UA"/>
              </w:rPr>
            </w:pPr>
          </w:p>
          <w:p w:rsidR="001022B8" w:rsidRPr="00880DD6" w:rsidRDefault="00BA2DAC" w:rsidP="001022B8">
            <w:pPr>
              <w:rPr>
                <w:sz w:val="28"/>
                <w:szCs w:val="28"/>
                <w:lang w:val="uk-UA"/>
              </w:rPr>
            </w:pPr>
            <w:r>
              <w:rPr>
                <w:sz w:val="28"/>
                <w:szCs w:val="28"/>
                <w:lang w:val="uk-UA"/>
              </w:rPr>
              <w:t>23</w:t>
            </w:r>
            <w:r w:rsidR="001022B8">
              <w:rPr>
                <w:sz w:val="28"/>
                <w:szCs w:val="28"/>
                <w:lang w:val="uk-UA"/>
              </w:rPr>
              <w:t>.06.20</w:t>
            </w:r>
            <w:r w:rsidR="00E24BB0">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1022B8" w:rsidRDefault="001022B8" w:rsidP="001022B8">
            <w:pPr>
              <w:rPr>
                <w:sz w:val="28"/>
                <w:szCs w:val="28"/>
                <w:lang w:val="uk-UA"/>
              </w:rPr>
            </w:pPr>
            <w:r>
              <w:rPr>
                <w:sz w:val="28"/>
                <w:szCs w:val="28"/>
                <w:lang w:val="uk-UA"/>
              </w:rPr>
              <w:t>Вихователі</w:t>
            </w:r>
          </w:p>
          <w:p w:rsidR="001022B8" w:rsidRDefault="001022B8" w:rsidP="001022B8">
            <w:pPr>
              <w:rPr>
                <w:sz w:val="28"/>
                <w:szCs w:val="28"/>
                <w:lang w:val="uk-UA"/>
              </w:rPr>
            </w:pPr>
            <w:r>
              <w:rPr>
                <w:sz w:val="28"/>
                <w:szCs w:val="28"/>
                <w:lang w:val="uk-UA"/>
              </w:rPr>
              <w:t>всіх вікових груп</w:t>
            </w:r>
          </w:p>
          <w:p w:rsidR="001022B8" w:rsidRDefault="001022B8" w:rsidP="001022B8">
            <w:pPr>
              <w:rPr>
                <w:sz w:val="28"/>
                <w:szCs w:val="28"/>
                <w:lang w:val="uk-UA"/>
              </w:rPr>
            </w:pPr>
            <w:r>
              <w:rPr>
                <w:sz w:val="28"/>
                <w:szCs w:val="28"/>
                <w:lang w:val="uk-UA"/>
              </w:rPr>
              <w:t xml:space="preserve"> Вихователі</w:t>
            </w:r>
          </w:p>
          <w:p w:rsidR="001022B8" w:rsidRPr="00880DD6" w:rsidRDefault="001022B8" w:rsidP="001022B8">
            <w:pPr>
              <w:rPr>
                <w:sz w:val="28"/>
                <w:szCs w:val="28"/>
                <w:lang w:val="uk-UA"/>
              </w:rPr>
            </w:pPr>
            <w:r>
              <w:rPr>
                <w:sz w:val="28"/>
                <w:szCs w:val="28"/>
                <w:lang w:val="uk-UA"/>
              </w:rPr>
              <w:t>всіх вікових груп</w:t>
            </w:r>
          </w:p>
        </w:tc>
        <w:tc>
          <w:tcPr>
            <w:tcW w:w="1418" w:type="dxa"/>
            <w:tcBorders>
              <w:top w:val="single" w:sz="4" w:space="0" w:color="auto"/>
              <w:left w:val="single" w:sz="4" w:space="0" w:color="auto"/>
              <w:bottom w:val="single" w:sz="4" w:space="0" w:color="auto"/>
              <w:right w:val="single" w:sz="4" w:space="0" w:color="000000"/>
            </w:tcBorders>
          </w:tcPr>
          <w:p w:rsidR="001022B8" w:rsidRPr="00776B9A" w:rsidRDefault="001022B8" w:rsidP="001022B8">
            <w:pPr>
              <w:jc w:val="center"/>
              <w:rPr>
                <w:b/>
                <w:sz w:val="28"/>
                <w:szCs w:val="28"/>
                <w:lang w:val="uk-UA"/>
              </w:rPr>
            </w:pPr>
          </w:p>
        </w:tc>
      </w:tr>
      <w:tr w:rsidR="001022B8" w:rsidRPr="007C32C1" w:rsidTr="00C4559E">
        <w:trPr>
          <w:trHeight w:val="285"/>
        </w:trPr>
        <w:tc>
          <w:tcPr>
            <w:tcW w:w="1843" w:type="dxa"/>
            <w:tcBorders>
              <w:top w:val="single" w:sz="4" w:space="0" w:color="auto"/>
              <w:left w:val="single" w:sz="4" w:space="0" w:color="000000"/>
              <w:bottom w:val="single" w:sz="4" w:space="0" w:color="auto"/>
              <w:right w:val="single" w:sz="4" w:space="0" w:color="auto"/>
            </w:tcBorders>
            <w:hideMark/>
          </w:tcPr>
          <w:p w:rsidR="001022B8" w:rsidRDefault="001022B8" w:rsidP="001022B8">
            <w:pPr>
              <w:rPr>
                <w:sz w:val="28"/>
                <w:szCs w:val="28"/>
                <w:lang w:val="uk-UA"/>
              </w:rPr>
            </w:pPr>
            <w:r>
              <w:rPr>
                <w:sz w:val="28"/>
                <w:szCs w:val="28"/>
                <w:lang w:val="uk-UA"/>
              </w:rPr>
              <w:t>Виставка</w:t>
            </w:r>
          </w:p>
        </w:tc>
        <w:tc>
          <w:tcPr>
            <w:tcW w:w="7088" w:type="dxa"/>
            <w:gridSpan w:val="2"/>
            <w:tcBorders>
              <w:top w:val="single" w:sz="4" w:space="0" w:color="auto"/>
              <w:left w:val="single" w:sz="4" w:space="0" w:color="auto"/>
              <w:bottom w:val="single" w:sz="4" w:space="0" w:color="auto"/>
              <w:right w:val="single" w:sz="4" w:space="0" w:color="auto"/>
            </w:tcBorders>
          </w:tcPr>
          <w:p w:rsidR="001022B8" w:rsidRDefault="001022B8" w:rsidP="00C4559E">
            <w:pPr>
              <w:pStyle w:val="Standard"/>
              <w:rPr>
                <w:sz w:val="28"/>
                <w:szCs w:val="28"/>
                <w:lang w:val="uk-UA"/>
              </w:rPr>
            </w:pPr>
            <w:r w:rsidRPr="004D63C4">
              <w:rPr>
                <w:sz w:val="28"/>
                <w:szCs w:val="28"/>
                <w:lang w:val="uk-UA"/>
              </w:rPr>
              <w:t>Виставка методичної літератури, періодичних фахових видань, дитячої літератури до літнього оздоровчого періоду.</w:t>
            </w:r>
          </w:p>
        </w:tc>
        <w:tc>
          <w:tcPr>
            <w:tcW w:w="1701" w:type="dxa"/>
            <w:tcBorders>
              <w:top w:val="single" w:sz="4" w:space="0" w:color="auto"/>
              <w:left w:val="single" w:sz="4" w:space="0" w:color="auto"/>
              <w:bottom w:val="single" w:sz="4" w:space="0" w:color="auto"/>
              <w:right w:val="single" w:sz="4" w:space="0" w:color="auto"/>
            </w:tcBorders>
          </w:tcPr>
          <w:p w:rsidR="001022B8" w:rsidRDefault="008E0876" w:rsidP="001022B8">
            <w:pPr>
              <w:rPr>
                <w:sz w:val="28"/>
                <w:szCs w:val="28"/>
                <w:lang w:val="uk-UA"/>
              </w:rPr>
            </w:pPr>
            <w:r>
              <w:rPr>
                <w:sz w:val="28"/>
                <w:szCs w:val="28"/>
                <w:lang w:val="uk-UA"/>
              </w:rPr>
              <w:t>0</w:t>
            </w:r>
            <w:r w:rsidR="001022B8">
              <w:rPr>
                <w:sz w:val="28"/>
                <w:szCs w:val="28"/>
                <w:lang w:val="uk-UA"/>
              </w:rPr>
              <w:t>4.06.20</w:t>
            </w:r>
            <w:r w:rsidR="00E24BB0">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1022B8" w:rsidRDefault="001022B8" w:rsidP="001022B8">
            <w:pPr>
              <w:rPr>
                <w:sz w:val="28"/>
                <w:szCs w:val="28"/>
                <w:lang w:val="uk-UA"/>
              </w:rPr>
            </w:pPr>
            <w:r w:rsidRPr="00350810">
              <w:rPr>
                <w:sz w:val="28"/>
                <w:szCs w:val="28"/>
                <w:lang w:val="uk-UA"/>
              </w:rPr>
              <w:t>Вихователь-методист Токаренко І.Л.</w:t>
            </w:r>
          </w:p>
        </w:tc>
        <w:tc>
          <w:tcPr>
            <w:tcW w:w="1418" w:type="dxa"/>
            <w:tcBorders>
              <w:top w:val="single" w:sz="4" w:space="0" w:color="auto"/>
              <w:left w:val="single" w:sz="4" w:space="0" w:color="auto"/>
              <w:bottom w:val="single" w:sz="4" w:space="0" w:color="auto"/>
              <w:right w:val="single" w:sz="4" w:space="0" w:color="000000"/>
            </w:tcBorders>
          </w:tcPr>
          <w:p w:rsidR="001022B8" w:rsidRPr="00776B9A" w:rsidRDefault="001022B8" w:rsidP="001022B8">
            <w:pPr>
              <w:jc w:val="center"/>
              <w:rPr>
                <w:b/>
                <w:sz w:val="28"/>
                <w:szCs w:val="28"/>
                <w:lang w:val="uk-UA"/>
              </w:rPr>
            </w:pPr>
          </w:p>
        </w:tc>
      </w:tr>
      <w:tr w:rsidR="001022B8" w:rsidRPr="00425764" w:rsidTr="00C4559E">
        <w:trPr>
          <w:trHeight w:val="285"/>
        </w:trPr>
        <w:tc>
          <w:tcPr>
            <w:tcW w:w="1843" w:type="dxa"/>
            <w:tcBorders>
              <w:top w:val="single" w:sz="4" w:space="0" w:color="auto"/>
              <w:left w:val="single" w:sz="4" w:space="0" w:color="000000"/>
              <w:bottom w:val="single" w:sz="4" w:space="0" w:color="auto"/>
              <w:right w:val="single" w:sz="4" w:space="0" w:color="auto"/>
            </w:tcBorders>
            <w:hideMark/>
          </w:tcPr>
          <w:p w:rsidR="001022B8" w:rsidRPr="00880DD6" w:rsidRDefault="001022B8" w:rsidP="001022B8">
            <w:pPr>
              <w:rPr>
                <w:sz w:val="28"/>
                <w:szCs w:val="28"/>
                <w:lang w:val="uk-UA"/>
              </w:rPr>
            </w:pPr>
            <w:r>
              <w:rPr>
                <w:sz w:val="28"/>
                <w:szCs w:val="28"/>
                <w:lang w:val="uk-UA"/>
              </w:rPr>
              <w:t>Педагогічний турнір</w:t>
            </w:r>
          </w:p>
        </w:tc>
        <w:tc>
          <w:tcPr>
            <w:tcW w:w="7088" w:type="dxa"/>
            <w:gridSpan w:val="2"/>
            <w:tcBorders>
              <w:top w:val="single" w:sz="4" w:space="0" w:color="auto"/>
              <w:left w:val="single" w:sz="4" w:space="0" w:color="auto"/>
              <w:bottom w:val="single" w:sz="4" w:space="0" w:color="auto"/>
              <w:right w:val="single" w:sz="4" w:space="0" w:color="auto"/>
            </w:tcBorders>
          </w:tcPr>
          <w:p w:rsidR="001022B8" w:rsidRPr="00425764" w:rsidRDefault="001022B8" w:rsidP="009A5E81">
            <w:pPr>
              <w:pStyle w:val="af6"/>
              <w:shd w:val="clear" w:color="auto" w:fill="FFFFFF"/>
              <w:ind w:left="0"/>
              <w:rPr>
                <w:color w:val="000000"/>
                <w:sz w:val="28"/>
                <w:szCs w:val="28"/>
                <w:lang w:val="uk-UA"/>
              </w:rPr>
            </w:pPr>
            <w:r>
              <w:rPr>
                <w:color w:val="000000"/>
                <w:sz w:val="28"/>
                <w:szCs w:val="28"/>
                <w:shd w:val="clear" w:color="auto" w:fill="FFFFFF"/>
                <w:lang w:val="uk-UA"/>
              </w:rPr>
              <w:t>Б</w:t>
            </w:r>
            <w:r w:rsidRPr="00425764">
              <w:rPr>
                <w:color w:val="000000"/>
                <w:sz w:val="28"/>
                <w:szCs w:val="28"/>
                <w:shd w:val="clear" w:color="auto" w:fill="FFFFFF"/>
                <w:lang w:val="uk-UA"/>
              </w:rPr>
              <w:t>рейн-ринг «Здоров’язбер</w:t>
            </w:r>
            <w:r w:rsidR="009A5E81">
              <w:rPr>
                <w:color w:val="000000"/>
                <w:sz w:val="28"/>
                <w:szCs w:val="28"/>
                <w:shd w:val="clear" w:color="auto" w:fill="FFFFFF"/>
                <w:lang w:val="uk-UA"/>
              </w:rPr>
              <w:t>ежувальне середовище: яким воно має бути</w:t>
            </w:r>
            <w:r w:rsidRPr="00425764">
              <w:rPr>
                <w:color w:val="000000"/>
                <w:sz w:val="28"/>
                <w:szCs w:val="28"/>
                <w:shd w:val="clear" w:color="auto" w:fill="FFFFFF"/>
                <w:lang w:val="uk-UA"/>
              </w:rPr>
              <w:t>»</w:t>
            </w:r>
          </w:p>
          <w:p w:rsidR="001022B8" w:rsidRPr="00425764" w:rsidRDefault="001022B8" w:rsidP="001022B8">
            <w:pPr>
              <w:pStyle w:val="af6"/>
              <w:shd w:val="clear" w:color="auto" w:fill="FFFFFF"/>
              <w:rPr>
                <w:b/>
                <w:sz w:val="28"/>
                <w:szCs w:val="28"/>
                <w:lang w:val="uk-UA"/>
              </w:rPr>
            </w:pPr>
          </w:p>
        </w:tc>
        <w:tc>
          <w:tcPr>
            <w:tcW w:w="1701" w:type="dxa"/>
            <w:tcBorders>
              <w:top w:val="single" w:sz="4" w:space="0" w:color="auto"/>
              <w:left w:val="single" w:sz="4" w:space="0" w:color="auto"/>
              <w:bottom w:val="single" w:sz="4" w:space="0" w:color="auto"/>
              <w:right w:val="single" w:sz="4" w:space="0" w:color="auto"/>
            </w:tcBorders>
          </w:tcPr>
          <w:p w:rsidR="001022B8" w:rsidRPr="00350810" w:rsidRDefault="008F78DA" w:rsidP="001022B8">
            <w:pPr>
              <w:rPr>
                <w:sz w:val="28"/>
                <w:szCs w:val="28"/>
                <w:lang w:val="uk-UA"/>
              </w:rPr>
            </w:pPr>
            <w:r>
              <w:rPr>
                <w:sz w:val="28"/>
                <w:szCs w:val="28"/>
                <w:lang w:val="uk-UA"/>
              </w:rPr>
              <w:t>10.06.2022</w:t>
            </w:r>
          </w:p>
          <w:p w:rsidR="001022B8" w:rsidRDefault="001022B8" w:rsidP="001022B8">
            <w:pPr>
              <w:rPr>
                <w:sz w:val="28"/>
                <w:szCs w:val="28"/>
                <w:lang w:val="uk-UA"/>
              </w:rPr>
            </w:pPr>
          </w:p>
          <w:p w:rsidR="001022B8" w:rsidRPr="00776B9A" w:rsidRDefault="001022B8" w:rsidP="001022B8">
            <w:pPr>
              <w:rPr>
                <w:b/>
                <w:sz w:val="28"/>
                <w:szCs w:val="28"/>
                <w:lang w:val="uk-UA"/>
              </w:rPr>
            </w:pPr>
          </w:p>
        </w:tc>
        <w:tc>
          <w:tcPr>
            <w:tcW w:w="2409" w:type="dxa"/>
            <w:gridSpan w:val="2"/>
            <w:tcBorders>
              <w:top w:val="single" w:sz="4" w:space="0" w:color="auto"/>
              <w:left w:val="single" w:sz="4" w:space="0" w:color="auto"/>
              <w:bottom w:val="single" w:sz="4" w:space="0" w:color="auto"/>
              <w:right w:val="single" w:sz="4" w:space="0" w:color="auto"/>
            </w:tcBorders>
          </w:tcPr>
          <w:p w:rsidR="001022B8" w:rsidRPr="00350810" w:rsidRDefault="001022B8" w:rsidP="001022B8">
            <w:pPr>
              <w:rPr>
                <w:sz w:val="28"/>
                <w:szCs w:val="28"/>
                <w:lang w:val="uk-UA"/>
              </w:rPr>
            </w:pPr>
            <w:r w:rsidRPr="00350810">
              <w:rPr>
                <w:sz w:val="28"/>
                <w:szCs w:val="28"/>
                <w:lang w:val="uk-UA"/>
              </w:rPr>
              <w:t>Вихователь-методист Токаренко І.Л.</w:t>
            </w:r>
          </w:p>
          <w:p w:rsidR="001022B8" w:rsidRPr="00350810" w:rsidRDefault="001022B8" w:rsidP="001022B8">
            <w:pPr>
              <w:rPr>
                <w:sz w:val="28"/>
                <w:szCs w:val="28"/>
                <w:lang w:val="uk-UA"/>
              </w:rPr>
            </w:pPr>
            <w:r w:rsidRPr="00350810">
              <w:rPr>
                <w:sz w:val="28"/>
                <w:szCs w:val="28"/>
                <w:lang w:val="uk-UA"/>
              </w:rPr>
              <w:t xml:space="preserve">Вихователі </w:t>
            </w:r>
          </w:p>
          <w:p w:rsidR="001022B8" w:rsidRPr="00104553" w:rsidRDefault="001022B8" w:rsidP="00B9158C">
            <w:pPr>
              <w:rPr>
                <w:sz w:val="28"/>
                <w:szCs w:val="28"/>
                <w:lang w:val="uk-UA"/>
              </w:rPr>
            </w:pPr>
            <w:r>
              <w:rPr>
                <w:sz w:val="28"/>
                <w:szCs w:val="28"/>
                <w:lang w:val="uk-UA"/>
              </w:rPr>
              <w:t xml:space="preserve">Вербіцька Д.О., </w:t>
            </w:r>
          </w:p>
        </w:tc>
        <w:tc>
          <w:tcPr>
            <w:tcW w:w="1418" w:type="dxa"/>
            <w:tcBorders>
              <w:top w:val="single" w:sz="4" w:space="0" w:color="auto"/>
              <w:left w:val="single" w:sz="4" w:space="0" w:color="auto"/>
              <w:bottom w:val="single" w:sz="4" w:space="0" w:color="auto"/>
              <w:right w:val="single" w:sz="4" w:space="0" w:color="000000"/>
            </w:tcBorders>
          </w:tcPr>
          <w:p w:rsidR="001022B8" w:rsidRPr="00776B9A" w:rsidRDefault="001022B8" w:rsidP="001022B8">
            <w:pPr>
              <w:jc w:val="center"/>
              <w:rPr>
                <w:b/>
                <w:sz w:val="28"/>
                <w:szCs w:val="28"/>
                <w:lang w:val="uk-UA"/>
              </w:rPr>
            </w:pPr>
          </w:p>
        </w:tc>
      </w:tr>
      <w:tr w:rsidR="001022B8" w:rsidRPr="00104553" w:rsidTr="00C4559E">
        <w:trPr>
          <w:trHeight w:val="285"/>
        </w:trPr>
        <w:tc>
          <w:tcPr>
            <w:tcW w:w="1843" w:type="dxa"/>
            <w:tcBorders>
              <w:top w:val="single" w:sz="4" w:space="0" w:color="auto"/>
              <w:left w:val="single" w:sz="4" w:space="0" w:color="000000"/>
              <w:bottom w:val="single" w:sz="4" w:space="0" w:color="auto"/>
              <w:right w:val="single" w:sz="4" w:space="0" w:color="auto"/>
            </w:tcBorders>
            <w:hideMark/>
          </w:tcPr>
          <w:p w:rsidR="001022B8" w:rsidRPr="00104553" w:rsidRDefault="001022B8" w:rsidP="001022B8">
            <w:pPr>
              <w:rPr>
                <w:sz w:val="28"/>
                <w:szCs w:val="28"/>
                <w:lang w:val="uk-UA"/>
              </w:rPr>
            </w:pPr>
            <w:r>
              <w:rPr>
                <w:sz w:val="28"/>
                <w:szCs w:val="28"/>
                <w:lang w:val="uk-UA"/>
              </w:rPr>
              <w:t>Семінар-практикум</w:t>
            </w:r>
          </w:p>
        </w:tc>
        <w:tc>
          <w:tcPr>
            <w:tcW w:w="7088" w:type="dxa"/>
            <w:gridSpan w:val="2"/>
            <w:tcBorders>
              <w:top w:val="single" w:sz="4" w:space="0" w:color="auto"/>
              <w:left w:val="single" w:sz="4" w:space="0" w:color="auto"/>
              <w:bottom w:val="single" w:sz="4" w:space="0" w:color="auto"/>
              <w:right w:val="single" w:sz="4" w:space="0" w:color="auto"/>
            </w:tcBorders>
          </w:tcPr>
          <w:p w:rsidR="001022B8" w:rsidRPr="002808B0" w:rsidRDefault="001022B8" w:rsidP="001022B8">
            <w:pPr>
              <w:rPr>
                <w:sz w:val="28"/>
                <w:szCs w:val="28"/>
                <w:lang w:val="uk-UA"/>
              </w:rPr>
            </w:pPr>
            <w:r w:rsidRPr="002808B0">
              <w:rPr>
                <w:sz w:val="28"/>
                <w:szCs w:val="28"/>
                <w:lang w:val="uk-UA"/>
              </w:rPr>
              <w:t xml:space="preserve">«Розум на кінчиках пальців» </w:t>
            </w:r>
          </w:p>
          <w:p w:rsidR="001022B8" w:rsidRPr="00104553" w:rsidRDefault="001022B8" w:rsidP="001022B8">
            <w:pPr>
              <w:rPr>
                <w:sz w:val="28"/>
                <w:szCs w:val="28"/>
                <w:lang w:val="uk-UA"/>
              </w:rPr>
            </w:pPr>
            <w:r w:rsidRPr="002808B0">
              <w:rPr>
                <w:sz w:val="28"/>
                <w:szCs w:val="28"/>
                <w:lang w:val="uk-UA"/>
              </w:rPr>
              <w:t xml:space="preserve">Мета: підвищити рівень поінформованості учасників </w:t>
            </w:r>
            <w:r w:rsidRPr="002808B0">
              <w:rPr>
                <w:sz w:val="28"/>
                <w:szCs w:val="28"/>
                <w:lang w:val="uk-UA"/>
              </w:rPr>
              <w:lastRenderedPageBreak/>
              <w:t>щодо розвитку дрібної моторики в дітей дошкільного віку, його значення для інтелектуального розв</w:t>
            </w:r>
            <w:r>
              <w:rPr>
                <w:sz w:val="28"/>
                <w:szCs w:val="28"/>
                <w:lang w:val="uk-UA"/>
              </w:rPr>
              <w:t>итку дітей та розвитку мовлення</w:t>
            </w:r>
            <w:r w:rsidRPr="002808B0">
              <w:rPr>
                <w:sz w:val="28"/>
                <w:szCs w:val="28"/>
                <w:lang w:val="uk-UA"/>
              </w:rPr>
              <w:t>.</w:t>
            </w:r>
          </w:p>
        </w:tc>
        <w:tc>
          <w:tcPr>
            <w:tcW w:w="1701" w:type="dxa"/>
            <w:tcBorders>
              <w:top w:val="single" w:sz="4" w:space="0" w:color="auto"/>
              <w:left w:val="single" w:sz="4" w:space="0" w:color="auto"/>
              <w:bottom w:val="single" w:sz="4" w:space="0" w:color="auto"/>
              <w:right w:val="single" w:sz="4" w:space="0" w:color="auto"/>
            </w:tcBorders>
          </w:tcPr>
          <w:p w:rsidR="001022B8" w:rsidRPr="00350810" w:rsidRDefault="008F78DA" w:rsidP="001022B8">
            <w:pPr>
              <w:rPr>
                <w:sz w:val="28"/>
                <w:szCs w:val="28"/>
                <w:lang w:val="uk-UA"/>
              </w:rPr>
            </w:pPr>
            <w:r>
              <w:rPr>
                <w:sz w:val="28"/>
                <w:szCs w:val="28"/>
                <w:lang w:val="uk-UA"/>
              </w:rPr>
              <w:lastRenderedPageBreak/>
              <w:t>24.06.2022</w:t>
            </w:r>
          </w:p>
          <w:p w:rsidR="001022B8" w:rsidRPr="00776B9A" w:rsidRDefault="001022B8" w:rsidP="001022B8">
            <w:pPr>
              <w:jc w:val="center"/>
              <w:rPr>
                <w:b/>
                <w:sz w:val="28"/>
                <w:szCs w:val="28"/>
                <w:lang w:val="uk-UA"/>
              </w:rPr>
            </w:pPr>
          </w:p>
        </w:tc>
        <w:tc>
          <w:tcPr>
            <w:tcW w:w="2409" w:type="dxa"/>
            <w:gridSpan w:val="2"/>
            <w:tcBorders>
              <w:top w:val="single" w:sz="4" w:space="0" w:color="auto"/>
              <w:left w:val="single" w:sz="4" w:space="0" w:color="auto"/>
              <w:bottom w:val="single" w:sz="4" w:space="0" w:color="auto"/>
              <w:right w:val="single" w:sz="4" w:space="0" w:color="auto"/>
            </w:tcBorders>
          </w:tcPr>
          <w:p w:rsidR="001022B8" w:rsidRDefault="001022B8" w:rsidP="001022B8">
            <w:pPr>
              <w:rPr>
                <w:sz w:val="28"/>
                <w:szCs w:val="28"/>
                <w:lang w:val="uk-UA"/>
              </w:rPr>
            </w:pPr>
            <w:r w:rsidRPr="00350810">
              <w:rPr>
                <w:sz w:val="28"/>
                <w:szCs w:val="28"/>
                <w:lang w:val="uk-UA"/>
              </w:rPr>
              <w:t xml:space="preserve">Вихователь-методист </w:t>
            </w:r>
            <w:r w:rsidRPr="00350810">
              <w:rPr>
                <w:sz w:val="28"/>
                <w:szCs w:val="28"/>
                <w:lang w:val="uk-UA"/>
              </w:rPr>
              <w:lastRenderedPageBreak/>
              <w:t>Токаренко І.Л.</w:t>
            </w:r>
          </w:p>
          <w:p w:rsidR="001022B8" w:rsidRDefault="001022B8" w:rsidP="001022B8">
            <w:pPr>
              <w:rPr>
                <w:sz w:val="28"/>
                <w:szCs w:val="28"/>
                <w:lang w:val="uk-UA"/>
              </w:rPr>
            </w:pPr>
            <w:r>
              <w:rPr>
                <w:sz w:val="28"/>
                <w:szCs w:val="28"/>
                <w:lang w:val="uk-UA"/>
              </w:rPr>
              <w:t>в</w:t>
            </w:r>
            <w:r w:rsidRPr="00350810">
              <w:rPr>
                <w:sz w:val="28"/>
                <w:szCs w:val="28"/>
                <w:lang w:val="uk-UA"/>
              </w:rPr>
              <w:t xml:space="preserve">ихователі </w:t>
            </w:r>
          </w:p>
          <w:p w:rsidR="00C4559E" w:rsidRPr="00104553" w:rsidRDefault="001022B8" w:rsidP="001022B8">
            <w:pPr>
              <w:rPr>
                <w:sz w:val="28"/>
                <w:szCs w:val="28"/>
                <w:lang w:val="uk-UA"/>
              </w:rPr>
            </w:pPr>
            <w:r>
              <w:rPr>
                <w:sz w:val="28"/>
                <w:szCs w:val="28"/>
                <w:lang w:val="uk-UA"/>
              </w:rPr>
              <w:t>груп раннього віку</w:t>
            </w:r>
          </w:p>
        </w:tc>
        <w:tc>
          <w:tcPr>
            <w:tcW w:w="1418" w:type="dxa"/>
            <w:tcBorders>
              <w:top w:val="single" w:sz="4" w:space="0" w:color="auto"/>
              <w:left w:val="single" w:sz="4" w:space="0" w:color="auto"/>
              <w:bottom w:val="single" w:sz="4" w:space="0" w:color="auto"/>
              <w:right w:val="single" w:sz="4" w:space="0" w:color="000000"/>
            </w:tcBorders>
          </w:tcPr>
          <w:p w:rsidR="001022B8" w:rsidRPr="00776B9A" w:rsidRDefault="001022B8" w:rsidP="001022B8">
            <w:pPr>
              <w:jc w:val="center"/>
              <w:rPr>
                <w:b/>
                <w:sz w:val="28"/>
                <w:szCs w:val="28"/>
                <w:lang w:val="uk-UA"/>
              </w:rPr>
            </w:pPr>
          </w:p>
        </w:tc>
      </w:tr>
      <w:tr w:rsidR="001022B8" w:rsidRPr="00104553" w:rsidTr="00C4559E">
        <w:trPr>
          <w:trHeight w:val="285"/>
        </w:trPr>
        <w:tc>
          <w:tcPr>
            <w:tcW w:w="1843" w:type="dxa"/>
            <w:tcBorders>
              <w:top w:val="single" w:sz="4" w:space="0" w:color="auto"/>
              <w:left w:val="single" w:sz="4" w:space="0" w:color="000000"/>
              <w:bottom w:val="single" w:sz="4" w:space="0" w:color="auto"/>
              <w:right w:val="single" w:sz="4" w:space="0" w:color="auto"/>
            </w:tcBorders>
            <w:hideMark/>
          </w:tcPr>
          <w:p w:rsidR="001022B8" w:rsidRDefault="001022B8" w:rsidP="001022B8">
            <w:pPr>
              <w:rPr>
                <w:sz w:val="28"/>
                <w:szCs w:val="28"/>
                <w:lang w:val="uk-UA"/>
              </w:rPr>
            </w:pPr>
            <w:r>
              <w:rPr>
                <w:sz w:val="28"/>
                <w:szCs w:val="28"/>
                <w:lang w:val="uk-UA"/>
              </w:rPr>
              <w:lastRenderedPageBreak/>
              <w:t>Робота на сайті</w:t>
            </w:r>
          </w:p>
        </w:tc>
        <w:tc>
          <w:tcPr>
            <w:tcW w:w="7088" w:type="dxa"/>
            <w:gridSpan w:val="2"/>
            <w:tcBorders>
              <w:top w:val="single" w:sz="4" w:space="0" w:color="auto"/>
              <w:left w:val="single" w:sz="4" w:space="0" w:color="auto"/>
              <w:bottom w:val="single" w:sz="4" w:space="0" w:color="auto"/>
              <w:right w:val="single" w:sz="4" w:space="0" w:color="auto"/>
            </w:tcBorders>
          </w:tcPr>
          <w:p w:rsidR="001022B8" w:rsidRPr="004D63C4" w:rsidRDefault="001022B8" w:rsidP="001022B8">
            <w:pPr>
              <w:pStyle w:val="Standard"/>
              <w:rPr>
                <w:sz w:val="28"/>
                <w:szCs w:val="28"/>
                <w:lang w:val="uk-UA"/>
              </w:rPr>
            </w:pPr>
            <w:r w:rsidRPr="004D63C4">
              <w:rPr>
                <w:sz w:val="28"/>
                <w:szCs w:val="28"/>
                <w:lang w:val="uk-UA"/>
              </w:rPr>
              <w:t>Інформативне наповнення сторінок сайту.</w:t>
            </w:r>
          </w:p>
          <w:p w:rsidR="001022B8" w:rsidRPr="002808B0" w:rsidRDefault="001022B8" w:rsidP="001022B8">
            <w:pPr>
              <w:rPr>
                <w:sz w:val="28"/>
                <w:szCs w:val="28"/>
                <w:lang w:val="uk-UA"/>
              </w:rPr>
            </w:pPr>
          </w:p>
        </w:tc>
        <w:tc>
          <w:tcPr>
            <w:tcW w:w="1701" w:type="dxa"/>
            <w:tcBorders>
              <w:top w:val="single" w:sz="4" w:space="0" w:color="auto"/>
              <w:left w:val="single" w:sz="4" w:space="0" w:color="auto"/>
              <w:bottom w:val="single" w:sz="4" w:space="0" w:color="auto"/>
              <w:right w:val="single" w:sz="4" w:space="0" w:color="auto"/>
            </w:tcBorders>
          </w:tcPr>
          <w:p w:rsidR="001022B8" w:rsidRPr="00350810" w:rsidRDefault="001022B8" w:rsidP="001022B8">
            <w:pPr>
              <w:rPr>
                <w:sz w:val="28"/>
                <w:szCs w:val="28"/>
                <w:lang w:val="uk-UA"/>
              </w:rPr>
            </w:pPr>
            <w:r w:rsidRPr="00350810">
              <w:rPr>
                <w:sz w:val="28"/>
                <w:szCs w:val="28"/>
                <w:lang w:val="uk-UA"/>
              </w:rPr>
              <w:t xml:space="preserve">Червень </w:t>
            </w:r>
            <w:r w:rsidR="008F78DA">
              <w:rPr>
                <w:sz w:val="28"/>
                <w:szCs w:val="28"/>
                <w:lang w:val="uk-UA"/>
              </w:rPr>
              <w:t>–липень 2022</w:t>
            </w:r>
          </w:p>
          <w:p w:rsidR="001022B8" w:rsidRDefault="001022B8" w:rsidP="001022B8">
            <w:pPr>
              <w:rPr>
                <w:sz w:val="28"/>
                <w:szCs w:val="28"/>
                <w:lang w:val="uk-UA"/>
              </w:rPr>
            </w:pPr>
          </w:p>
        </w:tc>
        <w:tc>
          <w:tcPr>
            <w:tcW w:w="2409" w:type="dxa"/>
            <w:gridSpan w:val="2"/>
            <w:tcBorders>
              <w:top w:val="single" w:sz="4" w:space="0" w:color="auto"/>
              <w:left w:val="single" w:sz="4" w:space="0" w:color="auto"/>
              <w:bottom w:val="single" w:sz="4" w:space="0" w:color="auto"/>
              <w:right w:val="single" w:sz="4" w:space="0" w:color="auto"/>
            </w:tcBorders>
          </w:tcPr>
          <w:p w:rsidR="001022B8" w:rsidRPr="00350810" w:rsidRDefault="001022B8" w:rsidP="001022B8">
            <w:pPr>
              <w:rPr>
                <w:sz w:val="28"/>
                <w:szCs w:val="28"/>
                <w:lang w:val="uk-UA"/>
              </w:rPr>
            </w:pPr>
            <w:r w:rsidRPr="00350810">
              <w:rPr>
                <w:sz w:val="28"/>
                <w:szCs w:val="28"/>
                <w:lang w:val="uk-UA"/>
              </w:rPr>
              <w:t>Вихователь-методист Токаренко І.Л.</w:t>
            </w:r>
          </w:p>
        </w:tc>
        <w:tc>
          <w:tcPr>
            <w:tcW w:w="1418" w:type="dxa"/>
            <w:tcBorders>
              <w:top w:val="single" w:sz="4" w:space="0" w:color="auto"/>
              <w:left w:val="single" w:sz="4" w:space="0" w:color="auto"/>
              <w:bottom w:val="single" w:sz="4" w:space="0" w:color="auto"/>
              <w:right w:val="single" w:sz="4" w:space="0" w:color="000000"/>
            </w:tcBorders>
          </w:tcPr>
          <w:p w:rsidR="001022B8" w:rsidRPr="00776B9A" w:rsidRDefault="001022B8" w:rsidP="001022B8">
            <w:pPr>
              <w:jc w:val="center"/>
              <w:rPr>
                <w:b/>
                <w:sz w:val="28"/>
                <w:szCs w:val="28"/>
                <w:lang w:val="uk-UA"/>
              </w:rPr>
            </w:pPr>
          </w:p>
        </w:tc>
      </w:tr>
      <w:tr w:rsidR="001022B8" w:rsidRPr="00C55DDC" w:rsidTr="00C4559E">
        <w:trPr>
          <w:trHeight w:val="285"/>
        </w:trPr>
        <w:tc>
          <w:tcPr>
            <w:tcW w:w="1843" w:type="dxa"/>
            <w:tcBorders>
              <w:top w:val="single" w:sz="4" w:space="0" w:color="auto"/>
              <w:left w:val="single" w:sz="4" w:space="0" w:color="000000"/>
              <w:bottom w:val="single" w:sz="4" w:space="0" w:color="auto"/>
              <w:right w:val="single" w:sz="4" w:space="0" w:color="auto"/>
            </w:tcBorders>
            <w:hideMark/>
          </w:tcPr>
          <w:p w:rsidR="001022B8" w:rsidRPr="0052084B" w:rsidRDefault="001022B8" w:rsidP="001022B8">
            <w:pPr>
              <w:rPr>
                <w:sz w:val="28"/>
                <w:szCs w:val="28"/>
                <w:lang w:val="uk-UA"/>
              </w:rPr>
            </w:pPr>
            <w:r>
              <w:rPr>
                <w:sz w:val="28"/>
                <w:szCs w:val="28"/>
                <w:lang w:val="uk-UA"/>
              </w:rPr>
              <w:t>Вибірковий контроль</w:t>
            </w:r>
          </w:p>
          <w:p w:rsidR="001022B8" w:rsidRDefault="001022B8" w:rsidP="001022B8">
            <w:pPr>
              <w:rPr>
                <w:sz w:val="28"/>
                <w:szCs w:val="28"/>
                <w:lang w:val="uk-UA"/>
              </w:rPr>
            </w:pPr>
          </w:p>
        </w:tc>
        <w:tc>
          <w:tcPr>
            <w:tcW w:w="7088" w:type="dxa"/>
            <w:gridSpan w:val="2"/>
            <w:tcBorders>
              <w:top w:val="single" w:sz="4" w:space="0" w:color="auto"/>
              <w:left w:val="single" w:sz="4" w:space="0" w:color="auto"/>
              <w:bottom w:val="single" w:sz="4" w:space="0" w:color="auto"/>
              <w:right w:val="single" w:sz="4" w:space="0" w:color="auto"/>
            </w:tcBorders>
          </w:tcPr>
          <w:p w:rsidR="001022B8" w:rsidRPr="00350810" w:rsidRDefault="001022B8" w:rsidP="001022B8">
            <w:pPr>
              <w:rPr>
                <w:sz w:val="28"/>
                <w:szCs w:val="28"/>
                <w:lang w:val="uk-UA"/>
              </w:rPr>
            </w:pPr>
            <w:r>
              <w:rPr>
                <w:sz w:val="28"/>
                <w:szCs w:val="28"/>
                <w:lang w:val="uk-UA"/>
              </w:rPr>
              <w:t>1. О</w:t>
            </w:r>
            <w:r w:rsidRPr="00350810">
              <w:rPr>
                <w:sz w:val="28"/>
                <w:szCs w:val="28"/>
                <w:lang w:val="uk-UA"/>
              </w:rPr>
              <w:t>рганізація фізкул</w:t>
            </w:r>
            <w:r>
              <w:rPr>
                <w:sz w:val="28"/>
                <w:szCs w:val="28"/>
                <w:lang w:val="uk-UA"/>
              </w:rPr>
              <w:t>ьтурно-оздоровчої роботи влітку.</w:t>
            </w:r>
          </w:p>
          <w:p w:rsidR="001022B8" w:rsidRDefault="001022B8" w:rsidP="001022B8">
            <w:pPr>
              <w:rPr>
                <w:sz w:val="28"/>
                <w:szCs w:val="28"/>
                <w:lang w:val="uk-UA"/>
              </w:rPr>
            </w:pPr>
          </w:p>
          <w:p w:rsidR="001022B8" w:rsidRPr="002808B0" w:rsidRDefault="001022B8" w:rsidP="001022B8">
            <w:pPr>
              <w:rPr>
                <w:sz w:val="28"/>
                <w:szCs w:val="28"/>
                <w:lang w:val="uk-UA"/>
              </w:rPr>
            </w:pPr>
            <w:r>
              <w:rPr>
                <w:sz w:val="28"/>
                <w:szCs w:val="28"/>
                <w:lang w:val="uk-UA"/>
              </w:rPr>
              <w:t>2. О</w:t>
            </w:r>
            <w:r w:rsidRPr="00350810">
              <w:rPr>
                <w:sz w:val="28"/>
                <w:szCs w:val="28"/>
                <w:lang w:val="uk-UA"/>
              </w:rPr>
              <w:t>рганізація екскурсій, цільових прогулянок, походів з дітьми.</w:t>
            </w:r>
          </w:p>
        </w:tc>
        <w:tc>
          <w:tcPr>
            <w:tcW w:w="1701" w:type="dxa"/>
            <w:tcBorders>
              <w:top w:val="single" w:sz="4" w:space="0" w:color="auto"/>
              <w:left w:val="single" w:sz="4" w:space="0" w:color="auto"/>
              <w:bottom w:val="single" w:sz="4" w:space="0" w:color="auto"/>
              <w:right w:val="single" w:sz="4" w:space="0" w:color="auto"/>
            </w:tcBorders>
          </w:tcPr>
          <w:p w:rsidR="001022B8" w:rsidRPr="00350810" w:rsidRDefault="008F78DA" w:rsidP="001022B8">
            <w:pPr>
              <w:rPr>
                <w:sz w:val="28"/>
                <w:szCs w:val="28"/>
                <w:lang w:val="uk-UA"/>
              </w:rPr>
            </w:pPr>
            <w:r>
              <w:rPr>
                <w:sz w:val="28"/>
                <w:szCs w:val="28"/>
                <w:lang w:val="uk-UA"/>
              </w:rPr>
              <w:t>Червень 2022</w:t>
            </w:r>
          </w:p>
          <w:p w:rsidR="001022B8" w:rsidRDefault="001022B8" w:rsidP="001022B8">
            <w:pPr>
              <w:rPr>
                <w:sz w:val="28"/>
                <w:szCs w:val="28"/>
                <w:lang w:val="uk-UA"/>
              </w:rPr>
            </w:pPr>
            <w:r w:rsidRPr="00350810">
              <w:rPr>
                <w:sz w:val="28"/>
                <w:szCs w:val="28"/>
                <w:lang w:val="uk-UA"/>
              </w:rPr>
              <w:t>Упродовж літа</w:t>
            </w:r>
          </w:p>
        </w:tc>
        <w:tc>
          <w:tcPr>
            <w:tcW w:w="2409" w:type="dxa"/>
            <w:gridSpan w:val="2"/>
            <w:tcBorders>
              <w:top w:val="single" w:sz="4" w:space="0" w:color="auto"/>
              <w:left w:val="single" w:sz="4" w:space="0" w:color="auto"/>
              <w:bottom w:val="single" w:sz="4" w:space="0" w:color="auto"/>
              <w:right w:val="single" w:sz="4" w:space="0" w:color="auto"/>
            </w:tcBorders>
          </w:tcPr>
          <w:p w:rsidR="001022B8" w:rsidRPr="00350810" w:rsidRDefault="001022B8" w:rsidP="001022B8">
            <w:pPr>
              <w:rPr>
                <w:sz w:val="28"/>
                <w:szCs w:val="28"/>
                <w:lang w:val="uk-UA"/>
              </w:rPr>
            </w:pPr>
            <w:r w:rsidRPr="00350810">
              <w:rPr>
                <w:sz w:val="28"/>
                <w:szCs w:val="28"/>
                <w:lang w:val="uk-UA"/>
              </w:rPr>
              <w:t>Вихователь-методист Вихователь-методист Токаренко І.Л.</w:t>
            </w:r>
          </w:p>
        </w:tc>
        <w:tc>
          <w:tcPr>
            <w:tcW w:w="1418" w:type="dxa"/>
            <w:tcBorders>
              <w:top w:val="single" w:sz="4" w:space="0" w:color="auto"/>
              <w:left w:val="single" w:sz="4" w:space="0" w:color="auto"/>
              <w:bottom w:val="single" w:sz="4" w:space="0" w:color="auto"/>
              <w:right w:val="single" w:sz="4" w:space="0" w:color="000000"/>
            </w:tcBorders>
          </w:tcPr>
          <w:p w:rsidR="001022B8" w:rsidRPr="00776B9A" w:rsidRDefault="001022B8" w:rsidP="001022B8">
            <w:pPr>
              <w:jc w:val="center"/>
              <w:rPr>
                <w:b/>
                <w:sz w:val="28"/>
                <w:szCs w:val="28"/>
                <w:lang w:val="uk-UA"/>
              </w:rPr>
            </w:pPr>
          </w:p>
        </w:tc>
      </w:tr>
      <w:tr w:rsidR="001022B8" w:rsidRPr="00C55DDC" w:rsidTr="00C4559E">
        <w:trPr>
          <w:trHeight w:val="1613"/>
        </w:trPr>
        <w:tc>
          <w:tcPr>
            <w:tcW w:w="1843" w:type="dxa"/>
            <w:tcBorders>
              <w:top w:val="single" w:sz="4" w:space="0" w:color="auto"/>
              <w:left w:val="single" w:sz="4" w:space="0" w:color="000000"/>
              <w:bottom w:val="single" w:sz="4" w:space="0" w:color="auto"/>
              <w:right w:val="single" w:sz="4" w:space="0" w:color="auto"/>
            </w:tcBorders>
            <w:hideMark/>
          </w:tcPr>
          <w:p w:rsidR="001022B8" w:rsidRDefault="001022B8" w:rsidP="001022B8">
            <w:pPr>
              <w:rPr>
                <w:sz w:val="28"/>
                <w:szCs w:val="28"/>
                <w:lang w:val="uk-UA"/>
              </w:rPr>
            </w:pPr>
            <w:r>
              <w:rPr>
                <w:sz w:val="28"/>
                <w:szCs w:val="28"/>
                <w:lang w:val="uk-UA"/>
              </w:rPr>
              <w:t>Оперативний котроль</w:t>
            </w:r>
          </w:p>
          <w:p w:rsidR="001022B8" w:rsidRDefault="001022B8" w:rsidP="001022B8">
            <w:pPr>
              <w:rPr>
                <w:sz w:val="28"/>
                <w:szCs w:val="28"/>
                <w:lang w:val="uk-UA"/>
              </w:rPr>
            </w:pPr>
          </w:p>
          <w:p w:rsidR="001022B8" w:rsidRDefault="001022B8" w:rsidP="001022B8">
            <w:pPr>
              <w:rPr>
                <w:sz w:val="28"/>
                <w:szCs w:val="28"/>
                <w:lang w:val="uk-UA"/>
              </w:rPr>
            </w:pPr>
          </w:p>
          <w:p w:rsidR="001022B8" w:rsidRPr="00350810" w:rsidRDefault="001022B8" w:rsidP="001022B8">
            <w:pPr>
              <w:rPr>
                <w:sz w:val="28"/>
                <w:szCs w:val="28"/>
                <w:lang w:val="uk-UA"/>
              </w:rPr>
            </w:pPr>
          </w:p>
        </w:tc>
        <w:tc>
          <w:tcPr>
            <w:tcW w:w="7088" w:type="dxa"/>
            <w:gridSpan w:val="2"/>
            <w:tcBorders>
              <w:top w:val="single" w:sz="4" w:space="0" w:color="auto"/>
              <w:left w:val="single" w:sz="4" w:space="0" w:color="auto"/>
              <w:bottom w:val="single" w:sz="4" w:space="0" w:color="auto"/>
              <w:right w:val="single" w:sz="4" w:space="0" w:color="auto"/>
            </w:tcBorders>
          </w:tcPr>
          <w:p w:rsidR="001022B8" w:rsidRDefault="001022B8" w:rsidP="001022B8">
            <w:pPr>
              <w:rPr>
                <w:sz w:val="28"/>
                <w:szCs w:val="28"/>
                <w:lang w:val="uk-UA"/>
              </w:rPr>
            </w:pPr>
            <w:r>
              <w:rPr>
                <w:sz w:val="28"/>
                <w:szCs w:val="28"/>
                <w:lang w:val="uk-UA"/>
              </w:rPr>
              <w:t>1. Г</w:t>
            </w:r>
            <w:r w:rsidRPr="00350810">
              <w:rPr>
                <w:sz w:val="28"/>
                <w:szCs w:val="28"/>
                <w:lang w:val="uk-UA"/>
              </w:rPr>
              <w:t>отовні</w:t>
            </w:r>
            <w:r>
              <w:rPr>
                <w:sz w:val="28"/>
                <w:szCs w:val="28"/>
                <w:lang w:val="uk-UA"/>
              </w:rPr>
              <w:t>сть вихователів до робочого дня.</w:t>
            </w:r>
          </w:p>
          <w:p w:rsidR="001022B8" w:rsidRPr="00350810" w:rsidRDefault="001022B8" w:rsidP="001022B8">
            <w:pPr>
              <w:rPr>
                <w:sz w:val="28"/>
                <w:szCs w:val="28"/>
                <w:lang w:val="uk-UA"/>
              </w:rPr>
            </w:pPr>
            <w:r>
              <w:rPr>
                <w:sz w:val="28"/>
                <w:szCs w:val="28"/>
                <w:lang w:val="uk-UA"/>
              </w:rPr>
              <w:t>2. Ви</w:t>
            </w:r>
            <w:r w:rsidRPr="00350810">
              <w:rPr>
                <w:sz w:val="28"/>
                <w:szCs w:val="28"/>
                <w:lang w:val="uk-UA"/>
              </w:rPr>
              <w:t xml:space="preserve">ховання культурно-гігієнічних навичок і навичок </w:t>
            </w:r>
            <w:r>
              <w:rPr>
                <w:sz w:val="28"/>
                <w:szCs w:val="28"/>
                <w:lang w:val="uk-UA"/>
              </w:rPr>
              <w:t>самообслуговування.</w:t>
            </w:r>
          </w:p>
          <w:p w:rsidR="001022B8" w:rsidRPr="00350810" w:rsidRDefault="001022B8" w:rsidP="001022B8">
            <w:pPr>
              <w:rPr>
                <w:sz w:val="28"/>
                <w:szCs w:val="28"/>
                <w:lang w:val="uk-UA"/>
              </w:rPr>
            </w:pPr>
            <w:r>
              <w:rPr>
                <w:sz w:val="28"/>
                <w:szCs w:val="28"/>
                <w:lang w:val="uk-UA"/>
              </w:rPr>
              <w:t>3. Н</w:t>
            </w:r>
            <w:r w:rsidRPr="00350810">
              <w:rPr>
                <w:sz w:val="28"/>
                <w:szCs w:val="28"/>
                <w:lang w:val="uk-UA"/>
              </w:rPr>
              <w:t>аявність, безпека та естетичний вигляд виносних іграшо</w:t>
            </w:r>
            <w:r>
              <w:rPr>
                <w:sz w:val="28"/>
                <w:szCs w:val="28"/>
                <w:lang w:val="uk-UA"/>
              </w:rPr>
              <w:t xml:space="preserve">к. </w:t>
            </w:r>
          </w:p>
        </w:tc>
        <w:tc>
          <w:tcPr>
            <w:tcW w:w="1701" w:type="dxa"/>
            <w:tcBorders>
              <w:top w:val="single" w:sz="4" w:space="0" w:color="auto"/>
              <w:left w:val="single" w:sz="4" w:space="0" w:color="auto"/>
              <w:bottom w:val="single" w:sz="4" w:space="0" w:color="auto"/>
              <w:right w:val="single" w:sz="4" w:space="0" w:color="auto"/>
            </w:tcBorders>
          </w:tcPr>
          <w:p w:rsidR="001022B8" w:rsidRDefault="001022B8" w:rsidP="001022B8">
            <w:pPr>
              <w:rPr>
                <w:sz w:val="28"/>
                <w:szCs w:val="28"/>
                <w:lang w:val="uk-UA"/>
              </w:rPr>
            </w:pPr>
            <w:r w:rsidRPr="00350810">
              <w:rPr>
                <w:sz w:val="28"/>
                <w:szCs w:val="28"/>
                <w:lang w:val="uk-UA"/>
              </w:rPr>
              <w:t xml:space="preserve">Щоденно </w:t>
            </w:r>
          </w:p>
          <w:p w:rsidR="001022B8" w:rsidRPr="00350810" w:rsidRDefault="001022B8" w:rsidP="001022B8">
            <w:pPr>
              <w:rPr>
                <w:sz w:val="28"/>
                <w:szCs w:val="28"/>
                <w:lang w:val="uk-UA"/>
              </w:rPr>
            </w:pPr>
            <w:r w:rsidRPr="00350810">
              <w:rPr>
                <w:sz w:val="28"/>
                <w:szCs w:val="28"/>
                <w:lang w:val="uk-UA"/>
              </w:rPr>
              <w:t>1 раз на місяць</w:t>
            </w:r>
          </w:p>
          <w:p w:rsidR="001022B8" w:rsidRPr="00350810" w:rsidRDefault="001022B8" w:rsidP="001022B8">
            <w:pPr>
              <w:rPr>
                <w:sz w:val="28"/>
                <w:szCs w:val="28"/>
                <w:lang w:val="uk-UA"/>
              </w:rPr>
            </w:pPr>
            <w:r w:rsidRPr="00350810">
              <w:rPr>
                <w:sz w:val="28"/>
                <w:szCs w:val="28"/>
                <w:lang w:val="uk-UA"/>
              </w:rPr>
              <w:t xml:space="preserve">Щоденно </w:t>
            </w:r>
          </w:p>
        </w:tc>
        <w:tc>
          <w:tcPr>
            <w:tcW w:w="2409" w:type="dxa"/>
            <w:gridSpan w:val="2"/>
            <w:tcBorders>
              <w:top w:val="single" w:sz="4" w:space="0" w:color="auto"/>
              <w:left w:val="single" w:sz="4" w:space="0" w:color="auto"/>
              <w:bottom w:val="single" w:sz="4" w:space="0" w:color="auto"/>
              <w:right w:val="single" w:sz="4" w:space="0" w:color="auto"/>
            </w:tcBorders>
          </w:tcPr>
          <w:p w:rsidR="001022B8" w:rsidRPr="00350810" w:rsidRDefault="001022B8" w:rsidP="001022B8">
            <w:pPr>
              <w:rPr>
                <w:sz w:val="28"/>
                <w:szCs w:val="28"/>
                <w:lang w:val="uk-UA"/>
              </w:rPr>
            </w:pPr>
            <w:r w:rsidRPr="00350810">
              <w:rPr>
                <w:sz w:val="28"/>
                <w:szCs w:val="28"/>
                <w:lang w:val="uk-UA"/>
              </w:rPr>
              <w:t>Вихователь-методист</w:t>
            </w:r>
          </w:p>
          <w:p w:rsidR="001022B8" w:rsidRPr="00350810" w:rsidRDefault="001022B8" w:rsidP="001022B8">
            <w:pPr>
              <w:rPr>
                <w:sz w:val="28"/>
                <w:szCs w:val="28"/>
                <w:lang w:val="uk-UA"/>
              </w:rPr>
            </w:pPr>
            <w:r w:rsidRPr="00350810">
              <w:rPr>
                <w:sz w:val="28"/>
                <w:szCs w:val="28"/>
                <w:lang w:val="uk-UA"/>
              </w:rPr>
              <w:t xml:space="preserve">Токаренко І.Л. </w:t>
            </w:r>
          </w:p>
        </w:tc>
        <w:tc>
          <w:tcPr>
            <w:tcW w:w="1418" w:type="dxa"/>
            <w:tcBorders>
              <w:top w:val="single" w:sz="4" w:space="0" w:color="auto"/>
              <w:left w:val="single" w:sz="4" w:space="0" w:color="auto"/>
              <w:bottom w:val="single" w:sz="4" w:space="0" w:color="auto"/>
              <w:right w:val="single" w:sz="4" w:space="0" w:color="000000"/>
            </w:tcBorders>
          </w:tcPr>
          <w:p w:rsidR="001022B8" w:rsidRPr="00776B9A" w:rsidRDefault="001022B8" w:rsidP="001022B8">
            <w:pPr>
              <w:jc w:val="center"/>
              <w:rPr>
                <w:b/>
                <w:sz w:val="28"/>
                <w:szCs w:val="28"/>
                <w:lang w:val="uk-UA"/>
              </w:rPr>
            </w:pPr>
          </w:p>
        </w:tc>
      </w:tr>
      <w:tr w:rsidR="001022B8" w:rsidRPr="00C55DDC" w:rsidTr="00C4559E">
        <w:trPr>
          <w:trHeight w:val="285"/>
        </w:trPr>
        <w:tc>
          <w:tcPr>
            <w:tcW w:w="14459" w:type="dxa"/>
            <w:gridSpan w:val="7"/>
            <w:tcBorders>
              <w:top w:val="single" w:sz="4" w:space="0" w:color="auto"/>
              <w:left w:val="single" w:sz="4" w:space="0" w:color="000000"/>
              <w:bottom w:val="single" w:sz="4" w:space="0" w:color="auto"/>
              <w:right w:val="single" w:sz="4" w:space="0" w:color="000000"/>
            </w:tcBorders>
            <w:hideMark/>
          </w:tcPr>
          <w:p w:rsidR="001022B8" w:rsidRPr="00C4559E" w:rsidRDefault="001022B8" w:rsidP="00C4559E">
            <w:pPr>
              <w:jc w:val="center"/>
              <w:rPr>
                <w:b/>
                <w:sz w:val="28"/>
                <w:szCs w:val="28"/>
                <w:lang w:val="uk-UA"/>
              </w:rPr>
            </w:pPr>
            <w:r w:rsidRPr="00DC4BAA">
              <w:rPr>
                <w:b/>
                <w:sz w:val="28"/>
                <w:szCs w:val="28"/>
                <w:lang w:val="uk-UA"/>
              </w:rPr>
              <w:t>ІІІ. Організаційно-педагогічна робота</w:t>
            </w:r>
          </w:p>
        </w:tc>
      </w:tr>
      <w:tr w:rsidR="00C4559E" w:rsidRPr="00C55DDC" w:rsidTr="00836841">
        <w:trPr>
          <w:trHeight w:val="347"/>
        </w:trPr>
        <w:tc>
          <w:tcPr>
            <w:tcW w:w="1843" w:type="dxa"/>
            <w:tcBorders>
              <w:top w:val="single" w:sz="4" w:space="0" w:color="auto"/>
              <w:left w:val="single" w:sz="4" w:space="0" w:color="000000"/>
              <w:bottom w:val="single" w:sz="4" w:space="0" w:color="auto"/>
              <w:right w:val="single" w:sz="4" w:space="0" w:color="auto"/>
            </w:tcBorders>
            <w:hideMark/>
          </w:tcPr>
          <w:p w:rsidR="00C4559E" w:rsidRDefault="00C4559E" w:rsidP="00F43CDC">
            <w:pPr>
              <w:pStyle w:val="Standard"/>
              <w:rPr>
                <w:rFonts w:cs="Times New Roman"/>
                <w:sz w:val="28"/>
                <w:szCs w:val="28"/>
                <w:lang w:val="uk-UA"/>
              </w:rPr>
            </w:pPr>
          </w:p>
          <w:p w:rsidR="00C4559E" w:rsidRDefault="00C4559E" w:rsidP="00F43CDC">
            <w:pPr>
              <w:pStyle w:val="Standard"/>
              <w:rPr>
                <w:rFonts w:cs="Times New Roman"/>
                <w:sz w:val="28"/>
                <w:szCs w:val="28"/>
                <w:lang w:val="uk-UA"/>
              </w:rPr>
            </w:pPr>
          </w:p>
          <w:p w:rsidR="00C4559E" w:rsidRDefault="00C4559E" w:rsidP="00F43CDC">
            <w:pPr>
              <w:pStyle w:val="Standard"/>
              <w:rPr>
                <w:rFonts w:cs="Times New Roman"/>
                <w:sz w:val="28"/>
                <w:szCs w:val="28"/>
                <w:lang w:val="uk-UA"/>
              </w:rPr>
            </w:pPr>
          </w:p>
          <w:p w:rsidR="00C4559E" w:rsidRDefault="00C4559E" w:rsidP="00F43CDC">
            <w:pPr>
              <w:pStyle w:val="Standard"/>
              <w:rPr>
                <w:rFonts w:cs="Times New Roman"/>
                <w:sz w:val="28"/>
                <w:szCs w:val="28"/>
                <w:lang w:val="uk-UA"/>
              </w:rPr>
            </w:pPr>
          </w:p>
          <w:p w:rsidR="00C4559E" w:rsidRDefault="00C4559E" w:rsidP="00F43CDC">
            <w:pPr>
              <w:pStyle w:val="Standard"/>
              <w:rPr>
                <w:rFonts w:cs="Times New Roman"/>
                <w:sz w:val="28"/>
                <w:szCs w:val="28"/>
                <w:lang w:val="uk-UA"/>
              </w:rPr>
            </w:pPr>
          </w:p>
          <w:p w:rsidR="00C4559E" w:rsidRDefault="00C4559E" w:rsidP="00F43CDC">
            <w:pPr>
              <w:pStyle w:val="Standard"/>
              <w:rPr>
                <w:rFonts w:cs="Times New Roman"/>
                <w:sz w:val="28"/>
                <w:szCs w:val="28"/>
                <w:lang w:val="uk-UA"/>
              </w:rPr>
            </w:pPr>
          </w:p>
          <w:p w:rsidR="00C4559E" w:rsidRDefault="00C4559E" w:rsidP="00F43CDC">
            <w:pPr>
              <w:pStyle w:val="Standard"/>
              <w:rPr>
                <w:rFonts w:cs="Times New Roman"/>
                <w:sz w:val="28"/>
                <w:szCs w:val="28"/>
                <w:lang w:val="uk-UA"/>
              </w:rPr>
            </w:pPr>
          </w:p>
          <w:p w:rsidR="00C4559E" w:rsidRPr="00E0015A" w:rsidRDefault="00C4559E" w:rsidP="00F43CDC">
            <w:pPr>
              <w:pStyle w:val="Standard"/>
              <w:rPr>
                <w:rFonts w:cs="Times New Roman"/>
                <w:sz w:val="28"/>
                <w:szCs w:val="28"/>
                <w:lang w:val="uk-UA"/>
              </w:rPr>
            </w:pPr>
          </w:p>
        </w:tc>
        <w:tc>
          <w:tcPr>
            <w:tcW w:w="7088" w:type="dxa"/>
            <w:gridSpan w:val="2"/>
            <w:tcBorders>
              <w:top w:val="single" w:sz="4" w:space="0" w:color="auto"/>
              <w:left w:val="single" w:sz="4" w:space="0" w:color="000000"/>
              <w:bottom w:val="single" w:sz="4" w:space="0" w:color="auto"/>
              <w:right w:val="single" w:sz="4" w:space="0" w:color="auto"/>
            </w:tcBorders>
          </w:tcPr>
          <w:p w:rsidR="00C4559E" w:rsidRDefault="00C4559E" w:rsidP="00F43CDC">
            <w:pPr>
              <w:pStyle w:val="Standard"/>
              <w:rPr>
                <w:sz w:val="28"/>
                <w:szCs w:val="28"/>
                <w:lang w:val="uk-UA"/>
              </w:rPr>
            </w:pPr>
            <w:r>
              <w:rPr>
                <w:rFonts w:cs="Times New Roman"/>
                <w:b/>
                <w:sz w:val="28"/>
                <w:szCs w:val="28"/>
                <w:lang w:val="uk-UA"/>
              </w:rPr>
              <w:t>Робота з дітьми</w:t>
            </w:r>
          </w:p>
          <w:p w:rsidR="00C4559E" w:rsidRPr="004D63C4" w:rsidRDefault="00C4559E" w:rsidP="00F43CDC">
            <w:pPr>
              <w:pStyle w:val="Standard"/>
              <w:rPr>
                <w:sz w:val="28"/>
                <w:szCs w:val="28"/>
                <w:lang w:val="uk-UA"/>
              </w:rPr>
            </w:pPr>
            <w:r>
              <w:rPr>
                <w:rFonts w:cs="Times New Roman"/>
                <w:sz w:val="28"/>
                <w:szCs w:val="28"/>
                <w:lang w:val="uk-UA"/>
              </w:rPr>
              <w:t>1.</w:t>
            </w:r>
            <w:r w:rsidRPr="004D63C4">
              <w:rPr>
                <w:sz w:val="28"/>
                <w:szCs w:val="28"/>
                <w:lang w:val="uk-UA"/>
              </w:rPr>
              <w:t>Організація та проведення роботи з дітьми по фізичному вихованню на свіжому повітрі:</w:t>
            </w:r>
          </w:p>
          <w:p w:rsidR="00C4559E" w:rsidRPr="004D63C4" w:rsidRDefault="00C4559E" w:rsidP="00F43CDC">
            <w:pPr>
              <w:pStyle w:val="Standard"/>
              <w:rPr>
                <w:sz w:val="28"/>
                <w:szCs w:val="28"/>
                <w:lang w:val="uk-UA"/>
              </w:rPr>
            </w:pPr>
            <w:r w:rsidRPr="004D63C4">
              <w:rPr>
                <w:sz w:val="28"/>
                <w:szCs w:val="28"/>
                <w:lang w:val="uk-UA"/>
              </w:rPr>
              <w:t>-ранкова гімнастика</w:t>
            </w:r>
          </w:p>
          <w:p w:rsidR="00C4559E" w:rsidRPr="004D63C4" w:rsidRDefault="00C4559E" w:rsidP="00F43CDC">
            <w:pPr>
              <w:pStyle w:val="Standard"/>
              <w:rPr>
                <w:sz w:val="28"/>
                <w:szCs w:val="28"/>
                <w:lang w:val="uk-UA"/>
              </w:rPr>
            </w:pPr>
            <w:r w:rsidRPr="004D63C4">
              <w:rPr>
                <w:sz w:val="28"/>
                <w:szCs w:val="28"/>
                <w:lang w:val="uk-UA"/>
              </w:rPr>
              <w:t>-спеціальні заняття</w:t>
            </w:r>
          </w:p>
          <w:p w:rsidR="00C4559E" w:rsidRPr="004D63C4" w:rsidRDefault="00C4559E" w:rsidP="00F43CDC">
            <w:pPr>
              <w:pStyle w:val="Standard"/>
              <w:rPr>
                <w:sz w:val="28"/>
                <w:szCs w:val="28"/>
                <w:lang w:val="uk-UA"/>
              </w:rPr>
            </w:pPr>
            <w:r w:rsidRPr="004D63C4">
              <w:rPr>
                <w:sz w:val="28"/>
                <w:szCs w:val="28"/>
                <w:lang w:val="uk-UA"/>
              </w:rPr>
              <w:t>-профілактично-корекційні заняття</w:t>
            </w:r>
          </w:p>
          <w:p w:rsidR="00C4559E" w:rsidRPr="00064FE9" w:rsidRDefault="00C4559E" w:rsidP="00F43CDC">
            <w:pPr>
              <w:pStyle w:val="Standard"/>
              <w:rPr>
                <w:sz w:val="28"/>
                <w:szCs w:val="28"/>
                <w:lang w:val="uk-UA"/>
              </w:rPr>
            </w:pPr>
            <w:r w:rsidRPr="004D63C4">
              <w:rPr>
                <w:sz w:val="28"/>
                <w:szCs w:val="28"/>
                <w:lang w:val="uk-UA"/>
              </w:rPr>
              <w:t>-загартовуючі процедури</w:t>
            </w:r>
          </w:p>
          <w:p w:rsidR="00C4559E" w:rsidRPr="00064FE9" w:rsidRDefault="00C4559E" w:rsidP="00F43CDC">
            <w:pPr>
              <w:pStyle w:val="Standard"/>
              <w:rPr>
                <w:rFonts w:cs="Times New Roman"/>
                <w:sz w:val="28"/>
                <w:szCs w:val="28"/>
                <w:lang w:val="uk-UA"/>
              </w:rPr>
            </w:pPr>
            <w:r>
              <w:rPr>
                <w:rFonts w:cs="Times New Roman"/>
                <w:sz w:val="28"/>
                <w:szCs w:val="28"/>
                <w:lang w:val="uk-UA"/>
              </w:rPr>
              <w:t>2.</w:t>
            </w:r>
            <w:r w:rsidRPr="004D63C4">
              <w:rPr>
                <w:sz w:val="28"/>
                <w:szCs w:val="28"/>
                <w:lang w:val="uk-UA"/>
              </w:rPr>
              <w:t>Організація та проведення:</w:t>
            </w:r>
          </w:p>
          <w:p w:rsidR="00C4559E" w:rsidRPr="004D63C4" w:rsidRDefault="00C4559E" w:rsidP="00F43CDC">
            <w:pPr>
              <w:pStyle w:val="Standard"/>
              <w:rPr>
                <w:sz w:val="28"/>
                <w:szCs w:val="28"/>
              </w:rPr>
            </w:pPr>
            <w:r w:rsidRPr="004D63C4">
              <w:rPr>
                <w:sz w:val="28"/>
                <w:szCs w:val="28"/>
                <w:lang w:val="uk-UA"/>
              </w:rPr>
              <w:t>-днів здоров</w:t>
            </w:r>
            <w:r w:rsidRPr="004D63C4">
              <w:rPr>
                <w:sz w:val="28"/>
                <w:szCs w:val="28"/>
              </w:rPr>
              <w:t>`</w:t>
            </w:r>
            <w:r w:rsidRPr="004D63C4">
              <w:rPr>
                <w:sz w:val="28"/>
                <w:szCs w:val="28"/>
                <w:lang w:val="uk-UA"/>
              </w:rPr>
              <w:t>я;</w:t>
            </w:r>
          </w:p>
          <w:p w:rsidR="00C4559E" w:rsidRPr="004D63C4" w:rsidRDefault="00C4559E" w:rsidP="00F43CDC">
            <w:pPr>
              <w:pStyle w:val="Standard"/>
              <w:rPr>
                <w:sz w:val="28"/>
                <w:szCs w:val="28"/>
                <w:lang w:val="uk-UA"/>
              </w:rPr>
            </w:pPr>
            <w:r w:rsidRPr="004D63C4">
              <w:rPr>
                <w:sz w:val="28"/>
                <w:szCs w:val="28"/>
              </w:rPr>
              <w:t>-</w:t>
            </w:r>
            <w:r w:rsidRPr="004D63C4">
              <w:rPr>
                <w:sz w:val="28"/>
                <w:szCs w:val="28"/>
                <w:lang w:val="uk-UA"/>
              </w:rPr>
              <w:t>музикотерапіі;</w:t>
            </w:r>
          </w:p>
          <w:p w:rsidR="00C4559E" w:rsidRPr="004D63C4" w:rsidRDefault="00C4559E" w:rsidP="00F43CDC">
            <w:pPr>
              <w:pStyle w:val="Standard"/>
              <w:rPr>
                <w:sz w:val="28"/>
                <w:szCs w:val="28"/>
                <w:lang w:val="uk-UA"/>
              </w:rPr>
            </w:pPr>
            <w:r w:rsidRPr="004D63C4">
              <w:rPr>
                <w:sz w:val="28"/>
                <w:szCs w:val="28"/>
                <w:lang w:val="uk-UA"/>
              </w:rPr>
              <w:lastRenderedPageBreak/>
              <w:t>-ігор з елементами спорту;</w:t>
            </w:r>
          </w:p>
          <w:p w:rsidR="00C4559E" w:rsidRPr="004D63C4" w:rsidRDefault="00C4559E" w:rsidP="00F43CDC">
            <w:pPr>
              <w:pStyle w:val="Standard"/>
              <w:rPr>
                <w:sz w:val="28"/>
                <w:szCs w:val="28"/>
                <w:lang w:val="uk-UA"/>
              </w:rPr>
            </w:pPr>
            <w:r w:rsidRPr="004D63C4">
              <w:rPr>
                <w:sz w:val="28"/>
                <w:szCs w:val="28"/>
                <w:lang w:val="uk-UA"/>
              </w:rPr>
              <w:t>-гімнастики після денного сну;</w:t>
            </w:r>
          </w:p>
          <w:p w:rsidR="00C4559E" w:rsidRDefault="00C4559E" w:rsidP="00F43CDC">
            <w:pPr>
              <w:pStyle w:val="Standard"/>
              <w:rPr>
                <w:sz w:val="28"/>
                <w:szCs w:val="28"/>
                <w:lang w:val="uk-UA"/>
              </w:rPr>
            </w:pPr>
            <w:r w:rsidRPr="004D63C4">
              <w:rPr>
                <w:sz w:val="28"/>
                <w:szCs w:val="28"/>
                <w:lang w:val="uk-UA"/>
              </w:rPr>
              <w:t xml:space="preserve">-цільових прогулянок. </w:t>
            </w:r>
          </w:p>
          <w:p w:rsidR="00C4559E" w:rsidRPr="00064FE9" w:rsidRDefault="00C4559E" w:rsidP="00F43CDC">
            <w:pPr>
              <w:pStyle w:val="Standard"/>
              <w:rPr>
                <w:sz w:val="28"/>
                <w:szCs w:val="28"/>
                <w:lang w:val="uk-UA"/>
              </w:rPr>
            </w:pPr>
            <w:r>
              <w:rPr>
                <w:rFonts w:cs="Times New Roman"/>
                <w:sz w:val="28"/>
                <w:szCs w:val="28"/>
                <w:lang w:val="uk-UA"/>
              </w:rPr>
              <w:t>3.</w:t>
            </w:r>
            <w:r w:rsidRPr="004D63C4">
              <w:rPr>
                <w:sz w:val="28"/>
                <w:szCs w:val="28"/>
                <w:lang w:val="uk-UA"/>
              </w:rPr>
              <w:t>Екскурсії до музеїв міста, установ громадського користування (бібліотека, магазин…), до парку «Софіївка».</w:t>
            </w:r>
          </w:p>
        </w:tc>
        <w:tc>
          <w:tcPr>
            <w:tcW w:w="1701" w:type="dxa"/>
            <w:tcBorders>
              <w:top w:val="single" w:sz="4" w:space="0" w:color="auto"/>
              <w:left w:val="single" w:sz="4" w:space="0" w:color="000000"/>
              <w:bottom w:val="single" w:sz="4" w:space="0" w:color="auto"/>
              <w:right w:val="single" w:sz="4" w:space="0" w:color="auto"/>
            </w:tcBorders>
          </w:tcPr>
          <w:p w:rsidR="00C4559E" w:rsidRDefault="00C4559E" w:rsidP="00F43CDC">
            <w:pPr>
              <w:pStyle w:val="Standard"/>
              <w:rPr>
                <w:sz w:val="28"/>
                <w:szCs w:val="28"/>
                <w:lang w:val="uk-UA"/>
              </w:rPr>
            </w:pPr>
          </w:p>
          <w:p w:rsidR="00C4559E" w:rsidRPr="004D63C4" w:rsidRDefault="00C4559E" w:rsidP="00F43CDC">
            <w:pPr>
              <w:pStyle w:val="Standard"/>
              <w:rPr>
                <w:sz w:val="28"/>
                <w:szCs w:val="28"/>
              </w:rPr>
            </w:pPr>
            <w:r w:rsidRPr="004D63C4">
              <w:rPr>
                <w:sz w:val="28"/>
                <w:szCs w:val="28"/>
                <w:lang w:val="uk-UA"/>
              </w:rPr>
              <w:t>щоденно</w:t>
            </w:r>
          </w:p>
          <w:p w:rsidR="00C4559E" w:rsidRDefault="00C4559E" w:rsidP="00F43CDC">
            <w:pPr>
              <w:pStyle w:val="Standard"/>
              <w:rPr>
                <w:sz w:val="28"/>
                <w:szCs w:val="28"/>
                <w:lang w:val="uk-UA"/>
              </w:rPr>
            </w:pPr>
          </w:p>
          <w:p w:rsidR="00C4559E" w:rsidRDefault="00C4559E" w:rsidP="00F43CDC">
            <w:pPr>
              <w:pStyle w:val="Standard"/>
              <w:rPr>
                <w:sz w:val="28"/>
                <w:szCs w:val="28"/>
                <w:lang w:val="uk-UA"/>
              </w:rPr>
            </w:pPr>
          </w:p>
          <w:p w:rsidR="00C4559E" w:rsidRDefault="00C4559E" w:rsidP="00F43CDC">
            <w:pPr>
              <w:pStyle w:val="Standard"/>
              <w:rPr>
                <w:sz w:val="28"/>
                <w:szCs w:val="28"/>
                <w:lang w:val="uk-UA"/>
              </w:rPr>
            </w:pPr>
          </w:p>
          <w:p w:rsidR="00C4559E" w:rsidRDefault="00C4559E" w:rsidP="00F43CDC">
            <w:pPr>
              <w:pStyle w:val="Standard"/>
              <w:rPr>
                <w:sz w:val="28"/>
                <w:szCs w:val="28"/>
                <w:lang w:val="uk-UA"/>
              </w:rPr>
            </w:pPr>
          </w:p>
          <w:p w:rsidR="00C4559E" w:rsidRDefault="00C4559E" w:rsidP="00F43CDC">
            <w:pPr>
              <w:pStyle w:val="Standard"/>
              <w:rPr>
                <w:sz w:val="28"/>
                <w:szCs w:val="28"/>
                <w:lang w:val="uk-UA"/>
              </w:rPr>
            </w:pPr>
          </w:p>
          <w:p w:rsidR="00C4559E" w:rsidRPr="004D63C4" w:rsidRDefault="00C4559E" w:rsidP="00F43CDC">
            <w:pPr>
              <w:pStyle w:val="Standard"/>
              <w:rPr>
                <w:sz w:val="28"/>
                <w:szCs w:val="28"/>
              </w:rPr>
            </w:pPr>
            <w:r w:rsidRPr="004D63C4">
              <w:rPr>
                <w:sz w:val="28"/>
                <w:szCs w:val="28"/>
                <w:lang w:val="uk-UA"/>
              </w:rPr>
              <w:t>щоденно</w:t>
            </w:r>
          </w:p>
          <w:p w:rsidR="00C4559E" w:rsidRDefault="00C4559E" w:rsidP="00F43CDC">
            <w:pPr>
              <w:pStyle w:val="Standard"/>
              <w:rPr>
                <w:sz w:val="28"/>
                <w:szCs w:val="28"/>
                <w:lang w:val="uk-UA"/>
              </w:rPr>
            </w:pPr>
          </w:p>
          <w:p w:rsidR="00C4559E" w:rsidRDefault="00C4559E" w:rsidP="00F43CDC">
            <w:pPr>
              <w:pStyle w:val="Standard"/>
              <w:rPr>
                <w:sz w:val="28"/>
                <w:szCs w:val="28"/>
                <w:lang w:val="uk-UA"/>
              </w:rPr>
            </w:pPr>
          </w:p>
          <w:p w:rsidR="00C4559E" w:rsidRDefault="00C4559E" w:rsidP="00F43CDC">
            <w:pPr>
              <w:pStyle w:val="Standard"/>
              <w:rPr>
                <w:sz w:val="28"/>
                <w:szCs w:val="28"/>
                <w:lang w:val="uk-UA"/>
              </w:rPr>
            </w:pPr>
          </w:p>
          <w:p w:rsidR="00C4559E" w:rsidRDefault="00C4559E" w:rsidP="00F43CDC">
            <w:pPr>
              <w:pStyle w:val="Standard"/>
              <w:rPr>
                <w:sz w:val="28"/>
                <w:szCs w:val="28"/>
                <w:lang w:val="uk-UA"/>
              </w:rPr>
            </w:pPr>
          </w:p>
          <w:p w:rsidR="00C4559E" w:rsidRDefault="00C4559E" w:rsidP="00F43CDC">
            <w:pPr>
              <w:pStyle w:val="Standard"/>
              <w:rPr>
                <w:sz w:val="28"/>
                <w:szCs w:val="28"/>
                <w:lang w:val="uk-UA"/>
              </w:rPr>
            </w:pPr>
          </w:p>
          <w:p w:rsidR="00C4559E" w:rsidRDefault="00C4559E" w:rsidP="00F43CDC">
            <w:pPr>
              <w:pStyle w:val="Standard"/>
              <w:rPr>
                <w:rFonts w:cs="Times New Roman"/>
                <w:b/>
                <w:sz w:val="28"/>
                <w:szCs w:val="28"/>
                <w:lang w:val="uk-UA"/>
              </w:rPr>
            </w:pPr>
            <w:r>
              <w:rPr>
                <w:rFonts w:cs="Times New Roman"/>
                <w:sz w:val="28"/>
                <w:szCs w:val="28"/>
                <w:lang w:val="uk-UA"/>
              </w:rPr>
              <w:t>Протягом літа</w:t>
            </w:r>
          </w:p>
        </w:tc>
        <w:tc>
          <w:tcPr>
            <w:tcW w:w="2409" w:type="dxa"/>
            <w:gridSpan w:val="2"/>
            <w:tcBorders>
              <w:top w:val="single" w:sz="4" w:space="0" w:color="auto"/>
              <w:left w:val="single" w:sz="4" w:space="0" w:color="000000"/>
              <w:bottom w:val="single" w:sz="4" w:space="0" w:color="auto"/>
              <w:right w:val="single" w:sz="4" w:space="0" w:color="auto"/>
            </w:tcBorders>
          </w:tcPr>
          <w:p w:rsidR="00C4559E" w:rsidRDefault="00C4559E" w:rsidP="00F43CDC">
            <w:pPr>
              <w:pStyle w:val="Standard"/>
              <w:rPr>
                <w:sz w:val="28"/>
                <w:szCs w:val="28"/>
                <w:lang w:val="uk-UA"/>
              </w:rPr>
            </w:pPr>
          </w:p>
          <w:p w:rsidR="00C4559E" w:rsidRPr="004D63C4" w:rsidRDefault="00C4559E" w:rsidP="00F43CDC">
            <w:pPr>
              <w:pStyle w:val="Standard"/>
              <w:rPr>
                <w:sz w:val="28"/>
                <w:szCs w:val="28"/>
                <w:lang w:val="uk-UA"/>
              </w:rPr>
            </w:pPr>
            <w:r w:rsidRPr="004D63C4">
              <w:rPr>
                <w:sz w:val="28"/>
                <w:szCs w:val="28"/>
                <w:lang w:val="uk-UA"/>
              </w:rPr>
              <w:t>Вихователі</w:t>
            </w:r>
            <w:r>
              <w:rPr>
                <w:sz w:val="28"/>
                <w:szCs w:val="28"/>
                <w:lang w:val="uk-UA"/>
              </w:rPr>
              <w:t xml:space="preserve"> всіх вікових груп, медична сестра Кулібаба Н.В.</w:t>
            </w:r>
          </w:p>
          <w:p w:rsidR="00C4559E" w:rsidRDefault="00C4559E" w:rsidP="00F43CDC">
            <w:pPr>
              <w:pStyle w:val="Standard"/>
              <w:rPr>
                <w:sz w:val="28"/>
                <w:szCs w:val="28"/>
                <w:lang w:val="uk-UA"/>
              </w:rPr>
            </w:pPr>
          </w:p>
          <w:p w:rsidR="00C4559E" w:rsidRDefault="00C4559E" w:rsidP="00F43CDC">
            <w:pPr>
              <w:pStyle w:val="Standard"/>
              <w:rPr>
                <w:sz w:val="28"/>
                <w:szCs w:val="28"/>
                <w:lang w:val="uk-UA"/>
              </w:rPr>
            </w:pPr>
            <w:r w:rsidRPr="004D63C4">
              <w:rPr>
                <w:sz w:val="28"/>
                <w:szCs w:val="28"/>
                <w:lang w:val="uk-UA"/>
              </w:rPr>
              <w:t>Вихователі</w:t>
            </w:r>
            <w:r>
              <w:rPr>
                <w:sz w:val="28"/>
                <w:szCs w:val="28"/>
                <w:lang w:val="uk-UA"/>
              </w:rPr>
              <w:t xml:space="preserve"> всіх вікових груп.</w:t>
            </w:r>
          </w:p>
          <w:p w:rsidR="00C4559E" w:rsidRDefault="00C4559E" w:rsidP="00F43CDC">
            <w:pPr>
              <w:pStyle w:val="Standard"/>
              <w:rPr>
                <w:sz w:val="28"/>
                <w:szCs w:val="28"/>
                <w:lang w:val="uk-UA"/>
              </w:rPr>
            </w:pPr>
          </w:p>
          <w:p w:rsidR="00C4559E" w:rsidRDefault="00C4559E" w:rsidP="00F43CDC">
            <w:pPr>
              <w:pStyle w:val="Standard"/>
              <w:rPr>
                <w:sz w:val="28"/>
                <w:szCs w:val="28"/>
                <w:lang w:val="uk-UA"/>
              </w:rPr>
            </w:pPr>
          </w:p>
          <w:p w:rsidR="00C4559E" w:rsidRDefault="00C4559E" w:rsidP="00F43CDC">
            <w:pPr>
              <w:pStyle w:val="Standard"/>
              <w:rPr>
                <w:sz w:val="28"/>
                <w:szCs w:val="28"/>
                <w:lang w:val="uk-UA"/>
              </w:rPr>
            </w:pPr>
          </w:p>
          <w:p w:rsidR="00C4559E" w:rsidRDefault="00C4559E" w:rsidP="00F43CDC">
            <w:pPr>
              <w:pStyle w:val="Standard"/>
              <w:rPr>
                <w:rFonts w:cs="Times New Roman"/>
                <w:b/>
                <w:sz w:val="28"/>
                <w:szCs w:val="28"/>
                <w:lang w:val="uk-UA"/>
              </w:rPr>
            </w:pPr>
            <w:r>
              <w:rPr>
                <w:sz w:val="28"/>
                <w:szCs w:val="28"/>
                <w:lang w:val="uk-UA"/>
              </w:rPr>
              <w:t>В</w:t>
            </w:r>
            <w:r w:rsidRPr="004D63C4">
              <w:rPr>
                <w:sz w:val="28"/>
                <w:szCs w:val="28"/>
                <w:lang w:val="uk-UA"/>
              </w:rPr>
              <w:t>ихователі середніх, старших груп</w:t>
            </w:r>
          </w:p>
        </w:tc>
        <w:tc>
          <w:tcPr>
            <w:tcW w:w="1418" w:type="dxa"/>
            <w:tcBorders>
              <w:top w:val="single" w:sz="4" w:space="0" w:color="auto"/>
              <w:left w:val="single" w:sz="4" w:space="0" w:color="auto"/>
              <w:bottom w:val="single" w:sz="4" w:space="0" w:color="auto"/>
              <w:right w:val="single" w:sz="4" w:space="0" w:color="000000"/>
            </w:tcBorders>
          </w:tcPr>
          <w:p w:rsidR="00C4559E" w:rsidRDefault="00C4559E">
            <w:pPr>
              <w:spacing w:after="200" w:line="276" w:lineRule="auto"/>
              <w:rPr>
                <w:b/>
                <w:sz w:val="28"/>
                <w:szCs w:val="28"/>
                <w:lang w:val="uk-UA"/>
              </w:rPr>
            </w:pPr>
          </w:p>
          <w:p w:rsidR="00C4559E" w:rsidRDefault="00C4559E">
            <w:pPr>
              <w:spacing w:after="200" w:line="276" w:lineRule="auto"/>
              <w:rPr>
                <w:b/>
                <w:sz w:val="28"/>
                <w:szCs w:val="28"/>
                <w:lang w:val="uk-UA"/>
              </w:rPr>
            </w:pPr>
          </w:p>
          <w:p w:rsidR="00C4559E" w:rsidRPr="00DC4BAA" w:rsidRDefault="00C4559E" w:rsidP="00C4559E">
            <w:pPr>
              <w:jc w:val="center"/>
              <w:rPr>
                <w:b/>
                <w:sz w:val="28"/>
                <w:szCs w:val="28"/>
                <w:lang w:val="uk-UA"/>
              </w:rPr>
            </w:pPr>
          </w:p>
        </w:tc>
      </w:tr>
      <w:tr w:rsidR="00C4559E" w:rsidRPr="00104553" w:rsidTr="00836841">
        <w:trPr>
          <w:trHeight w:val="5152"/>
        </w:trPr>
        <w:tc>
          <w:tcPr>
            <w:tcW w:w="1843" w:type="dxa"/>
            <w:tcBorders>
              <w:top w:val="single" w:sz="4" w:space="0" w:color="auto"/>
              <w:left w:val="single" w:sz="4" w:space="0" w:color="000000"/>
              <w:right w:val="single" w:sz="4" w:space="0" w:color="auto"/>
            </w:tcBorders>
            <w:hideMark/>
          </w:tcPr>
          <w:p w:rsidR="00C4559E" w:rsidRDefault="00C4559E" w:rsidP="001022B8">
            <w:pPr>
              <w:pStyle w:val="Standard"/>
              <w:rPr>
                <w:rFonts w:cs="Times New Roman"/>
                <w:sz w:val="28"/>
                <w:szCs w:val="28"/>
                <w:lang w:val="uk-UA"/>
              </w:rPr>
            </w:pPr>
          </w:p>
          <w:p w:rsidR="00C4559E" w:rsidRDefault="00C4559E" w:rsidP="001022B8">
            <w:pPr>
              <w:pStyle w:val="Standard"/>
              <w:rPr>
                <w:rFonts w:cs="Times New Roman"/>
                <w:sz w:val="28"/>
                <w:szCs w:val="28"/>
                <w:lang w:val="uk-UA"/>
              </w:rPr>
            </w:pPr>
          </w:p>
          <w:p w:rsidR="00C4559E" w:rsidRDefault="00C4559E" w:rsidP="001022B8">
            <w:pPr>
              <w:pStyle w:val="Standard"/>
              <w:rPr>
                <w:rFonts w:cs="Times New Roman"/>
                <w:sz w:val="28"/>
                <w:szCs w:val="28"/>
                <w:lang w:val="uk-UA"/>
              </w:rPr>
            </w:pPr>
          </w:p>
          <w:p w:rsidR="00C4559E" w:rsidRDefault="00C4559E" w:rsidP="001022B8">
            <w:pPr>
              <w:pStyle w:val="Standard"/>
              <w:rPr>
                <w:rFonts w:cs="Times New Roman"/>
                <w:sz w:val="28"/>
                <w:szCs w:val="28"/>
                <w:lang w:val="uk-UA"/>
              </w:rPr>
            </w:pPr>
          </w:p>
          <w:p w:rsidR="00C4559E" w:rsidRDefault="00C4559E" w:rsidP="001022B8">
            <w:pPr>
              <w:pStyle w:val="Standard"/>
              <w:rPr>
                <w:rFonts w:cs="Times New Roman"/>
                <w:sz w:val="28"/>
                <w:szCs w:val="28"/>
                <w:lang w:val="uk-UA"/>
              </w:rPr>
            </w:pPr>
          </w:p>
          <w:p w:rsidR="00C4559E" w:rsidRDefault="00C4559E" w:rsidP="001022B8">
            <w:pPr>
              <w:pStyle w:val="Standard"/>
              <w:rPr>
                <w:rFonts w:cs="Times New Roman"/>
                <w:sz w:val="28"/>
                <w:szCs w:val="28"/>
                <w:lang w:val="uk-UA"/>
              </w:rPr>
            </w:pPr>
          </w:p>
          <w:p w:rsidR="00C4559E" w:rsidRDefault="00C4559E" w:rsidP="001022B8">
            <w:pPr>
              <w:pStyle w:val="Standard"/>
              <w:rPr>
                <w:rFonts w:cs="Times New Roman"/>
                <w:sz w:val="28"/>
                <w:szCs w:val="28"/>
                <w:lang w:val="uk-UA"/>
              </w:rPr>
            </w:pPr>
          </w:p>
          <w:p w:rsidR="00C4559E" w:rsidRPr="00E0015A" w:rsidRDefault="00C4559E" w:rsidP="001022B8">
            <w:pPr>
              <w:pStyle w:val="Standard"/>
              <w:rPr>
                <w:rFonts w:cs="Times New Roman"/>
                <w:sz w:val="28"/>
                <w:szCs w:val="28"/>
                <w:lang w:val="uk-UA"/>
              </w:rPr>
            </w:pPr>
          </w:p>
        </w:tc>
        <w:tc>
          <w:tcPr>
            <w:tcW w:w="7088" w:type="dxa"/>
            <w:gridSpan w:val="2"/>
            <w:tcBorders>
              <w:top w:val="single" w:sz="4" w:space="0" w:color="auto"/>
              <w:left w:val="single" w:sz="4" w:space="0" w:color="auto"/>
              <w:right w:val="single" w:sz="4" w:space="0" w:color="auto"/>
            </w:tcBorders>
          </w:tcPr>
          <w:p w:rsidR="00C4559E" w:rsidRDefault="00C4559E" w:rsidP="001022B8">
            <w:pPr>
              <w:pStyle w:val="Standard"/>
              <w:rPr>
                <w:sz w:val="28"/>
                <w:szCs w:val="28"/>
                <w:lang w:val="uk-UA"/>
              </w:rPr>
            </w:pPr>
            <w:r>
              <w:rPr>
                <w:rFonts w:cs="Times New Roman"/>
                <w:b/>
                <w:sz w:val="28"/>
                <w:szCs w:val="28"/>
                <w:lang w:val="uk-UA"/>
              </w:rPr>
              <w:t>Робота з дітьми</w:t>
            </w:r>
          </w:p>
          <w:p w:rsidR="00C4559E" w:rsidRPr="004D63C4" w:rsidRDefault="00C4559E" w:rsidP="001022B8">
            <w:pPr>
              <w:pStyle w:val="Standard"/>
              <w:rPr>
                <w:sz w:val="28"/>
                <w:szCs w:val="28"/>
                <w:lang w:val="uk-UA"/>
              </w:rPr>
            </w:pPr>
            <w:r>
              <w:rPr>
                <w:rFonts w:cs="Times New Roman"/>
                <w:sz w:val="28"/>
                <w:szCs w:val="28"/>
                <w:lang w:val="uk-UA"/>
              </w:rPr>
              <w:t>1.</w:t>
            </w:r>
            <w:r w:rsidRPr="004D63C4">
              <w:rPr>
                <w:sz w:val="28"/>
                <w:szCs w:val="28"/>
                <w:lang w:val="uk-UA"/>
              </w:rPr>
              <w:t>Організація та проведення роботи з дітьми по фізичному вихованню на свіжому повітрі:</w:t>
            </w:r>
          </w:p>
          <w:p w:rsidR="00C4559E" w:rsidRPr="004D63C4" w:rsidRDefault="00C4559E" w:rsidP="001022B8">
            <w:pPr>
              <w:pStyle w:val="Standard"/>
              <w:rPr>
                <w:sz w:val="28"/>
                <w:szCs w:val="28"/>
                <w:lang w:val="uk-UA"/>
              </w:rPr>
            </w:pPr>
            <w:r w:rsidRPr="004D63C4">
              <w:rPr>
                <w:sz w:val="28"/>
                <w:szCs w:val="28"/>
                <w:lang w:val="uk-UA"/>
              </w:rPr>
              <w:t>-ранкова гімнастика</w:t>
            </w:r>
          </w:p>
          <w:p w:rsidR="00C4559E" w:rsidRPr="004D63C4" w:rsidRDefault="00C4559E" w:rsidP="001022B8">
            <w:pPr>
              <w:pStyle w:val="Standard"/>
              <w:rPr>
                <w:sz w:val="28"/>
                <w:szCs w:val="28"/>
                <w:lang w:val="uk-UA"/>
              </w:rPr>
            </w:pPr>
            <w:r w:rsidRPr="004D63C4">
              <w:rPr>
                <w:sz w:val="28"/>
                <w:szCs w:val="28"/>
                <w:lang w:val="uk-UA"/>
              </w:rPr>
              <w:t>-спеціальні заняття</w:t>
            </w:r>
          </w:p>
          <w:p w:rsidR="00C4559E" w:rsidRPr="004D63C4" w:rsidRDefault="00C4559E" w:rsidP="001022B8">
            <w:pPr>
              <w:pStyle w:val="Standard"/>
              <w:rPr>
                <w:sz w:val="28"/>
                <w:szCs w:val="28"/>
                <w:lang w:val="uk-UA"/>
              </w:rPr>
            </w:pPr>
            <w:r w:rsidRPr="004D63C4">
              <w:rPr>
                <w:sz w:val="28"/>
                <w:szCs w:val="28"/>
                <w:lang w:val="uk-UA"/>
              </w:rPr>
              <w:t>-профілактично-корекційні заняття</w:t>
            </w:r>
          </w:p>
          <w:p w:rsidR="00C4559E" w:rsidRPr="00064FE9" w:rsidRDefault="00C4559E" w:rsidP="001022B8">
            <w:pPr>
              <w:pStyle w:val="Standard"/>
              <w:rPr>
                <w:sz w:val="28"/>
                <w:szCs w:val="28"/>
                <w:lang w:val="uk-UA"/>
              </w:rPr>
            </w:pPr>
            <w:r w:rsidRPr="004D63C4">
              <w:rPr>
                <w:sz w:val="28"/>
                <w:szCs w:val="28"/>
                <w:lang w:val="uk-UA"/>
              </w:rPr>
              <w:t>-загартовуючі процедури</w:t>
            </w:r>
          </w:p>
          <w:p w:rsidR="00C4559E" w:rsidRPr="00064FE9" w:rsidRDefault="00C4559E" w:rsidP="001022B8">
            <w:pPr>
              <w:pStyle w:val="Standard"/>
              <w:rPr>
                <w:rFonts w:cs="Times New Roman"/>
                <w:sz w:val="28"/>
                <w:szCs w:val="28"/>
                <w:lang w:val="uk-UA"/>
              </w:rPr>
            </w:pPr>
            <w:r>
              <w:rPr>
                <w:rFonts w:cs="Times New Roman"/>
                <w:sz w:val="28"/>
                <w:szCs w:val="28"/>
                <w:lang w:val="uk-UA"/>
              </w:rPr>
              <w:t>2.</w:t>
            </w:r>
            <w:r w:rsidRPr="004D63C4">
              <w:rPr>
                <w:sz w:val="28"/>
                <w:szCs w:val="28"/>
                <w:lang w:val="uk-UA"/>
              </w:rPr>
              <w:t>Організація та проведення:</w:t>
            </w:r>
          </w:p>
          <w:p w:rsidR="00C4559E" w:rsidRPr="004D63C4" w:rsidRDefault="00C4559E" w:rsidP="00321299">
            <w:pPr>
              <w:pStyle w:val="Standard"/>
              <w:tabs>
                <w:tab w:val="center" w:pos="3436"/>
              </w:tabs>
              <w:rPr>
                <w:sz w:val="28"/>
                <w:szCs w:val="28"/>
              </w:rPr>
            </w:pPr>
            <w:r w:rsidRPr="004D63C4">
              <w:rPr>
                <w:sz w:val="28"/>
                <w:szCs w:val="28"/>
                <w:lang w:val="uk-UA"/>
              </w:rPr>
              <w:t>-днів здоров</w:t>
            </w:r>
            <w:r w:rsidRPr="004D63C4">
              <w:rPr>
                <w:sz w:val="28"/>
                <w:szCs w:val="28"/>
              </w:rPr>
              <w:t>`</w:t>
            </w:r>
            <w:r w:rsidRPr="004D63C4">
              <w:rPr>
                <w:sz w:val="28"/>
                <w:szCs w:val="28"/>
                <w:lang w:val="uk-UA"/>
              </w:rPr>
              <w:t>я;</w:t>
            </w:r>
            <w:r w:rsidR="00321299">
              <w:rPr>
                <w:sz w:val="28"/>
                <w:szCs w:val="28"/>
                <w:lang w:val="uk-UA"/>
              </w:rPr>
              <w:tab/>
            </w:r>
          </w:p>
          <w:p w:rsidR="00C4559E" w:rsidRPr="004D63C4" w:rsidRDefault="00C4559E" w:rsidP="001022B8">
            <w:pPr>
              <w:pStyle w:val="Standard"/>
              <w:rPr>
                <w:sz w:val="28"/>
                <w:szCs w:val="28"/>
                <w:lang w:val="uk-UA"/>
              </w:rPr>
            </w:pPr>
            <w:r w:rsidRPr="004D63C4">
              <w:rPr>
                <w:sz w:val="28"/>
                <w:szCs w:val="28"/>
              </w:rPr>
              <w:t>-</w:t>
            </w:r>
            <w:r w:rsidRPr="004D63C4">
              <w:rPr>
                <w:sz w:val="28"/>
                <w:szCs w:val="28"/>
                <w:lang w:val="uk-UA"/>
              </w:rPr>
              <w:t>музикотерапіі;</w:t>
            </w:r>
          </w:p>
          <w:p w:rsidR="00C4559E" w:rsidRPr="004D63C4" w:rsidRDefault="00C4559E" w:rsidP="001022B8">
            <w:pPr>
              <w:pStyle w:val="Standard"/>
              <w:rPr>
                <w:sz w:val="28"/>
                <w:szCs w:val="28"/>
                <w:lang w:val="uk-UA"/>
              </w:rPr>
            </w:pPr>
            <w:r w:rsidRPr="004D63C4">
              <w:rPr>
                <w:sz w:val="28"/>
                <w:szCs w:val="28"/>
                <w:lang w:val="uk-UA"/>
              </w:rPr>
              <w:t>-ігор з елементами спорту;</w:t>
            </w:r>
          </w:p>
          <w:p w:rsidR="00C4559E" w:rsidRPr="004D63C4" w:rsidRDefault="00C4559E" w:rsidP="001022B8">
            <w:pPr>
              <w:pStyle w:val="Standard"/>
              <w:rPr>
                <w:sz w:val="28"/>
                <w:szCs w:val="28"/>
                <w:lang w:val="uk-UA"/>
              </w:rPr>
            </w:pPr>
            <w:r w:rsidRPr="004D63C4">
              <w:rPr>
                <w:sz w:val="28"/>
                <w:szCs w:val="28"/>
                <w:lang w:val="uk-UA"/>
              </w:rPr>
              <w:t>-гімнастики після денного сну;</w:t>
            </w:r>
          </w:p>
          <w:p w:rsidR="00C4559E" w:rsidRDefault="00C4559E" w:rsidP="001022B8">
            <w:pPr>
              <w:pStyle w:val="Standard"/>
              <w:rPr>
                <w:sz w:val="28"/>
                <w:szCs w:val="28"/>
                <w:lang w:val="uk-UA"/>
              </w:rPr>
            </w:pPr>
            <w:r w:rsidRPr="004D63C4">
              <w:rPr>
                <w:sz w:val="28"/>
                <w:szCs w:val="28"/>
                <w:lang w:val="uk-UA"/>
              </w:rPr>
              <w:t xml:space="preserve">-цільових прогулянок. </w:t>
            </w:r>
          </w:p>
          <w:p w:rsidR="00C4559E" w:rsidRPr="00064FE9" w:rsidRDefault="00C4559E" w:rsidP="001022B8">
            <w:pPr>
              <w:pStyle w:val="Standard"/>
              <w:rPr>
                <w:sz w:val="28"/>
                <w:szCs w:val="28"/>
                <w:lang w:val="uk-UA"/>
              </w:rPr>
            </w:pPr>
            <w:r>
              <w:rPr>
                <w:rFonts w:cs="Times New Roman"/>
                <w:sz w:val="28"/>
                <w:szCs w:val="28"/>
                <w:lang w:val="uk-UA"/>
              </w:rPr>
              <w:t>3.</w:t>
            </w:r>
            <w:r w:rsidRPr="004D63C4">
              <w:rPr>
                <w:sz w:val="28"/>
                <w:szCs w:val="28"/>
                <w:lang w:val="uk-UA"/>
              </w:rPr>
              <w:t>Екскурсії до музеїв міста, установ громадського користування (бібліотека, магазин…), до парку «Софіївка».</w:t>
            </w:r>
          </w:p>
        </w:tc>
        <w:tc>
          <w:tcPr>
            <w:tcW w:w="1701" w:type="dxa"/>
            <w:tcBorders>
              <w:top w:val="single" w:sz="4" w:space="0" w:color="auto"/>
              <w:left w:val="single" w:sz="4" w:space="0" w:color="auto"/>
              <w:right w:val="single" w:sz="4" w:space="0" w:color="auto"/>
            </w:tcBorders>
          </w:tcPr>
          <w:p w:rsidR="00C4559E" w:rsidRDefault="00C4559E" w:rsidP="001022B8">
            <w:pPr>
              <w:pStyle w:val="Standard"/>
              <w:rPr>
                <w:sz w:val="28"/>
                <w:szCs w:val="28"/>
                <w:lang w:val="uk-UA"/>
              </w:rPr>
            </w:pPr>
          </w:p>
          <w:p w:rsidR="00C4559E" w:rsidRPr="004D63C4" w:rsidRDefault="00C4559E" w:rsidP="001022B8">
            <w:pPr>
              <w:pStyle w:val="Standard"/>
              <w:rPr>
                <w:sz w:val="28"/>
                <w:szCs w:val="28"/>
              </w:rPr>
            </w:pPr>
            <w:r w:rsidRPr="004D63C4">
              <w:rPr>
                <w:sz w:val="28"/>
                <w:szCs w:val="28"/>
                <w:lang w:val="uk-UA"/>
              </w:rPr>
              <w:t>щоденно</w:t>
            </w:r>
          </w:p>
          <w:p w:rsidR="00C4559E" w:rsidRDefault="00C4559E" w:rsidP="001022B8">
            <w:pPr>
              <w:pStyle w:val="Standard"/>
              <w:rPr>
                <w:sz w:val="28"/>
                <w:szCs w:val="28"/>
                <w:lang w:val="uk-UA"/>
              </w:rPr>
            </w:pPr>
          </w:p>
          <w:p w:rsidR="00C4559E" w:rsidRDefault="00C4559E" w:rsidP="001022B8">
            <w:pPr>
              <w:pStyle w:val="Standard"/>
              <w:rPr>
                <w:sz w:val="28"/>
                <w:szCs w:val="28"/>
                <w:lang w:val="uk-UA"/>
              </w:rPr>
            </w:pPr>
          </w:p>
          <w:p w:rsidR="00C4559E" w:rsidRDefault="00C4559E" w:rsidP="001022B8">
            <w:pPr>
              <w:pStyle w:val="Standard"/>
              <w:rPr>
                <w:sz w:val="28"/>
                <w:szCs w:val="28"/>
                <w:lang w:val="uk-UA"/>
              </w:rPr>
            </w:pPr>
          </w:p>
          <w:p w:rsidR="00C4559E" w:rsidRDefault="00C4559E" w:rsidP="001022B8">
            <w:pPr>
              <w:pStyle w:val="Standard"/>
              <w:rPr>
                <w:sz w:val="28"/>
                <w:szCs w:val="28"/>
                <w:lang w:val="uk-UA"/>
              </w:rPr>
            </w:pPr>
          </w:p>
          <w:p w:rsidR="00C4559E" w:rsidRDefault="00C4559E" w:rsidP="001022B8">
            <w:pPr>
              <w:pStyle w:val="Standard"/>
              <w:rPr>
                <w:sz w:val="28"/>
                <w:szCs w:val="28"/>
                <w:lang w:val="uk-UA"/>
              </w:rPr>
            </w:pPr>
          </w:p>
          <w:p w:rsidR="00C4559E" w:rsidRPr="004D63C4" w:rsidRDefault="00C4559E" w:rsidP="001022B8">
            <w:pPr>
              <w:pStyle w:val="Standard"/>
              <w:rPr>
                <w:sz w:val="28"/>
                <w:szCs w:val="28"/>
              </w:rPr>
            </w:pPr>
            <w:r w:rsidRPr="004D63C4">
              <w:rPr>
                <w:sz w:val="28"/>
                <w:szCs w:val="28"/>
                <w:lang w:val="uk-UA"/>
              </w:rPr>
              <w:t>щоденно</w:t>
            </w:r>
          </w:p>
          <w:p w:rsidR="00C4559E" w:rsidRDefault="00C4559E" w:rsidP="001022B8">
            <w:pPr>
              <w:pStyle w:val="Standard"/>
              <w:rPr>
                <w:sz w:val="28"/>
                <w:szCs w:val="28"/>
                <w:lang w:val="uk-UA"/>
              </w:rPr>
            </w:pPr>
          </w:p>
          <w:p w:rsidR="00C4559E" w:rsidRDefault="00C4559E" w:rsidP="001022B8">
            <w:pPr>
              <w:pStyle w:val="Standard"/>
              <w:rPr>
                <w:sz w:val="28"/>
                <w:szCs w:val="28"/>
                <w:lang w:val="uk-UA"/>
              </w:rPr>
            </w:pPr>
          </w:p>
          <w:p w:rsidR="00C4559E" w:rsidRDefault="00C4559E" w:rsidP="001022B8">
            <w:pPr>
              <w:pStyle w:val="Standard"/>
              <w:rPr>
                <w:sz w:val="28"/>
                <w:szCs w:val="28"/>
                <w:lang w:val="uk-UA"/>
              </w:rPr>
            </w:pPr>
          </w:p>
          <w:p w:rsidR="00C4559E" w:rsidRDefault="00C4559E" w:rsidP="001022B8">
            <w:pPr>
              <w:pStyle w:val="Standard"/>
              <w:rPr>
                <w:sz w:val="28"/>
                <w:szCs w:val="28"/>
                <w:lang w:val="uk-UA"/>
              </w:rPr>
            </w:pPr>
          </w:p>
          <w:p w:rsidR="00C4559E" w:rsidRDefault="00C4559E" w:rsidP="001022B8">
            <w:pPr>
              <w:pStyle w:val="Standard"/>
              <w:rPr>
                <w:sz w:val="28"/>
                <w:szCs w:val="28"/>
                <w:lang w:val="uk-UA"/>
              </w:rPr>
            </w:pPr>
          </w:p>
          <w:p w:rsidR="00C4559E" w:rsidRDefault="00C4559E" w:rsidP="001022B8">
            <w:pPr>
              <w:pStyle w:val="Standard"/>
              <w:rPr>
                <w:rFonts w:cs="Times New Roman"/>
                <w:b/>
                <w:sz w:val="28"/>
                <w:szCs w:val="28"/>
                <w:lang w:val="uk-UA"/>
              </w:rPr>
            </w:pPr>
            <w:r>
              <w:rPr>
                <w:rFonts w:cs="Times New Roman"/>
                <w:sz w:val="28"/>
                <w:szCs w:val="28"/>
                <w:lang w:val="uk-UA"/>
              </w:rPr>
              <w:t>Протягом літа</w:t>
            </w:r>
          </w:p>
        </w:tc>
        <w:tc>
          <w:tcPr>
            <w:tcW w:w="2409" w:type="dxa"/>
            <w:gridSpan w:val="2"/>
            <w:tcBorders>
              <w:top w:val="single" w:sz="4" w:space="0" w:color="auto"/>
              <w:left w:val="single" w:sz="4" w:space="0" w:color="auto"/>
              <w:right w:val="single" w:sz="4" w:space="0" w:color="auto"/>
            </w:tcBorders>
          </w:tcPr>
          <w:p w:rsidR="00C4559E" w:rsidRDefault="00C4559E" w:rsidP="001022B8">
            <w:pPr>
              <w:pStyle w:val="Standard"/>
              <w:rPr>
                <w:sz w:val="28"/>
                <w:szCs w:val="28"/>
                <w:lang w:val="uk-UA"/>
              </w:rPr>
            </w:pPr>
          </w:p>
          <w:p w:rsidR="00C4559E" w:rsidRPr="004D63C4" w:rsidRDefault="00C4559E" w:rsidP="001022B8">
            <w:pPr>
              <w:pStyle w:val="Standard"/>
              <w:rPr>
                <w:sz w:val="28"/>
                <w:szCs w:val="28"/>
                <w:lang w:val="uk-UA"/>
              </w:rPr>
            </w:pPr>
            <w:r w:rsidRPr="004D63C4">
              <w:rPr>
                <w:sz w:val="28"/>
                <w:szCs w:val="28"/>
                <w:lang w:val="uk-UA"/>
              </w:rPr>
              <w:t>Вихователі</w:t>
            </w:r>
            <w:r>
              <w:rPr>
                <w:sz w:val="28"/>
                <w:szCs w:val="28"/>
                <w:lang w:val="uk-UA"/>
              </w:rPr>
              <w:t xml:space="preserve"> всіх вікових груп, медична сестра Кулібаба Н.В.</w:t>
            </w:r>
          </w:p>
          <w:p w:rsidR="00C4559E" w:rsidRDefault="00C4559E" w:rsidP="001022B8">
            <w:pPr>
              <w:pStyle w:val="Standard"/>
              <w:rPr>
                <w:sz w:val="28"/>
                <w:szCs w:val="28"/>
                <w:lang w:val="uk-UA"/>
              </w:rPr>
            </w:pPr>
          </w:p>
          <w:p w:rsidR="00C4559E" w:rsidRDefault="00C4559E" w:rsidP="001022B8">
            <w:pPr>
              <w:pStyle w:val="Standard"/>
              <w:rPr>
                <w:sz w:val="28"/>
                <w:szCs w:val="28"/>
                <w:lang w:val="uk-UA"/>
              </w:rPr>
            </w:pPr>
          </w:p>
          <w:p w:rsidR="00C4559E" w:rsidRDefault="00C4559E" w:rsidP="001022B8">
            <w:pPr>
              <w:pStyle w:val="Standard"/>
              <w:rPr>
                <w:sz w:val="28"/>
                <w:szCs w:val="28"/>
                <w:lang w:val="uk-UA"/>
              </w:rPr>
            </w:pPr>
            <w:r w:rsidRPr="004D63C4">
              <w:rPr>
                <w:sz w:val="28"/>
                <w:szCs w:val="28"/>
                <w:lang w:val="uk-UA"/>
              </w:rPr>
              <w:t>Вихователі</w:t>
            </w:r>
            <w:r>
              <w:rPr>
                <w:sz w:val="28"/>
                <w:szCs w:val="28"/>
                <w:lang w:val="uk-UA"/>
              </w:rPr>
              <w:t xml:space="preserve"> всіх вікових груп.</w:t>
            </w:r>
          </w:p>
          <w:p w:rsidR="00C4559E" w:rsidRDefault="00C4559E" w:rsidP="001022B8">
            <w:pPr>
              <w:pStyle w:val="Standard"/>
              <w:rPr>
                <w:sz w:val="28"/>
                <w:szCs w:val="28"/>
                <w:lang w:val="uk-UA"/>
              </w:rPr>
            </w:pPr>
          </w:p>
          <w:p w:rsidR="00C4559E" w:rsidRDefault="00C4559E" w:rsidP="001022B8">
            <w:pPr>
              <w:pStyle w:val="Standard"/>
              <w:rPr>
                <w:sz w:val="28"/>
                <w:szCs w:val="28"/>
                <w:lang w:val="uk-UA"/>
              </w:rPr>
            </w:pPr>
          </w:p>
          <w:p w:rsidR="00C4559E" w:rsidRDefault="00C4559E" w:rsidP="001022B8">
            <w:pPr>
              <w:pStyle w:val="Standard"/>
              <w:rPr>
                <w:rFonts w:cs="Times New Roman"/>
                <w:b/>
                <w:sz w:val="28"/>
                <w:szCs w:val="28"/>
                <w:lang w:val="uk-UA"/>
              </w:rPr>
            </w:pPr>
            <w:r>
              <w:rPr>
                <w:sz w:val="28"/>
                <w:szCs w:val="28"/>
                <w:lang w:val="uk-UA"/>
              </w:rPr>
              <w:t>В</w:t>
            </w:r>
            <w:r w:rsidRPr="004D63C4">
              <w:rPr>
                <w:sz w:val="28"/>
                <w:szCs w:val="28"/>
                <w:lang w:val="uk-UA"/>
              </w:rPr>
              <w:t>ихователі середніх, старших груп</w:t>
            </w:r>
          </w:p>
        </w:tc>
        <w:tc>
          <w:tcPr>
            <w:tcW w:w="1418" w:type="dxa"/>
            <w:tcBorders>
              <w:top w:val="single" w:sz="4" w:space="0" w:color="auto"/>
              <w:left w:val="single" w:sz="4" w:space="0" w:color="auto"/>
              <w:right w:val="single" w:sz="4" w:space="0" w:color="000000"/>
            </w:tcBorders>
          </w:tcPr>
          <w:p w:rsidR="00C4559E" w:rsidRDefault="00C4559E" w:rsidP="001022B8">
            <w:pPr>
              <w:rPr>
                <w:b/>
                <w:sz w:val="28"/>
                <w:szCs w:val="28"/>
                <w:lang w:val="uk-UA"/>
              </w:rPr>
            </w:pPr>
          </w:p>
        </w:tc>
      </w:tr>
      <w:tr w:rsidR="00C4559E" w:rsidRPr="00104553" w:rsidTr="00836841">
        <w:trPr>
          <w:trHeight w:val="285"/>
        </w:trPr>
        <w:tc>
          <w:tcPr>
            <w:tcW w:w="1843" w:type="dxa"/>
            <w:tcBorders>
              <w:top w:val="single" w:sz="4" w:space="0" w:color="auto"/>
              <w:left w:val="single" w:sz="4" w:space="0" w:color="000000"/>
              <w:bottom w:val="single" w:sz="4" w:space="0" w:color="auto"/>
              <w:right w:val="single" w:sz="4" w:space="0" w:color="auto"/>
            </w:tcBorders>
            <w:hideMark/>
          </w:tcPr>
          <w:p w:rsidR="00C4559E" w:rsidRDefault="00C4559E" w:rsidP="001022B8">
            <w:pPr>
              <w:rPr>
                <w:sz w:val="28"/>
                <w:szCs w:val="28"/>
                <w:lang w:val="uk-UA"/>
              </w:rPr>
            </w:pPr>
          </w:p>
        </w:tc>
        <w:tc>
          <w:tcPr>
            <w:tcW w:w="7088" w:type="dxa"/>
            <w:gridSpan w:val="2"/>
            <w:tcBorders>
              <w:top w:val="single" w:sz="4" w:space="0" w:color="auto"/>
              <w:left w:val="single" w:sz="4" w:space="0" w:color="auto"/>
              <w:bottom w:val="single" w:sz="4" w:space="0" w:color="auto"/>
              <w:right w:val="single" w:sz="4" w:space="0" w:color="auto"/>
            </w:tcBorders>
          </w:tcPr>
          <w:p w:rsidR="00C4559E" w:rsidRPr="00197DAD" w:rsidRDefault="00C4559E" w:rsidP="001022B8">
            <w:pPr>
              <w:rPr>
                <w:b/>
                <w:sz w:val="28"/>
                <w:szCs w:val="28"/>
                <w:lang w:val="uk-UA"/>
              </w:rPr>
            </w:pPr>
            <w:r w:rsidRPr="00197DAD">
              <w:rPr>
                <w:b/>
                <w:sz w:val="28"/>
                <w:szCs w:val="28"/>
                <w:lang w:val="uk-UA"/>
              </w:rPr>
              <w:t>Тематичні тижні</w:t>
            </w:r>
          </w:p>
          <w:p w:rsidR="00C4559E" w:rsidRPr="003934A2" w:rsidRDefault="00C4559E" w:rsidP="001022B8">
            <w:pPr>
              <w:rPr>
                <w:b/>
                <w:sz w:val="28"/>
                <w:szCs w:val="28"/>
                <w:lang w:val="uk-UA"/>
              </w:rPr>
            </w:pPr>
            <w:r>
              <w:rPr>
                <w:b/>
                <w:sz w:val="28"/>
                <w:szCs w:val="28"/>
                <w:lang w:val="uk-UA"/>
              </w:rPr>
              <w:t xml:space="preserve">1. </w:t>
            </w:r>
            <w:r w:rsidRPr="003934A2">
              <w:rPr>
                <w:b/>
                <w:sz w:val="28"/>
                <w:szCs w:val="28"/>
                <w:lang w:val="uk-UA"/>
              </w:rPr>
              <w:t>Тиждень дитинства.</w:t>
            </w:r>
          </w:p>
          <w:p w:rsidR="00C4559E" w:rsidRPr="003934A2" w:rsidRDefault="00C4559E" w:rsidP="001022B8">
            <w:pPr>
              <w:rPr>
                <w:sz w:val="28"/>
                <w:szCs w:val="28"/>
                <w:lang w:val="uk-UA"/>
              </w:rPr>
            </w:pPr>
            <w:r w:rsidRPr="003934A2">
              <w:rPr>
                <w:sz w:val="28"/>
                <w:szCs w:val="28"/>
                <w:lang w:val="uk-UA"/>
              </w:rPr>
              <w:t>Д</w:t>
            </w:r>
            <w:r>
              <w:rPr>
                <w:sz w:val="28"/>
                <w:szCs w:val="28"/>
                <w:lang w:val="uk-UA"/>
              </w:rPr>
              <w:t>ень 1. День захисту дітей «Кольорове літо</w:t>
            </w:r>
            <w:r w:rsidRPr="003934A2">
              <w:rPr>
                <w:sz w:val="28"/>
                <w:szCs w:val="28"/>
                <w:lang w:val="uk-UA"/>
              </w:rPr>
              <w:t>–дітям на добро»</w:t>
            </w:r>
          </w:p>
          <w:p w:rsidR="00C4559E" w:rsidRPr="003934A2" w:rsidRDefault="00C4559E" w:rsidP="001022B8">
            <w:pPr>
              <w:rPr>
                <w:sz w:val="28"/>
                <w:szCs w:val="28"/>
                <w:lang w:val="uk-UA"/>
              </w:rPr>
            </w:pPr>
            <w:r w:rsidRPr="003934A2">
              <w:rPr>
                <w:sz w:val="28"/>
                <w:szCs w:val="28"/>
                <w:lang w:val="uk-UA"/>
              </w:rPr>
              <w:t>День 2. Наші права та обов</w:t>
            </w:r>
            <w:r w:rsidRPr="003934A2">
              <w:rPr>
                <w:sz w:val="28"/>
                <w:szCs w:val="28"/>
              </w:rPr>
              <w:t>’</w:t>
            </w:r>
            <w:r w:rsidRPr="003934A2">
              <w:rPr>
                <w:sz w:val="28"/>
                <w:szCs w:val="28"/>
                <w:lang w:val="uk-UA"/>
              </w:rPr>
              <w:t>язки.</w:t>
            </w:r>
          </w:p>
          <w:p w:rsidR="00C4559E" w:rsidRPr="008F78DA" w:rsidRDefault="00C4559E" w:rsidP="001022B8">
            <w:pPr>
              <w:rPr>
                <w:sz w:val="28"/>
                <w:szCs w:val="28"/>
                <w:lang w:val="uk-UA"/>
              </w:rPr>
            </w:pPr>
            <w:r w:rsidRPr="003934A2">
              <w:rPr>
                <w:sz w:val="28"/>
                <w:szCs w:val="28"/>
                <w:lang w:val="uk-UA"/>
              </w:rPr>
              <w:t>День 3. День сім’ї «Родинний вогник любові»</w:t>
            </w:r>
          </w:p>
        </w:tc>
        <w:tc>
          <w:tcPr>
            <w:tcW w:w="1701" w:type="dxa"/>
            <w:tcBorders>
              <w:top w:val="single" w:sz="4" w:space="0" w:color="auto"/>
              <w:left w:val="single" w:sz="4" w:space="0" w:color="auto"/>
              <w:bottom w:val="single" w:sz="4" w:space="0" w:color="auto"/>
              <w:right w:val="single" w:sz="4" w:space="0" w:color="auto"/>
            </w:tcBorders>
          </w:tcPr>
          <w:p w:rsidR="00C4559E" w:rsidRPr="00350810" w:rsidRDefault="008F78DA" w:rsidP="001022B8">
            <w:pPr>
              <w:rPr>
                <w:sz w:val="28"/>
                <w:szCs w:val="28"/>
                <w:lang w:val="uk-UA"/>
              </w:rPr>
            </w:pPr>
            <w:r>
              <w:rPr>
                <w:sz w:val="28"/>
                <w:szCs w:val="28"/>
                <w:lang w:val="uk-UA"/>
              </w:rPr>
              <w:t>01.06-03</w:t>
            </w:r>
            <w:r w:rsidR="00C4559E" w:rsidRPr="00350810">
              <w:rPr>
                <w:sz w:val="28"/>
                <w:szCs w:val="28"/>
                <w:lang w:val="uk-UA"/>
              </w:rPr>
              <w:t>.06.20</w:t>
            </w:r>
            <w:r w:rsidR="00E24BB0">
              <w:rPr>
                <w:sz w:val="28"/>
                <w:szCs w:val="28"/>
                <w:lang w:val="uk-UA"/>
              </w:rPr>
              <w:t>2</w:t>
            </w:r>
            <w:r>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Pr="00350810" w:rsidRDefault="00C4559E" w:rsidP="001022B8">
            <w:pPr>
              <w:rPr>
                <w:sz w:val="28"/>
                <w:szCs w:val="28"/>
                <w:lang w:val="uk-UA"/>
              </w:rPr>
            </w:pPr>
            <w:r w:rsidRPr="00350810">
              <w:rPr>
                <w:sz w:val="28"/>
                <w:szCs w:val="28"/>
                <w:lang w:val="uk-UA"/>
              </w:rPr>
              <w:t>Вихователі всіх вікових груп</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104553" w:rsidTr="00836841">
        <w:trPr>
          <w:trHeight w:val="285"/>
        </w:trPr>
        <w:tc>
          <w:tcPr>
            <w:tcW w:w="1843" w:type="dxa"/>
            <w:tcBorders>
              <w:top w:val="single" w:sz="4" w:space="0" w:color="auto"/>
              <w:left w:val="single" w:sz="4" w:space="0" w:color="000000"/>
              <w:bottom w:val="single" w:sz="4" w:space="0" w:color="auto"/>
              <w:right w:val="single" w:sz="4" w:space="0" w:color="auto"/>
            </w:tcBorders>
            <w:hideMark/>
          </w:tcPr>
          <w:p w:rsidR="00C4559E" w:rsidRDefault="00C4559E" w:rsidP="001022B8">
            <w:pPr>
              <w:rPr>
                <w:sz w:val="28"/>
                <w:szCs w:val="28"/>
                <w:lang w:val="uk-UA"/>
              </w:rPr>
            </w:pPr>
          </w:p>
        </w:tc>
        <w:tc>
          <w:tcPr>
            <w:tcW w:w="7088" w:type="dxa"/>
            <w:gridSpan w:val="2"/>
            <w:tcBorders>
              <w:top w:val="single" w:sz="4" w:space="0" w:color="auto"/>
              <w:left w:val="single" w:sz="4" w:space="0" w:color="auto"/>
              <w:bottom w:val="single" w:sz="4" w:space="0" w:color="auto"/>
              <w:right w:val="single" w:sz="4" w:space="0" w:color="auto"/>
            </w:tcBorders>
          </w:tcPr>
          <w:p w:rsidR="00C4559E" w:rsidRPr="003934A2" w:rsidRDefault="00C4559E" w:rsidP="001022B8">
            <w:pPr>
              <w:rPr>
                <w:b/>
                <w:sz w:val="28"/>
                <w:szCs w:val="28"/>
                <w:lang w:val="uk-UA"/>
              </w:rPr>
            </w:pPr>
            <w:r>
              <w:rPr>
                <w:b/>
                <w:sz w:val="28"/>
                <w:szCs w:val="28"/>
                <w:lang w:val="uk-UA"/>
              </w:rPr>
              <w:t xml:space="preserve">2. </w:t>
            </w:r>
            <w:r w:rsidRPr="003934A2">
              <w:rPr>
                <w:b/>
                <w:sz w:val="28"/>
                <w:szCs w:val="28"/>
                <w:lang w:val="uk-UA"/>
              </w:rPr>
              <w:t>Казкова країна чекає на нас.</w:t>
            </w:r>
          </w:p>
          <w:p w:rsidR="00C4559E" w:rsidRPr="003934A2" w:rsidRDefault="00C4559E" w:rsidP="001022B8">
            <w:pPr>
              <w:rPr>
                <w:sz w:val="28"/>
                <w:szCs w:val="28"/>
                <w:lang w:val="uk-UA"/>
              </w:rPr>
            </w:pPr>
            <w:r w:rsidRPr="003934A2">
              <w:rPr>
                <w:sz w:val="28"/>
                <w:szCs w:val="28"/>
                <w:lang w:val="uk-UA"/>
              </w:rPr>
              <w:t>День 1. Українські народні казки.</w:t>
            </w:r>
          </w:p>
          <w:p w:rsidR="00C4559E" w:rsidRPr="003934A2" w:rsidRDefault="00C4559E" w:rsidP="001022B8">
            <w:pPr>
              <w:rPr>
                <w:sz w:val="28"/>
                <w:szCs w:val="28"/>
                <w:lang w:val="uk-UA"/>
              </w:rPr>
            </w:pPr>
            <w:r w:rsidRPr="003934A2">
              <w:rPr>
                <w:sz w:val="28"/>
                <w:szCs w:val="28"/>
                <w:lang w:val="uk-UA"/>
              </w:rPr>
              <w:t>День 2. Дивимося казки в театрі.</w:t>
            </w:r>
          </w:p>
          <w:p w:rsidR="00C4559E" w:rsidRPr="003934A2" w:rsidRDefault="00C4559E" w:rsidP="001022B8">
            <w:pPr>
              <w:rPr>
                <w:sz w:val="28"/>
                <w:szCs w:val="28"/>
                <w:lang w:val="uk-UA"/>
              </w:rPr>
            </w:pPr>
            <w:r w:rsidRPr="003934A2">
              <w:rPr>
                <w:sz w:val="28"/>
                <w:szCs w:val="28"/>
                <w:lang w:val="uk-UA"/>
              </w:rPr>
              <w:t>День 3. Чарівні казки.</w:t>
            </w:r>
          </w:p>
          <w:p w:rsidR="00C4559E" w:rsidRPr="003934A2" w:rsidRDefault="00C4559E" w:rsidP="001022B8">
            <w:pPr>
              <w:rPr>
                <w:sz w:val="28"/>
                <w:szCs w:val="28"/>
                <w:lang w:val="uk-UA"/>
              </w:rPr>
            </w:pPr>
            <w:r w:rsidRPr="003934A2">
              <w:rPr>
                <w:sz w:val="28"/>
                <w:szCs w:val="28"/>
                <w:lang w:val="uk-UA"/>
              </w:rPr>
              <w:t>День 4. Казкових героїв малюємо, з ними подорожуємо.</w:t>
            </w:r>
          </w:p>
          <w:p w:rsidR="00C4559E" w:rsidRPr="003934A2" w:rsidRDefault="00C4559E" w:rsidP="001022B8">
            <w:pPr>
              <w:rPr>
                <w:b/>
                <w:sz w:val="28"/>
                <w:szCs w:val="28"/>
                <w:lang w:val="uk-UA"/>
              </w:rPr>
            </w:pPr>
            <w:r w:rsidRPr="003934A2">
              <w:rPr>
                <w:sz w:val="28"/>
                <w:szCs w:val="28"/>
                <w:lang w:val="uk-UA"/>
              </w:rPr>
              <w:t>День 5. Казки у фільмах та мультфільмах.</w:t>
            </w:r>
          </w:p>
        </w:tc>
        <w:tc>
          <w:tcPr>
            <w:tcW w:w="1701" w:type="dxa"/>
            <w:tcBorders>
              <w:top w:val="single" w:sz="4" w:space="0" w:color="auto"/>
              <w:left w:val="single" w:sz="4" w:space="0" w:color="auto"/>
              <w:bottom w:val="single" w:sz="4" w:space="0" w:color="auto"/>
              <w:right w:val="single" w:sz="4" w:space="0" w:color="auto"/>
            </w:tcBorders>
          </w:tcPr>
          <w:p w:rsidR="00C4559E" w:rsidRPr="00D668EA" w:rsidRDefault="008F78DA" w:rsidP="001022B8">
            <w:pPr>
              <w:rPr>
                <w:sz w:val="28"/>
                <w:szCs w:val="28"/>
                <w:lang w:val="uk-UA"/>
              </w:rPr>
            </w:pPr>
            <w:r>
              <w:rPr>
                <w:sz w:val="28"/>
                <w:szCs w:val="28"/>
                <w:lang w:val="uk-UA"/>
              </w:rPr>
              <w:t>06.06.-10</w:t>
            </w:r>
            <w:r w:rsidR="00C4559E">
              <w:rPr>
                <w:sz w:val="28"/>
                <w:szCs w:val="28"/>
                <w:lang w:val="uk-UA"/>
              </w:rPr>
              <w:t>.06.20</w:t>
            </w:r>
            <w:r w:rsidR="005006E0">
              <w:rPr>
                <w:sz w:val="28"/>
                <w:szCs w:val="28"/>
                <w:lang w:val="uk-UA"/>
              </w:rPr>
              <w:t>2</w:t>
            </w:r>
            <w:r>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Pr="00D668EA" w:rsidRDefault="00C4559E" w:rsidP="001022B8">
            <w:pPr>
              <w:rPr>
                <w:sz w:val="28"/>
                <w:szCs w:val="28"/>
                <w:lang w:val="uk-UA"/>
              </w:rPr>
            </w:pPr>
            <w:r w:rsidRPr="00350810">
              <w:rPr>
                <w:sz w:val="28"/>
                <w:szCs w:val="28"/>
                <w:lang w:val="uk-UA"/>
              </w:rPr>
              <w:t>Вихователі всіх вікових груп</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104553" w:rsidTr="00057C54">
        <w:trPr>
          <w:trHeight w:val="2379"/>
        </w:trPr>
        <w:tc>
          <w:tcPr>
            <w:tcW w:w="1843" w:type="dxa"/>
            <w:tcBorders>
              <w:top w:val="single" w:sz="4" w:space="0" w:color="auto"/>
              <w:left w:val="single" w:sz="4" w:space="0" w:color="000000"/>
              <w:bottom w:val="single" w:sz="4" w:space="0" w:color="auto"/>
              <w:right w:val="single" w:sz="4" w:space="0" w:color="auto"/>
            </w:tcBorders>
            <w:hideMark/>
          </w:tcPr>
          <w:p w:rsidR="00C4559E" w:rsidRDefault="00C4559E" w:rsidP="001022B8">
            <w:pPr>
              <w:rPr>
                <w:sz w:val="28"/>
                <w:szCs w:val="28"/>
                <w:lang w:val="uk-UA"/>
              </w:rPr>
            </w:pPr>
          </w:p>
        </w:tc>
        <w:tc>
          <w:tcPr>
            <w:tcW w:w="7088" w:type="dxa"/>
            <w:gridSpan w:val="2"/>
            <w:tcBorders>
              <w:top w:val="single" w:sz="4" w:space="0" w:color="auto"/>
              <w:left w:val="single" w:sz="4" w:space="0" w:color="auto"/>
              <w:bottom w:val="single" w:sz="4" w:space="0" w:color="auto"/>
              <w:right w:val="single" w:sz="4" w:space="0" w:color="auto"/>
            </w:tcBorders>
          </w:tcPr>
          <w:p w:rsidR="00C4559E" w:rsidRPr="003934A2" w:rsidRDefault="00C4559E" w:rsidP="00A55F32">
            <w:pPr>
              <w:pStyle w:val="Standard"/>
              <w:rPr>
                <w:b/>
                <w:sz w:val="28"/>
                <w:szCs w:val="28"/>
                <w:lang w:val="uk-UA"/>
              </w:rPr>
            </w:pPr>
            <w:r>
              <w:rPr>
                <w:b/>
                <w:sz w:val="28"/>
                <w:szCs w:val="28"/>
                <w:lang w:val="uk-UA"/>
              </w:rPr>
              <w:t xml:space="preserve">3. </w:t>
            </w:r>
            <w:r w:rsidRPr="003934A2">
              <w:rPr>
                <w:b/>
                <w:sz w:val="28"/>
                <w:szCs w:val="28"/>
                <w:lang w:val="uk-UA"/>
              </w:rPr>
              <w:t>Тиждень милування рідною природою</w:t>
            </w:r>
          </w:p>
          <w:p w:rsidR="00C4559E" w:rsidRPr="003934A2" w:rsidRDefault="00C4559E" w:rsidP="00A55F32">
            <w:pPr>
              <w:pStyle w:val="Standard"/>
              <w:rPr>
                <w:sz w:val="28"/>
                <w:szCs w:val="28"/>
                <w:lang w:val="uk-UA"/>
              </w:rPr>
            </w:pPr>
            <w:r w:rsidRPr="003934A2">
              <w:rPr>
                <w:rFonts w:cs="Times New Roman"/>
                <w:sz w:val="28"/>
                <w:szCs w:val="28"/>
                <w:lang w:val="uk-UA"/>
              </w:rPr>
              <w:t>День 1.</w:t>
            </w:r>
            <w:r w:rsidRPr="003934A2">
              <w:rPr>
                <w:sz w:val="28"/>
                <w:szCs w:val="28"/>
                <w:lang w:val="uk-UA"/>
              </w:rPr>
              <w:t>День мандрівки екологічною стежиною «Всі стеблинки всі рослинки починаються з зернинки».</w:t>
            </w:r>
          </w:p>
          <w:p w:rsidR="00C4559E" w:rsidRPr="003934A2" w:rsidRDefault="00C4559E" w:rsidP="00A55F32">
            <w:pPr>
              <w:pStyle w:val="Standard"/>
              <w:rPr>
                <w:sz w:val="28"/>
                <w:szCs w:val="28"/>
                <w:lang w:val="uk-UA"/>
              </w:rPr>
            </w:pPr>
            <w:r w:rsidRPr="003934A2">
              <w:rPr>
                <w:sz w:val="28"/>
                <w:szCs w:val="28"/>
                <w:lang w:val="uk-UA"/>
              </w:rPr>
              <w:t>День 2. Міні проект « Ходять бігають стрибають».</w:t>
            </w:r>
          </w:p>
          <w:p w:rsidR="00C4559E" w:rsidRPr="003934A2" w:rsidRDefault="00C4559E" w:rsidP="00A55F32">
            <w:pPr>
              <w:pStyle w:val="Standard"/>
              <w:rPr>
                <w:sz w:val="28"/>
                <w:szCs w:val="28"/>
                <w:lang w:val="uk-UA"/>
              </w:rPr>
            </w:pPr>
            <w:r w:rsidRPr="003934A2">
              <w:rPr>
                <w:sz w:val="28"/>
                <w:szCs w:val="28"/>
                <w:lang w:val="uk-UA"/>
              </w:rPr>
              <w:t>День 3. Міні проект «Під зеленим шатром».</w:t>
            </w:r>
          </w:p>
          <w:p w:rsidR="00C4559E" w:rsidRPr="003934A2" w:rsidRDefault="00C4559E" w:rsidP="00A55F32">
            <w:pPr>
              <w:pStyle w:val="Standard"/>
              <w:rPr>
                <w:sz w:val="28"/>
                <w:szCs w:val="28"/>
                <w:lang w:val="uk-UA"/>
              </w:rPr>
            </w:pPr>
            <w:r w:rsidRPr="003934A2">
              <w:rPr>
                <w:sz w:val="28"/>
                <w:szCs w:val="28"/>
                <w:lang w:val="uk-UA"/>
              </w:rPr>
              <w:t>День 4. Міні проект «Сама собою річка ця тече»</w:t>
            </w:r>
          </w:p>
          <w:p w:rsidR="00C4559E" w:rsidRPr="00C4559E" w:rsidRDefault="00C4559E" w:rsidP="001022B8">
            <w:pPr>
              <w:pStyle w:val="Standard"/>
              <w:rPr>
                <w:b/>
                <w:sz w:val="28"/>
                <w:szCs w:val="28"/>
                <w:lang w:val="uk-UA"/>
              </w:rPr>
            </w:pPr>
            <w:r w:rsidRPr="003934A2">
              <w:rPr>
                <w:sz w:val="28"/>
                <w:szCs w:val="28"/>
                <w:lang w:val="uk-UA"/>
              </w:rPr>
              <w:t>День 5. Міні проект «Квіти радість нам дарують</w:t>
            </w:r>
          </w:p>
        </w:tc>
        <w:tc>
          <w:tcPr>
            <w:tcW w:w="1701" w:type="dxa"/>
            <w:tcBorders>
              <w:top w:val="single" w:sz="4" w:space="0" w:color="auto"/>
              <w:left w:val="single" w:sz="4" w:space="0" w:color="auto"/>
              <w:bottom w:val="single" w:sz="4" w:space="0" w:color="auto"/>
              <w:right w:val="single" w:sz="4" w:space="0" w:color="auto"/>
            </w:tcBorders>
          </w:tcPr>
          <w:p w:rsidR="00C4559E" w:rsidRPr="00D668EA" w:rsidRDefault="008E0876" w:rsidP="001022B8">
            <w:pPr>
              <w:rPr>
                <w:sz w:val="28"/>
                <w:szCs w:val="28"/>
                <w:lang w:val="uk-UA"/>
              </w:rPr>
            </w:pPr>
            <w:r>
              <w:rPr>
                <w:sz w:val="28"/>
                <w:szCs w:val="28"/>
                <w:lang w:val="uk-UA"/>
              </w:rPr>
              <w:t>14</w:t>
            </w:r>
            <w:r w:rsidR="005006E0">
              <w:rPr>
                <w:sz w:val="28"/>
                <w:szCs w:val="28"/>
                <w:lang w:val="uk-UA"/>
              </w:rPr>
              <w:t>.06.-</w:t>
            </w:r>
            <w:r w:rsidR="002E0319">
              <w:rPr>
                <w:sz w:val="28"/>
                <w:szCs w:val="28"/>
                <w:lang w:val="uk-UA"/>
              </w:rPr>
              <w:t>1</w:t>
            </w:r>
            <w:r w:rsidR="008F78DA">
              <w:rPr>
                <w:sz w:val="28"/>
                <w:szCs w:val="28"/>
                <w:lang w:val="uk-UA"/>
              </w:rPr>
              <w:t>7</w:t>
            </w:r>
            <w:r w:rsidR="00C4559E">
              <w:rPr>
                <w:sz w:val="28"/>
                <w:szCs w:val="28"/>
                <w:lang w:val="uk-UA"/>
              </w:rPr>
              <w:t>.</w:t>
            </w:r>
            <w:r w:rsidR="005006E0">
              <w:rPr>
                <w:sz w:val="28"/>
                <w:szCs w:val="28"/>
                <w:lang w:val="uk-UA"/>
              </w:rPr>
              <w:t>06.</w:t>
            </w:r>
            <w:r w:rsidR="00C4559E">
              <w:rPr>
                <w:sz w:val="28"/>
                <w:szCs w:val="28"/>
                <w:lang w:val="uk-UA"/>
              </w:rPr>
              <w:t>20</w:t>
            </w:r>
            <w:r w:rsidR="005006E0">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Pr="00D668EA" w:rsidRDefault="00C4559E" w:rsidP="001022B8">
            <w:pPr>
              <w:rPr>
                <w:sz w:val="28"/>
                <w:szCs w:val="28"/>
                <w:lang w:val="uk-UA"/>
              </w:rPr>
            </w:pPr>
            <w:r w:rsidRPr="00350810">
              <w:rPr>
                <w:sz w:val="28"/>
                <w:szCs w:val="28"/>
                <w:lang w:val="uk-UA"/>
              </w:rPr>
              <w:t>Вихователі всіх вікових груп</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104553" w:rsidTr="00836841">
        <w:trPr>
          <w:trHeight w:val="285"/>
        </w:trPr>
        <w:tc>
          <w:tcPr>
            <w:tcW w:w="1843" w:type="dxa"/>
            <w:tcBorders>
              <w:top w:val="single" w:sz="4" w:space="0" w:color="auto"/>
              <w:left w:val="single" w:sz="4" w:space="0" w:color="000000"/>
              <w:bottom w:val="single" w:sz="4" w:space="0" w:color="auto"/>
              <w:right w:val="single" w:sz="4" w:space="0" w:color="auto"/>
            </w:tcBorders>
            <w:hideMark/>
          </w:tcPr>
          <w:p w:rsidR="00C4559E" w:rsidRDefault="00C4559E" w:rsidP="001022B8">
            <w:pPr>
              <w:rPr>
                <w:sz w:val="28"/>
                <w:szCs w:val="28"/>
                <w:lang w:val="uk-UA"/>
              </w:rPr>
            </w:pPr>
          </w:p>
        </w:tc>
        <w:tc>
          <w:tcPr>
            <w:tcW w:w="7088" w:type="dxa"/>
            <w:gridSpan w:val="2"/>
            <w:tcBorders>
              <w:top w:val="single" w:sz="4" w:space="0" w:color="auto"/>
              <w:left w:val="single" w:sz="4" w:space="0" w:color="auto"/>
              <w:bottom w:val="single" w:sz="4" w:space="0" w:color="auto"/>
              <w:right w:val="single" w:sz="4" w:space="0" w:color="auto"/>
            </w:tcBorders>
          </w:tcPr>
          <w:p w:rsidR="00C4559E" w:rsidRDefault="00C4559E" w:rsidP="00A55F32">
            <w:pPr>
              <w:pStyle w:val="Standard"/>
              <w:rPr>
                <w:b/>
                <w:sz w:val="28"/>
                <w:szCs w:val="28"/>
                <w:lang w:val="uk-UA"/>
              </w:rPr>
            </w:pPr>
            <w:r>
              <w:rPr>
                <w:b/>
                <w:sz w:val="28"/>
                <w:szCs w:val="28"/>
                <w:lang w:val="uk-UA"/>
              </w:rPr>
              <w:t xml:space="preserve">4. </w:t>
            </w:r>
            <w:r w:rsidRPr="003934A2">
              <w:rPr>
                <w:b/>
                <w:sz w:val="28"/>
                <w:szCs w:val="28"/>
                <w:lang w:val="uk-UA"/>
              </w:rPr>
              <w:t xml:space="preserve">Тиждень здоров’я </w:t>
            </w:r>
          </w:p>
          <w:p w:rsidR="00C4559E" w:rsidRPr="003934A2" w:rsidRDefault="00C4559E" w:rsidP="00A55F32">
            <w:pPr>
              <w:pStyle w:val="Standard"/>
              <w:rPr>
                <w:sz w:val="28"/>
                <w:szCs w:val="28"/>
                <w:lang w:val="uk-UA"/>
              </w:rPr>
            </w:pPr>
            <w:r w:rsidRPr="003934A2">
              <w:rPr>
                <w:rFonts w:cs="Times New Roman"/>
                <w:sz w:val="28"/>
                <w:szCs w:val="28"/>
                <w:lang w:val="uk-UA"/>
              </w:rPr>
              <w:t>День 1.</w:t>
            </w:r>
            <w:r w:rsidRPr="003934A2">
              <w:rPr>
                <w:sz w:val="28"/>
                <w:szCs w:val="28"/>
                <w:lang w:val="uk-UA"/>
              </w:rPr>
              <w:t>День здоров’я «Гартуємося: повітря, сонце і вода-запорука здоров’я»</w:t>
            </w:r>
          </w:p>
          <w:p w:rsidR="00C4559E" w:rsidRPr="003934A2" w:rsidRDefault="00C4559E" w:rsidP="00A55F32">
            <w:pPr>
              <w:pStyle w:val="Standard"/>
              <w:rPr>
                <w:sz w:val="28"/>
                <w:szCs w:val="28"/>
                <w:lang w:val="uk-UA"/>
              </w:rPr>
            </w:pPr>
            <w:r w:rsidRPr="003934A2">
              <w:rPr>
                <w:sz w:val="28"/>
                <w:szCs w:val="28"/>
                <w:lang w:val="uk-UA"/>
              </w:rPr>
              <w:t>День 2. День чистюль «Як дбати про охайність».</w:t>
            </w:r>
          </w:p>
          <w:p w:rsidR="00C4559E" w:rsidRPr="003934A2" w:rsidRDefault="00C4559E" w:rsidP="00A55F32">
            <w:pPr>
              <w:pStyle w:val="Standard"/>
              <w:rPr>
                <w:sz w:val="28"/>
                <w:szCs w:val="28"/>
                <w:lang w:val="uk-UA"/>
              </w:rPr>
            </w:pPr>
            <w:r w:rsidRPr="003934A2">
              <w:rPr>
                <w:sz w:val="28"/>
                <w:szCs w:val="28"/>
                <w:lang w:val="uk-UA"/>
              </w:rPr>
              <w:t>День 3. День цілющих рослин «У природи ліки є повсюди»</w:t>
            </w:r>
          </w:p>
          <w:p w:rsidR="00C4559E" w:rsidRPr="003934A2" w:rsidRDefault="00C4559E" w:rsidP="00A55F32">
            <w:pPr>
              <w:pStyle w:val="Standard"/>
              <w:rPr>
                <w:sz w:val="28"/>
                <w:szCs w:val="28"/>
                <w:lang w:val="uk-UA"/>
              </w:rPr>
            </w:pPr>
            <w:r w:rsidRPr="003934A2">
              <w:rPr>
                <w:sz w:val="28"/>
                <w:szCs w:val="28"/>
                <w:lang w:val="uk-UA"/>
              </w:rPr>
              <w:t>День 4. День літніх подарунків: фруктів, овочів та ягід «Щоб здоровими зростати вітаміни слід вживати»</w:t>
            </w:r>
          </w:p>
          <w:p w:rsidR="00C4559E" w:rsidRPr="00064FE9" w:rsidRDefault="00C4559E" w:rsidP="001022B8">
            <w:pPr>
              <w:pStyle w:val="Standard"/>
              <w:rPr>
                <w:sz w:val="28"/>
                <w:szCs w:val="28"/>
                <w:lang w:val="uk-UA"/>
              </w:rPr>
            </w:pPr>
            <w:r w:rsidRPr="003934A2">
              <w:rPr>
                <w:sz w:val="28"/>
                <w:szCs w:val="28"/>
                <w:lang w:val="uk-UA"/>
              </w:rPr>
              <w:t>День 5. День етикету « На гостини ми прийшли».</w:t>
            </w:r>
          </w:p>
        </w:tc>
        <w:tc>
          <w:tcPr>
            <w:tcW w:w="1701" w:type="dxa"/>
            <w:tcBorders>
              <w:top w:val="single" w:sz="4" w:space="0" w:color="auto"/>
              <w:left w:val="single" w:sz="4" w:space="0" w:color="auto"/>
              <w:bottom w:val="single" w:sz="4" w:space="0" w:color="auto"/>
              <w:right w:val="single" w:sz="4" w:space="0" w:color="auto"/>
            </w:tcBorders>
          </w:tcPr>
          <w:p w:rsidR="00C4559E" w:rsidRPr="00D668EA" w:rsidRDefault="008F78DA" w:rsidP="001022B8">
            <w:pPr>
              <w:rPr>
                <w:sz w:val="28"/>
                <w:szCs w:val="28"/>
                <w:lang w:val="uk-UA"/>
              </w:rPr>
            </w:pPr>
            <w:r>
              <w:rPr>
                <w:sz w:val="28"/>
                <w:szCs w:val="28"/>
                <w:lang w:val="uk-UA"/>
              </w:rPr>
              <w:t>20.06.-24</w:t>
            </w:r>
            <w:r w:rsidR="00C4559E">
              <w:rPr>
                <w:sz w:val="28"/>
                <w:szCs w:val="28"/>
                <w:lang w:val="uk-UA"/>
              </w:rPr>
              <w:t>.06.20</w:t>
            </w:r>
            <w:r w:rsidR="005006E0">
              <w:rPr>
                <w:sz w:val="28"/>
                <w:szCs w:val="28"/>
                <w:lang w:val="uk-UA"/>
              </w:rPr>
              <w:t>2</w:t>
            </w:r>
            <w:r>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Pr="00D668EA" w:rsidRDefault="00C4559E" w:rsidP="001022B8">
            <w:pPr>
              <w:rPr>
                <w:sz w:val="28"/>
                <w:szCs w:val="28"/>
                <w:lang w:val="uk-UA"/>
              </w:rPr>
            </w:pPr>
            <w:r w:rsidRPr="00350810">
              <w:rPr>
                <w:sz w:val="28"/>
                <w:szCs w:val="28"/>
                <w:lang w:val="uk-UA"/>
              </w:rPr>
              <w:t>Вихователі всіх вікових груп</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104553" w:rsidTr="00836841">
        <w:trPr>
          <w:trHeight w:val="285"/>
        </w:trPr>
        <w:tc>
          <w:tcPr>
            <w:tcW w:w="1843" w:type="dxa"/>
            <w:tcBorders>
              <w:top w:val="single" w:sz="4" w:space="0" w:color="auto"/>
              <w:left w:val="single" w:sz="4" w:space="0" w:color="000000"/>
              <w:bottom w:val="single" w:sz="4" w:space="0" w:color="auto"/>
              <w:right w:val="single" w:sz="4" w:space="0" w:color="auto"/>
            </w:tcBorders>
            <w:hideMark/>
          </w:tcPr>
          <w:p w:rsidR="00C4559E" w:rsidRDefault="00C4559E" w:rsidP="001022B8">
            <w:pPr>
              <w:rPr>
                <w:sz w:val="28"/>
                <w:szCs w:val="28"/>
                <w:lang w:val="uk-UA"/>
              </w:rPr>
            </w:pPr>
          </w:p>
        </w:tc>
        <w:tc>
          <w:tcPr>
            <w:tcW w:w="7088" w:type="dxa"/>
            <w:gridSpan w:val="2"/>
            <w:tcBorders>
              <w:top w:val="single" w:sz="4" w:space="0" w:color="auto"/>
              <w:left w:val="single" w:sz="4" w:space="0" w:color="auto"/>
              <w:bottom w:val="single" w:sz="4" w:space="0" w:color="auto"/>
              <w:right w:val="single" w:sz="4" w:space="0" w:color="auto"/>
            </w:tcBorders>
          </w:tcPr>
          <w:p w:rsidR="00C4559E" w:rsidRPr="003934A2" w:rsidRDefault="00C4559E" w:rsidP="001022B8">
            <w:pPr>
              <w:pStyle w:val="Standard"/>
              <w:rPr>
                <w:b/>
                <w:sz w:val="28"/>
                <w:szCs w:val="28"/>
                <w:lang w:val="uk-UA"/>
              </w:rPr>
            </w:pPr>
            <w:r>
              <w:rPr>
                <w:b/>
                <w:sz w:val="28"/>
                <w:szCs w:val="28"/>
                <w:lang w:val="uk-UA"/>
              </w:rPr>
              <w:t xml:space="preserve">5. </w:t>
            </w:r>
            <w:r w:rsidRPr="003934A2">
              <w:rPr>
                <w:b/>
                <w:sz w:val="28"/>
                <w:szCs w:val="28"/>
                <w:lang w:val="uk-UA"/>
              </w:rPr>
              <w:t>Тиждень «Моя Батьківщина – моя Україна!»</w:t>
            </w:r>
          </w:p>
          <w:p w:rsidR="00C4559E" w:rsidRPr="003934A2" w:rsidRDefault="00C4559E" w:rsidP="001022B8">
            <w:pPr>
              <w:pStyle w:val="Standard"/>
              <w:rPr>
                <w:sz w:val="28"/>
                <w:szCs w:val="28"/>
                <w:lang w:val="uk-UA"/>
              </w:rPr>
            </w:pPr>
            <w:r w:rsidRPr="003934A2">
              <w:rPr>
                <w:rFonts w:cs="Times New Roman"/>
                <w:sz w:val="28"/>
                <w:szCs w:val="28"/>
                <w:lang w:val="uk-UA"/>
              </w:rPr>
              <w:t>День 1.</w:t>
            </w:r>
            <w:r w:rsidRPr="003934A2">
              <w:rPr>
                <w:sz w:val="28"/>
                <w:szCs w:val="28"/>
                <w:lang w:val="uk-UA"/>
              </w:rPr>
              <w:t>День оберегів та символів.</w:t>
            </w:r>
          </w:p>
          <w:p w:rsidR="00C4559E" w:rsidRPr="003934A2" w:rsidRDefault="00C4559E" w:rsidP="001022B8">
            <w:pPr>
              <w:pStyle w:val="Standard"/>
              <w:rPr>
                <w:sz w:val="28"/>
                <w:szCs w:val="28"/>
                <w:lang w:val="uk-UA"/>
              </w:rPr>
            </w:pPr>
            <w:r w:rsidRPr="003934A2">
              <w:rPr>
                <w:sz w:val="28"/>
                <w:szCs w:val="28"/>
                <w:lang w:val="uk-UA"/>
              </w:rPr>
              <w:t>День 2. День щасливого дитинства «Я все люблю в своїм краю»</w:t>
            </w:r>
          </w:p>
          <w:p w:rsidR="00C4559E" w:rsidRPr="003934A2" w:rsidRDefault="00C4559E" w:rsidP="001022B8">
            <w:pPr>
              <w:pStyle w:val="Standard"/>
              <w:rPr>
                <w:sz w:val="28"/>
                <w:szCs w:val="28"/>
                <w:lang w:val="uk-UA"/>
              </w:rPr>
            </w:pPr>
            <w:r w:rsidRPr="003934A2">
              <w:rPr>
                <w:sz w:val="28"/>
                <w:szCs w:val="28"/>
                <w:lang w:val="uk-UA"/>
              </w:rPr>
              <w:t>День 3. «Ми роду козацького діти, землі української цвіт!»</w:t>
            </w:r>
          </w:p>
          <w:p w:rsidR="00C4559E" w:rsidRPr="003934A2" w:rsidRDefault="00C4559E" w:rsidP="001022B8">
            <w:pPr>
              <w:pStyle w:val="Standard"/>
              <w:rPr>
                <w:sz w:val="28"/>
                <w:szCs w:val="28"/>
                <w:lang w:val="uk-UA"/>
              </w:rPr>
            </w:pPr>
            <w:r w:rsidRPr="003934A2">
              <w:rPr>
                <w:sz w:val="28"/>
                <w:szCs w:val="28"/>
                <w:lang w:val="uk-UA"/>
              </w:rPr>
              <w:lastRenderedPageBreak/>
              <w:t>День 4. Фольклорний конкурс знавців прислів’їв, приказок, загадок.</w:t>
            </w:r>
          </w:p>
          <w:p w:rsidR="00C4559E" w:rsidRPr="00703866" w:rsidRDefault="00C4559E" w:rsidP="001022B8">
            <w:pPr>
              <w:pStyle w:val="Standard"/>
              <w:rPr>
                <w:sz w:val="28"/>
                <w:szCs w:val="28"/>
                <w:lang w:val="uk-UA"/>
              </w:rPr>
            </w:pPr>
            <w:r w:rsidRPr="003934A2">
              <w:rPr>
                <w:sz w:val="28"/>
                <w:szCs w:val="28"/>
                <w:lang w:val="uk-UA"/>
              </w:rPr>
              <w:t>День 5. День традицій та звичаїв.</w:t>
            </w:r>
          </w:p>
        </w:tc>
        <w:tc>
          <w:tcPr>
            <w:tcW w:w="1701" w:type="dxa"/>
            <w:tcBorders>
              <w:top w:val="single" w:sz="4" w:space="0" w:color="auto"/>
              <w:left w:val="single" w:sz="4" w:space="0" w:color="auto"/>
              <w:bottom w:val="single" w:sz="4" w:space="0" w:color="auto"/>
              <w:right w:val="single" w:sz="4" w:space="0" w:color="auto"/>
            </w:tcBorders>
          </w:tcPr>
          <w:p w:rsidR="00C4559E" w:rsidRPr="00D668EA" w:rsidRDefault="008F78DA" w:rsidP="001022B8">
            <w:pPr>
              <w:rPr>
                <w:sz w:val="28"/>
                <w:szCs w:val="28"/>
                <w:lang w:val="uk-UA"/>
              </w:rPr>
            </w:pPr>
            <w:r>
              <w:rPr>
                <w:sz w:val="28"/>
                <w:szCs w:val="28"/>
                <w:lang w:val="uk-UA"/>
              </w:rPr>
              <w:lastRenderedPageBreak/>
              <w:t>01.07. -08</w:t>
            </w:r>
            <w:r w:rsidR="008E0876">
              <w:rPr>
                <w:sz w:val="28"/>
                <w:szCs w:val="28"/>
                <w:lang w:val="uk-UA"/>
              </w:rPr>
              <w:t>.07</w:t>
            </w:r>
            <w:r w:rsidR="00C4559E">
              <w:rPr>
                <w:sz w:val="28"/>
                <w:szCs w:val="28"/>
                <w:lang w:val="uk-UA"/>
              </w:rPr>
              <w:t>.20</w:t>
            </w:r>
            <w:r w:rsidR="005006E0">
              <w:rPr>
                <w:sz w:val="28"/>
                <w:szCs w:val="28"/>
                <w:lang w:val="uk-UA"/>
              </w:rPr>
              <w:t>2</w:t>
            </w:r>
            <w:r>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Pr="00D668EA" w:rsidRDefault="00C4559E" w:rsidP="001022B8">
            <w:pPr>
              <w:rPr>
                <w:sz w:val="28"/>
                <w:szCs w:val="28"/>
                <w:lang w:val="uk-UA"/>
              </w:rPr>
            </w:pPr>
            <w:r w:rsidRPr="00350810">
              <w:rPr>
                <w:sz w:val="28"/>
                <w:szCs w:val="28"/>
                <w:lang w:val="uk-UA"/>
              </w:rPr>
              <w:t>Вихователі всіх вікових груп</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A55F32" w:rsidTr="00B9158C">
        <w:trPr>
          <w:trHeight w:val="1643"/>
        </w:trPr>
        <w:tc>
          <w:tcPr>
            <w:tcW w:w="1843" w:type="dxa"/>
            <w:tcBorders>
              <w:top w:val="single" w:sz="4" w:space="0" w:color="auto"/>
              <w:left w:val="single" w:sz="4" w:space="0" w:color="000000"/>
              <w:bottom w:val="single" w:sz="4" w:space="0" w:color="auto"/>
              <w:right w:val="single" w:sz="4" w:space="0" w:color="auto"/>
            </w:tcBorders>
            <w:hideMark/>
          </w:tcPr>
          <w:p w:rsidR="00C4559E" w:rsidRPr="00A55F32" w:rsidRDefault="00C4559E" w:rsidP="001022B8">
            <w:pPr>
              <w:rPr>
                <w:sz w:val="28"/>
                <w:szCs w:val="28"/>
                <w:lang w:val="uk-UA"/>
              </w:rPr>
            </w:pPr>
            <w:r w:rsidRPr="00A55F32">
              <w:rPr>
                <w:sz w:val="28"/>
                <w:szCs w:val="28"/>
                <w:lang w:val="uk-UA"/>
              </w:rPr>
              <w:lastRenderedPageBreak/>
              <w:t xml:space="preserve">Свято </w:t>
            </w:r>
          </w:p>
          <w:p w:rsidR="00C4559E" w:rsidRPr="00A55F32" w:rsidRDefault="00C4559E" w:rsidP="001022B8">
            <w:pPr>
              <w:rPr>
                <w:sz w:val="28"/>
                <w:szCs w:val="28"/>
                <w:lang w:val="uk-UA"/>
              </w:rPr>
            </w:pPr>
          </w:p>
          <w:p w:rsidR="00C4559E" w:rsidRPr="00A55F32" w:rsidRDefault="00C4559E" w:rsidP="001022B8">
            <w:pPr>
              <w:rPr>
                <w:sz w:val="28"/>
                <w:szCs w:val="28"/>
                <w:lang w:val="uk-UA"/>
              </w:rPr>
            </w:pPr>
          </w:p>
          <w:p w:rsidR="00C4559E" w:rsidRPr="00A55F32" w:rsidRDefault="00C4559E" w:rsidP="001022B8">
            <w:pPr>
              <w:rPr>
                <w:sz w:val="28"/>
                <w:szCs w:val="28"/>
                <w:lang w:val="uk-UA"/>
              </w:rPr>
            </w:pPr>
          </w:p>
          <w:p w:rsidR="00C4559E" w:rsidRPr="00A55F32" w:rsidRDefault="00C4559E" w:rsidP="001022B8">
            <w:pPr>
              <w:rPr>
                <w:sz w:val="28"/>
                <w:szCs w:val="28"/>
                <w:lang w:val="uk-UA"/>
              </w:rPr>
            </w:pPr>
          </w:p>
        </w:tc>
        <w:tc>
          <w:tcPr>
            <w:tcW w:w="7088" w:type="dxa"/>
            <w:gridSpan w:val="2"/>
            <w:tcBorders>
              <w:top w:val="single" w:sz="4" w:space="0" w:color="auto"/>
              <w:left w:val="single" w:sz="4" w:space="0" w:color="auto"/>
              <w:bottom w:val="single" w:sz="4" w:space="0" w:color="auto"/>
              <w:right w:val="single" w:sz="4" w:space="0" w:color="auto"/>
            </w:tcBorders>
          </w:tcPr>
          <w:p w:rsidR="00C4559E" w:rsidRPr="00A55F32" w:rsidRDefault="00C4559E" w:rsidP="00A55F32">
            <w:pPr>
              <w:rPr>
                <w:b/>
                <w:sz w:val="28"/>
                <w:szCs w:val="28"/>
                <w:lang w:val="uk-UA"/>
              </w:rPr>
            </w:pPr>
            <w:r w:rsidRPr="00A55F32">
              <w:rPr>
                <w:sz w:val="28"/>
                <w:szCs w:val="28"/>
                <w:lang w:val="uk-UA"/>
              </w:rPr>
              <w:t>«Хай завжди посміхаються діти» (день захисту дітей)</w:t>
            </w:r>
          </w:p>
        </w:tc>
        <w:tc>
          <w:tcPr>
            <w:tcW w:w="1701" w:type="dxa"/>
            <w:tcBorders>
              <w:top w:val="single" w:sz="4" w:space="0" w:color="auto"/>
              <w:left w:val="single" w:sz="4" w:space="0" w:color="auto"/>
              <w:bottom w:val="single" w:sz="4" w:space="0" w:color="auto"/>
              <w:right w:val="single" w:sz="4" w:space="0" w:color="auto"/>
            </w:tcBorders>
          </w:tcPr>
          <w:p w:rsidR="00C4559E" w:rsidRPr="00A55F32" w:rsidRDefault="008E0876" w:rsidP="00A55F32">
            <w:pPr>
              <w:rPr>
                <w:sz w:val="28"/>
                <w:szCs w:val="28"/>
                <w:lang w:val="uk-UA"/>
              </w:rPr>
            </w:pPr>
            <w:r>
              <w:rPr>
                <w:sz w:val="28"/>
                <w:szCs w:val="28"/>
                <w:lang w:val="uk-UA"/>
              </w:rPr>
              <w:t>02</w:t>
            </w:r>
            <w:r w:rsidR="002E0319">
              <w:rPr>
                <w:sz w:val="28"/>
                <w:szCs w:val="28"/>
                <w:lang w:val="uk-UA"/>
              </w:rPr>
              <w:t>.06.20</w:t>
            </w:r>
            <w:r w:rsidR="001332C5">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Pr="00A55F32" w:rsidRDefault="00C4559E" w:rsidP="001022B8">
            <w:pPr>
              <w:rPr>
                <w:sz w:val="28"/>
                <w:szCs w:val="28"/>
                <w:lang w:val="uk-UA"/>
              </w:rPr>
            </w:pPr>
            <w:r w:rsidRPr="00A55F32">
              <w:rPr>
                <w:sz w:val="28"/>
                <w:szCs w:val="28"/>
                <w:lang w:val="uk-UA"/>
              </w:rPr>
              <w:t>Муз.керівник</w:t>
            </w:r>
          </w:p>
          <w:p w:rsidR="00C4559E" w:rsidRPr="00A55F32" w:rsidRDefault="00C4559E" w:rsidP="001022B8">
            <w:pPr>
              <w:rPr>
                <w:sz w:val="28"/>
                <w:szCs w:val="28"/>
                <w:lang w:val="uk-UA"/>
              </w:rPr>
            </w:pPr>
            <w:r w:rsidRPr="00A55F32">
              <w:rPr>
                <w:sz w:val="28"/>
                <w:szCs w:val="28"/>
                <w:lang w:val="uk-UA"/>
              </w:rPr>
              <w:t xml:space="preserve">Фесенко Г.В. </w:t>
            </w:r>
          </w:p>
          <w:p w:rsidR="00C4559E" w:rsidRPr="00A55F32" w:rsidRDefault="00C4559E" w:rsidP="001022B8">
            <w:pPr>
              <w:rPr>
                <w:sz w:val="28"/>
                <w:szCs w:val="28"/>
                <w:lang w:val="uk-UA"/>
              </w:rPr>
            </w:pPr>
            <w:r w:rsidRPr="00A55F32">
              <w:rPr>
                <w:sz w:val="28"/>
                <w:szCs w:val="28"/>
                <w:lang w:val="uk-UA"/>
              </w:rPr>
              <w:t>Вихователі</w:t>
            </w:r>
          </w:p>
          <w:p w:rsidR="00C4559E" w:rsidRDefault="00C4559E" w:rsidP="00434702">
            <w:pPr>
              <w:rPr>
                <w:sz w:val="28"/>
                <w:szCs w:val="28"/>
                <w:lang w:val="uk-UA"/>
              </w:rPr>
            </w:pPr>
            <w:r w:rsidRPr="00A55F32">
              <w:rPr>
                <w:sz w:val="28"/>
                <w:szCs w:val="28"/>
                <w:lang w:val="uk-UA"/>
              </w:rPr>
              <w:t xml:space="preserve">Шевчук С.В. </w:t>
            </w:r>
          </w:p>
          <w:p w:rsidR="00434702" w:rsidRPr="00A55F32" w:rsidRDefault="00434702" w:rsidP="00434702">
            <w:pPr>
              <w:rPr>
                <w:sz w:val="28"/>
                <w:szCs w:val="28"/>
                <w:lang w:val="uk-UA"/>
              </w:rPr>
            </w:pPr>
            <w:r>
              <w:rPr>
                <w:sz w:val="28"/>
                <w:szCs w:val="28"/>
                <w:lang w:val="uk-UA"/>
              </w:rPr>
              <w:t>Вербіцька Д.О.</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104553" w:rsidTr="00B9158C">
        <w:trPr>
          <w:trHeight w:val="1138"/>
        </w:trPr>
        <w:tc>
          <w:tcPr>
            <w:tcW w:w="1843" w:type="dxa"/>
            <w:tcBorders>
              <w:top w:val="single" w:sz="4" w:space="0" w:color="auto"/>
              <w:left w:val="single" w:sz="4" w:space="0" w:color="000000"/>
              <w:bottom w:val="single" w:sz="4" w:space="0" w:color="auto"/>
              <w:right w:val="single" w:sz="4" w:space="0" w:color="auto"/>
            </w:tcBorders>
            <w:hideMark/>
          </w:tcPr>
          <w:p w:rsidR="00C4559E" w:rsidRPr="004F5D81" w:rsidRDefault="00C4559E" w:rsidP="001022B8">
            <w:pPr>
              <w:rPr>
                <w:sz w:val="28"/>
                <w:szCs w:val="28"/>
                <w:lang w:val="uk-UA"/>
              </w:rPr>
            </w:pPr>
            <w:r>
              <w:rPr>
                <w:sz w:val="28"/>
                <w:szCs w:val="28"/>
                <w:lang w:val="uk-UA"/>
              </w:rPr>
              <w:t>Спортивні розваги</w:t>
            </w:r>
          </w:p>
          <w:p w:rsidR="00C4559E" w:rsidRPr="004F5D81" w:rsidRDefault="00C4559E" w:rsidP="001022B8">
            <w:pPr>
              <w:rPr>
                <w:sz w:val="28"/>
                <w:szCs w:val="28"/>
                <w:lang w:val="uk-UA"/>
              </w:rPr>
            </w:pPr>
          </w:p>
          <w:p w:rsidR="00C4559E" w:rsidRDefault="00C4559E" w:rsidP="001022B8">
            <w:pPr>
              <w:rPr>
                <w:sz w:val="28"/>
                <w:szCs w:val="28"/>
                <w:lang w:val="uk-UA"/>
              </w:rPr>
            </w:pPr>
          </w:p>
          <w:p w:rsidR="00C4559E" w:rsidRDefault="00C4559E" w:rsidP="001022B8">
            <w:pPr>
              <w:rPr>
                <w:sz w:val="28"/>
                <w:szCs w:val="28"/>
                <w:lang w:val="uk-UA"/>
              </w:rPr>
            </w:pPr>
          </w:p>
        </w:tc>
        <w:tc>
          <w:tcPr>
            <w:tcW w:w="7088" w:type="dxa"/>
            <w:gridSpan w:val="2"/>
            <w:tcBorders>
              <w:top w:val="single" w:sz="4" w:space="0" w:color="auto"/>
              <w:left w:val="single" w:sz="4" w:space="0" w:color="auto"/>
              <w:bottom w:val="single" w:sz="4" w:space="0" w:color="auto"/>
              <w:right w:val="single" w:sz="4" w:space="0" w:color="auto"/>
            </w:tcBorders>
          </w:tcPr>
          <w:p w:rsidR="00C4559E" w:rsidRPr="0022384D" w:rsidRDefault="00C4559E" w:rsidP="001022B8">
            <w:pPr>
              <w:rPr>
                <w:sz w:val="28"/>
                <w:szCs w:val="28"/>
                <w:lang w:val="uk-UA"/>
              </w:rPr>
            </w:pPr>
            <w:r w:rsidRPr="0022384D">
              <w:rPr>
                <w:sz w:val="28"/>
                <w:szCs w:val="28"/>
                <w:lang w:val="uk-UA"/>
              </w:rPr>
              <w:t>«Гайда до сонечка»(фізкультура на свіжому повітрі) Молодша, середня групи</w:t>
            </w:r>
          </w:p>
          <w:p w:rsidR="00C4559E" w:rsidRPr="0022384D" w:rsidRDefault="00C4559E" w:rsidP="001022B8">
            <w:pPr>
              <w:rPr>
                <w:sz w:val="28"/>
                <w:szCs w:val="28"/>
                <w:lang w:val="uk-UA"/>
              </w:rPr>
            </w:pPr>
          </w:p>
          <w:p w:rsidR="00C4559E" w:rsidRPr="0022384D" w:rsidRDefault="00C4559E" w:rsidP="001022B8">
            <w:pPr>
              <w:rPr>
                <w:sz w:val="28"/>
                <w:szCs w:val="28"/>
                <w:lang w:val="uk-UA"/>
              </w:rPr>
            </w:pPr>
            <w:r w:rsidRPr="0022384D">
              <w:rPr>
                <w:sz w:val="28"/>
                <w:szCs w:val="28"/>
                <w:lang w:val="uk-UA"/>
              </w:rPr>
              <w:t>«Водичко, водичко, умий моє личко» (загартування на свіжому повітрі) Молодша, середня групи</w:t>
            </w:r>
          </w:p>
          <w:p w:rsidR="00C4559E" w:rsidRPr="0022384D" w:rsidRDefault="00C4559E" w:rsidP="001022B8">
            <w:pPr>
              <w:rPr>
                <w:sz w:val="28"/>
                <w:szCs w:val="28"/>
                <w:lang w:val="uk-UA"/>
              </w:rPr>
            </w:pPr>
          </w:p>
          <w:p w:rsidR="00C4559E" w:rsidRPr="0022384D" w:rsidRDefault="00C4559E" w:rsidP="001022B8">
            <w:pPr>
              <w:rPr>
                <w:sz w:val="28"/>
                <w:szCs w:val="28"/>
                <w:lang w:val="uk-UA"/>
              </w:rPr>
            </w:pPr>
            <w:r w:rsidRPr="0022384D">
              <w:rPr>
                <w:sz w:val="28"/>
                <w:szCs w:val="28"/>
                <w:lang w:val="uk-UA"/>
              </w:rPr>
              <w:t>«Мандруємо рідним містом» (пропагування туризму, як одного з елементів розвитку фізичної та краєзнавчої культури) Старша, різновікова групи</w:t>
            </w:r>
          </w:p>
          <w:p w:rsidR="00C4559E" w:rsidRPr="0022384D" w:rsidRDefault="00C4559E" w:rsidP="00555C2D">
            <w:pPr>
              <w:rPr>
                <w:sz w:val="28"/>
                <w:szCs w:val="28"/>
                <w:lang w:val="uk-UA"/>
              </w:rPr>
            </w:pPr>
            <w:r w:rsidRPr="0022384D">
              <w:rPr>
                <w:sz w:val="28"/>
                <w:szCs w:val="28"/>
                <w:lang w:val="uk-UA"/>
              </w:rPr>
              <w:t>«Літні олімпійські ігри”(змагання, спортивні ігри, естафети) Старша,різновікова групи</w:t>
            </w:r>
          </w:p>
          <w:p w:rsidR="00C4559E" w:rsidRPr="0022384D" w:rsidRDefault="00C4559E" w:rsidP="00555C2D">
            <w:pPr>
              <w:rPr>
                <w:sz w:val="28"/>
                <w:szCs w:val="28"/>
                <w:lang w:val="uk-UA"/>
              </w:rPr>
            </w:pPr>
          </w:p>
          <w:p w:rsidR="00C4559E" w:rsidRPr="0022384D" w:rsidRDefault="00C4559E" w:rsidP="00555C2D">
            <w:pPr>
              <w:rPr>
                <w:sz w:val="28"/>
                <w:szCs w:val="28"/>
                <w:lang w:val="uk-UA"/>
              </w:rPr>
            </w:pPr>
            <w:r w:rsidRPr="0022384D">
              <w:rPr>
                <w:sz w:val="28"/>
                <w:szCs w:val="28"/>
                <w:lang w:val="uk-UA"/>
              </w:rPr>
              <w:t>«Лісовою стежкою»</w:t>
            </w:r>
            <w:r w:rsidRPr="0022384D">
              <w:rPr>
                <w:sz w:val="28"/>
                <w:szCs w:val="28"/>
              </w:rPr>
              <w:t>(безпека під час подорожей і екскурсій) Молодша,середня</w:t>
            </w:r>
            <w:r w:rsidRPr="0022384D">
              <w:rPr>
                <w:sz w:val="28"/>
                <w:szCs w:val="28"/>
                <w:lang w:val="uk-UA"/>
              </w:rPr>
              <w:t xml:space="preserve"> групи</w:t>
            </w:r>
          </w:p>
          <w:p w:rsidR="00C4559E" w:rsidRPr="0022384D" w:rsidRDefault="00C4559E" w:rsidP="0022384D">
            <w:pPr>
              <w:rPr>
                <w:sz w:val="28"/>
                <w:szCs w:val="28"/>
                <w:lang w:val="uk-UA"/>
              </w:rPr>
            </w:pPr>
          </w:p>
          <w:p w:rsidR="00C4559E" w:rsidRPr="0022384D" w:rsidRDefault="00C4559E" w:rsidP="0022384D">
            <w:pPr>
              <w:rPr>
                <w:sz w:val="28"/>
                <w:szCs w:val="28"/>
                <w:lang w:val="uk-UA"/>
              </w:rPr>
            </w:pPr>
          </w:p>
          <w:p w:rsidR="00C4559E" w:rsidRPr="0022384D" w:rsidRDefault="00C4559E" w:rsidP="0022384D">
            <w:pPr>
              <w:rPr>
                <w:sz w:val="28"/>
                <w:szCs w:val="28"/>
                <w:lang w:val="uk-UA"/>
              </w:rPr>
            </w:pPr>
            <w:r w:rsidRPr="0022384D">
              <w:rPr>
                <w:sz w:val="28"/>
                <w:szCs w:val="28"/>
                <w:lang w:val="uk-UA"/>
              </w:rPr>
              <w:t>«</w:t>
            </w:r>
            <w:r w:rsidRPr="0022384D">
              <w:rPr>
                <w:sz w:val="28"/>
                <w:szCs w:val="28"/>
              </w:rPr>
              <w:t xml:space="preserve">1,2,3,4,5 – нас не можна наздогнать» (весела фізкультура для малят) Молодша,середня </w:t>
            </w:r>
            <w:r w:rsidRPr="0022384D">
              <w:rPr>
                <w:sz w:val="28"/>
                <w:szCs w:val="28"/>
                <w:lang w:val="uk-UA"/>
              </w:rPr>
              <w:t>групи</w:t>
            </w:r>
          </w:p>
          <w:p w:rsidR="00C4559E" w:rsidRDefault="00C4559E" w:rsidP="0022384D">
            <w:pPr>
              <w:rPr>
                <w:sz w:val="28"/>
                <w:szCs w:val="28"/>
                <w:lang w:val="uk-UA"/>
              </w:rPr>
            </w:pPr>
          </w:p>
          <w:p w:rsidR="00C4559E" w:rsidRPr="0022384D" w:rsidRDefault="00C4559E" w:rsidP="0022384D">
            <w:pPr>
              <w:rPr>
                <w:sz w:val="28"/>
                <w:szCs w:val="28"/>
                <w:lang w:val="uk-UA"/>
              </w:rPr>
            </w:pPr>
            <w:r w:rsidRPr="0022384D">
              <w:rPr>
                <w:sz w:val="28"/>
                <w:szCs w:val="28"/>
                <w:lang w:val="uk-UA"/>
              </w:rPr>
              <w:t xml:space="preserve">«Подорож за чарівною квіткою» (елементи драматизації, </w:t>
            </w:r>
            <w:r w:rsidRPr="0022384D">
              <w:rPr>
                <w:sz w:val="28"/>
                <w:szCs w:val="28"/>
                <w:lang w:val="uk-UA"/>
              </w:rPr>
              <w:lastRenderedPageBreak/>
              <w:t>рухливі ігри під час спортивного дійства) Старша, різновікова групи</w:t>
            </w:r>
          </w:p>
        </w:tc>
        <w:tc>
          <w:tcPr>
            <w:tcW w:w="1701" w:type="dxa"/>
            <w:tcBorders>
              <w:top w:val="single" w:sz="4" w:space="0" w:color="auto"/>
              <w:left w:val="single" w:sz="4" w:space="0" w:color="auto"/>
              <w:bottom w:val="single" w:sz="4" w:space="0" w:color="auto"/>
              <w:right w:val="single" w:sz="4" w:space="0" w:color="auto"/>
            </w:tcBorders>
          </w:tcPr>
          <w:p w:rsidR="00C4559E" w:rsidRPr="0022384D" w:rsidRDefault="008F78DA" w:rsidP="001022B8">
            <w:pPr>
              <w:rPr>
                <w:sz w:val="28"/>
                <w:szCs w:val="28"/>
                <w:lang w:val="uk-UA"/>
              </w:rPr>
            </w:pPr>
            <w:r>
              <w:rPr>
                <w:sz w:val="28"/>
                <w:szCs w:val="28"/>
                <w:lang w:val="uk-UA"/>
              </w:rPr>
              <w:lastRenderedPageBreak/>
              <w:t>09.06.2022</w:t>
            </w:r>
          </w:p>
          <w:p w:rsidR="00C4559E" w:rsidRPr="0022384D" w:rsidRDefault="00C4559E" w:rsidP="001022B8">
            <w:pPr>
              <w:rPr>
                <w:sz w:val="28"/>
                <w:szCs w:val="28"/>
                <w:lang w:val="uk-UA"/>
              </w:rPr>
            </w:pPr>
          </w:p>
          <w:p w:rsidR="00C4559E" w:rsidRPr="0022384D" w:rsidRDefault="00C4559E" w:rsidP="001022B8">
            <w:pPr>
              <w:rPr>
                <w:sz w:val="28"/>
                <w:szCs w:val="28"/>
                <w:lang w:val="uk-UA"/>
              </w:rPr>
            </w:pPr>
          </w:p>
          <w:p w:rsidR="00C4559E" w:rsidRPr="0022384D" w:rsidRDefault="008E0876" w:rsidP="001022B8">
            <w:pPr>
              <w:rPr>
                <w:sz w:val="28"/>
                <w:szCs w:val="28"/>
                <w:lang w:val="uk-UA"/>
              </w:rPr>
            </w:pPr>
            <w:r>
              <w:rPr>
                <w:sz w:val="28"/>
                <w:szCs w:val="28"/>
                <w:lang w:val="uk-UA"/>
              </w:rPr>
              <w:t>16</w:t>
            </w:r>
            <w:r w:rsidR="008F78DA">
              <w:rPr>
                <w:sz w:val="28"/>
                <w:szCs w:val="28"/>
                <w:lang w:val="uk-UA"/>
              </w:rPr>
              <w:t>.06. 2022</w:t>
            </w:r>
          </w:p>
          <w:p w:rsidR="00C4559E" w:rsidRPr="0022384D" w:rsidRDefault="00C4559E" w:rsidP="001022B8">
            <w:pPr>
              <w:rPr>
                <w:sz w:val="28"/>
                <w:szCs w:val="28"/>
                <w:lang w:val="uk-UA"/>
              </w:rPr>
            </w:pPr>
          </w:p>
          <w:p w:rsidR="00C4559E" w:rsidRPr="0022384D" w:rsidRDefault="00C4559E" w:rsidP="001022B8">
            <w:pPr>
              <w:rPr>
                <w:sz w:val="28"/>
                <w:szCs w:val="28"/>
                <w:lang w:val="uk-UA"/>
              </w:rPr>
            </w:pPr>
          </w:p>
          <w:p w:rsidR="00C4559E" w:rsidRPr="0022384D" w:rsidRDefault="001332C5" w:rsidP="001022B8">
            <w:pPr>
              <w:rPr>
                <w:sz w:val="28"/>
                <w:szCs w:val="28"/>
                <w:lang w:val="uk-UA"/>
              </w:rPr>
            </w:pPr>
            <w:r>
              <w:rPr>
                <w:sz w:val="28"/>
                <w:szCs w:val="28"/>
                <w:lang w:val="uk-UA"/>
              </w:rPr>
              <w:t>10.06.202</w:t>
            </w:r>
            <w:r w:rsidR="008F78DA">
              <w:rPr>
                <w:sz w:val="28"/>
                <w:szCs w:val="28"/>
                <w:lang w:val="uk-UA"/>
              </w:rPr>
              <w:t>2</w:t>
            </w:r>
          </w:p>
          <w:p w:rsidR="00C4559E" w:rsidRPr="0022384D" w:rsidRDefault="00C4559E" w:rsidP="001022B8">
            <w:pPr>
              <w:rPr>
                <w:sz w:val="28"/>
                <w:szCs w:val="28"/>
                <w:lang w:val="uk-UA"/>
              </w:rPr>
            </w:pPr>
          </w:p>
          <w:p w:rsidR="00C4559E" w:rsidRPr="00434702" w:rsidRDefault="008F78DA" w:rsidP="00555C2D">
            <w:pPr>
              <w:rPr>
                <w:sz w:val="28"/>
                <w:szCs w:val="28"/>
                <w:lang w:val="uk-UA"/>
              </w:rPr>
            </w:pPr>
            <w:r>
              <w:rPr>
                <w:sz w:val="28"/>
                <w:szCs w:val="28"/>
                <w:lang w:val="uk-UA"/>
              </w:rPr>
              <w:t>23.06. 2022</w:t>
            </w:r>
          </w:p>
          <w:p w:rsidR="00C4559E" w:rsidRPr="0022384D" w:rsidRDefault="00C4559E" w:rsidP="00555C2D">
            <w:pPr>
              <w:rPr>
                <w:sz w:val="28"/>
                <w:szCs w:val="28"/>
                <w:lang w:val="uk-UA"/>
              </w:rPr>
            </w:pPr>
          </w:p>
          <w:p w:rsidR="00C4559E" w:rsidRPr="0022384D" w:rsidRDefault="00C4559E" w:rsidP="00555C2D">
            <w:pPr>
              <w:rPr>
                <w:sz w:val="28"/>
                <w:szCs w:val="28"/>
                <w:lang w:val="uk-UA"/>
              </w:rPr>
            </w:pPr>
          </w:p>
          <w:p w:rsidR="00C4559E" w:rsidRPr="00C924DF" w:rsidRDefault="00434702" w:rsidP="0022384D">
            <w:pPr>
              <w:rPr>
                <w:sz w:val="28"/>
                <w:szCs w:val="28"/>
                <w:lang w:val="uk-UA"/>
              </w:rPr>
            </w:pPr>
            <w:r>
              <w:rPr>
                <w:sz w:val="28"/>
                <w:szCs w:val="28"/>
                <w:lang w:val="uk-UA"/>
              </w:rPr>
              <w:t>0</w:t>
            </w:r>
            <w:r w:rsidR="001332C5">
              <w:rPr>
                <w:sz w:val="28"/>
                <w:szCs w:val="28"/>
                <w:lang w:val="uk-UA"/>
              </w:rPr>
              <w:t>1</w:t>
            </w:r>
            <w:r>
              <w:rPr>
                <w:sz w:val="28"/>
                <w:szCs w:val="28"/>
              </w:rPr>
              <w:t>.07.20</w:t>
            </w:r>
            <w:r w:rsidR="008F78DA">
              <w:rPr>
                <w:sz w:val="28"/>
                <w:szCs w:val="28"/>
                <w:lang w:val="uk-UA"/>
              </w:rPr>
              <w:t>22</w:t>
            </w:r>
          </w:p>
          <w:p w:rsidR="00C4559E" w:rsidRPr="0022384D" w:rsidRDefault="00C4559E" w:rsidP="0022384D">
            <w:pPr>
              <w:rPr>
                <w:sz w:val="28"/>
                <w:szCs w:val="28"/>
                <w:lang w:val="uk-UA"/>
              </w:rPr>
            </w:pPr>
          </w:p>
          <w:p w:rsidR="00C4559E" w:rsidRPr="0022384D" w:rsidRDefault="00C4559E" w:rsidP="0022384D">
            <w:pPr>
              <w:rPr>
                <w:sz w:val="28"/>
                <w:szCs w:val="28"/>
                <w:lang w:val="uk-UA"/>
              </w:rPr>
            </w:pPr>
          </w:p>
          <w:p w:rsidR="00C4559E" w:rsidRPr="0022384D" w:rsidRDefault="00C4559E" w:rsidP="0022384D">
            <w:pPr>
              <w:rPr>
                <w:sz w:val="28"/>
                <w:szCs w:val="28"/>
                <w:lang w:val="uk-UA"/>
              </w:rPr>
            </w:pPr>
          </w:p>
          <w:p w:rsidR="00C4559E" w:rsidRPr="00C924DF" w:rsidRDefault="00434702" w:rsidP="0022384D">
            <w:pPr>
              <w:rPr>
                <w:sz w:val="28"/>
                <w:szCs w:val="28"/>
                <w:lang w:val="uk-UA"/>
              </w:rPr>
            </w:pPr>
            <w:r>
              <w:rPr>
                <w:sz w:val="28"/>
                <w:szCs w:val="28"/>
                <w:lang w:val="uk-UA"/>
              </w:rPr>
              <w:t>0</w:t>
            </w:r>
            <w:r w:rsidR="00C924DF">
              <w:rPr>
                <w:sz w:val="28"/>
                <w:szCs w:val="28"/>
                <w:lang w:val="uk-UA"/>
              </w:rPr>
              <w:t>8</w:t>
            </w:r>
            <w:r w:rsidR="00C924DF">
              <w:rPr>
                <w:sz w:val="28"/>
                <w:szCs w:val="28"/>
              </w:rPr>
              <w:t>.07.20</w:t>
            </w:r>
            <w:r w:rsidR="008F78DA">
              <w:rPr>
                <w:sz w:val="28"/>
                <w:szCs w:val="28"/>
                <w:lang w:val="uk-UA"/>
              </w:rPr>
              <w:t>22</w:t>
            </w:r>
          </w:p>
          <w:p w:rsidR="00C4559E" w:rsidRDefault="00C4559E" w:rsidP="0022384D">
            <w:pPr>
              <w:rPr>
                <w:sz w:val="28"/>
                <w:szCs w:val="28"/>
                <w:lang w:val="uk-UA"/>
              </w:rPr>
            </w:pPr>
          </w:p>
          <w:p w:rsidR="00C4559E" w:rsidRDefault="00C4559E" w:rsidP="0022384D">
            <w:pPr>
              <w:rPr>
                <w:sz w:val="28"/>
                <w:szCs w:val="28"/>
                <w:lang w:val="uk-UA"/>
              </w:rPr>
            </w:pPr>
          </w:p>
          <w:p w:rsidR="00C4559E" w:rsidRPr="0022384D" w:rsidRDefault="00C4559E" w:rsidP="0022384D">
            <w:pPr>
              <w:rPr>
                <w:sz w:val="28"/>
                <w:szCs w:val="28"/>
                <w:lang w:val="uk-UA"/>
              </w:rPr>
            </w:pPr>
            <w:r w:rsidRPr="0022384D">
              <w:rPr>
                <w:sz w:val="28"/>
                <w:szCs w:val="28"/>
                <w:lang w:val="uk-UA"/>
              </w:rPr>
              <w:t>1</w:t>
            </w:r>
            <w:r w:rsidR="008E0876">
              <w:rPr>
                <w:sz w:val="28"/>
                <w:szCs w:val="28"/>
                <w:lang w:val="uk-UA"/>
              </w:rPr>
              <w:t>0</w:t>
            </w:r>
            <w:r w:rsidR="00434702">
              <w:rPr>
                <w:sz w:val="28"/>
                <w:szCs w:val="28"/>
                <w:lang w:val="uk-UA"/>
              </w:rPr>
              <w:t>.07.20</w:t>
            </w:r>
            <w:r w:rsidR="008E0876">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434702" w:rsidRDefault="00C4559E" w:rsidP="00434702">
            <w:pPr>
              <w:rPr>
                <w:sz w:val="28"/>
                <w:szCs w:val="28"/>
                <w:lang w:val="uk-UA"/>
              </w:rPr>
            </w:pPr>
            <w:r w:rsidRPr="0022384D">
              <w:rPr>
                <w:sz w:val="28"/>
                <w:szCs w:val="28"/>
                <w:lang w:val="uk-UA"/>
              </w:rPr>
              <w:t>Вихователі</w:t>
            </w:r>
            <w:r w:rsidR="00434702" w:rsidRPr="00A55F32">
              <w:rPr>
                <w:sz w:val="28"/>
                <w:szCs w:val="28"/>
                <w:lang w:val="uk-UA"/>
              </w:rPr>
              <w:t xml:space="preserve"> Шевчук С.В. </w:t>
            </w:r>
          </w:p>
          <w:p w:rsidR="00C4559E" w:rsidRPr="0022384D" w:rsidRDefault="00434702" w:rsidP="00434702">
            <w:pPr>
              <w:rPr>
                <w:sz w:val="28"/>
                <w:szCs w:val="28"/>
                <w:lang w:val="uk-UA"/>
              </w:rPr>
            </w:pPr>
            <w:r>
              <w:rPr>
                <w:sz w:val="28"/>
                <w:szCs w:val="28"/>
                <w:lang w:val="uk-UA"/>
              </w:rPr>
              <w:t>Вербіцька Д.О.</w:t>
            </w:r>
          </w:p>
          <w:p w:rsidR="00C4559E" w:rsidRPr="0022384D" w:rsidRDefault="00434702" w:rsidP="001022B8">
            <w:pPr>
              <w:rPr>
                <w:sz w:val="28"/>
                <w:szCs w:val="28"/>
                <w:lang w:val="uk-UA"/>
              </w:rPr>
            </w:pPr>
            <w:r>
              <w:rPr>
                <w:sz w:val="28"/>
                <w:szCs w:val="28"/>
                <w:lang w:val="uk-UA"/>
              </w:rPr>
              <w:t>Клеша Н.М</w:t>
            </w:r>
            <w:r w:rsidR="00C4559E" w:rsidRPr="0022384D">
              <w:rPr>
                <w:sz w:val="28"/>
                <w:szCs w:val="28"/>
                <w:lang w:val="uk-UA"/>
              </w:rPr>
              <w:t>. Вербіцька Д.О.</w:t>
            </w:r>
          </w:p>
          <w:p w:rsidR="00C4559E" w:rsidRPr="0022384D" w:rsidRDefault="00C4559E" w:rsidP="00555C2D">
            <w:pPr>
              <w:rPr>
                <w:sz w:val="28"/>
                <w:szCs w:val="28"/>
                <w:lang w:val="uk-UA"/>
              </w:rPr>
            </w:pPr>
            <w:r w:rsidRPr="0022384D">
              <w:rPr>
                <w:sz w:val="28"/>
                <w:szCs w:val="28"/>
                <w:lang w:val="uk-UA"/>
              </w:rPr>
              <w:t>Вихователі</w:t>
            </w:r>
          </w:p>
          <w:p w:rsidR="00C4559E" w:rsidRDefault="00C4559E" w:rsidP="00555C2D">
            <w:pPr>
              <w:rPr>
                <w:sz w:val="28"/>
                <w:szCs w:val="28"/>
                <w:lang w:val="uk-UA"/>
              </w:rPr>
            </w:pPr>
            <w:r w:rsidRPr="0022384D">
              <w:rPr>
                <w:sz w:val="28"/>
                <w:szCs w:val="28"/>
                <w:lang w:val="uk-UA"/>
              </w:rPr>
              <w:t xml:space="preserve">Клеша Н.М. Вербіцька Д.О. </w:t>
            </w:r>
          </w:p>
          <w:p w:rsidR="00C4559E" w:rsidRPr="0022384D" w:rsidRDefault="00C4559E" w:rsidP="00555C2D">
            <w:pPr>
              <w:rPr>
                <w:sz w:val="28"/>
                <w:szCs w:val="28"/>
                <w:lang w:val="uk-UA"/>
              </w:rPr>
            </w:pPr>
            <w:r w:rsidRPr="0022384D">
              <w:rPr>
                <w:sz w:val="28"/>
                <w:szCs w:val="28"/>
                <w:lang w:val="uk-UA"/>
              </w:rPr>
              <w:t>Муз. керівник</w:t>
            </w:r>
          </w:p>
          <w:p w:rsidR="00D047EC" w:rsidRPr="0022384D" w:rsidRDefault="00C4559E" w:rsidP="00D047EC">
            <w:pPr>
              <w:rPr>
                <w:sz w:val="28"/>
                <w:szCs w:val="28"/>
                <w:lang w:val="uk-UA"/>
              </w:rPr>
            </w:pPr>
            <w:r w:rsidRPr="0022384D">
              <w:rPr>
                <w:sz w:val="28"/>
                <w:szCs w:val="28"/>
              </w:rPr>
              <w:t xml:space="preserve">Фесенко Г.В. </w:t>
            </w:r>
            <w:r w:rsidR="00D047EC" w:rsidRPr="0022384D">
              <w:rPr>
                <w:sz w:val="28"/>
                <w:szCs w:val="28"/>
                <w:lang w:val="uk-UA"/>
              </w:rPr>
              <w:t>Вихователі</w:t>
            </w:r>
          </w:p>
          <w:p w:rsidR="00D047EC" w:rsidRDefault="00D047EC" w:rsidP="00D047EC">
            <w:pPr>
              <w:rPr>
                <w:sz w:val="28"/>
                <w:szCs w:val="28"/>
                <w:lang w:val="uk-UA"/>
              </w:rPr>
            </w:pPr>
            <w:r w:rsidRPr="0022384D">
              <w:rPr>
                <w:sz w:val="28"/>
                <w:szCs w:val="28"/>
              </w:rPr>
              <w:t xml:space="preserve">Шевчук С.В. </w:t>
            </w:r>
          </w:p>
          <w:p w:rsidR="00D047EC" w:rsidRPr="00434702" w:rsidRDefault="00D047EC" w:rsidP="00D047EC">
            <w:pPr>
              <w:rPr>
                <w:sz w:val="28"/>
                <w:szCs w:val="28"/>
                <w:lang w:val="uk-UA"/>
              </w:rPr>
            </w:pPr>
            <w:r>
              <w:rPr>
                <w:sz w:val="28"/>
                <w:szCs w:val="28"/>
                <w:lang w:val="uk-UA"/>
              </w:rPr>
              <w:t>Мальованець Т.А.</w:t>
            </w:r>
          </w:p>
          <w:p w:rsidR="00434702" w:rsidRDefault="00C4559E" w:rsidP="001022B8">
            <w:pPr>
              <w:rPr>
                <w:sz w:val="28"/>
                <w:szCs w:val="28"/>
                <w:lang w:val="uk-UA"/>
              </w:rPr>
            </w:pPr>
            <w:r w:rsidRPr="0022384D">
              <w:rPr>
                <w:sz w:val="28"/>
                <w:szCs w:val="28"/>
                <w:lang w:val="uk-UA"/>
              </w:rPr>
              <w:t>Вихователі</w:t>
            </w:r>
            <w:r w:rsidR="00434702">
              <w:rPr>
                <w:sz w:val="28"/>
                <w:szCs w:val="28"/>
                <w:lang w:val="uk-UA"/>
              </w:rPr>
              <w:t>Олійник Ю.С.</w:t>
            </w:r>
          </w:p>
          <w:p w:rsidR="00C4559E" w:rsidRDefault="00C4559E" w:rsidP="001022B8">
            <w:pPr>
              <w:rPr>
                <w:sz w:val="28"/>
                <w:szCs w:val="28"/>
                <w:lang w:val="uk-UA"/>
              </w:rPr>
            </w:pPr>
            <w:r w:rsidRPr="0022384D">
              <w:rPr>
                <w:sz w:val="28"/>
                <w:szCs w:val="28"/>
                <w:lang w:val="uk-UA"/>
              </w:rPr>
              <w:t xml:space="preserve">ВихователіМальованець Т.А. </w:t>
            </w:r>
          </w:p>
          <w:p w:rsidR="00C4559E" w:rsidRDefault="00C4559E" w:rsidP="001022B8">
            <w:pPr>
              <w:rPr>
                <w:sz w:val="28"/>
                <w:szCs w:val="28"/>
                <w:lang w:val="uk-UA"/>
              </w:rPr>
            </w:pPr>
            <w:r w:rsidRPr="0022384D">
              <w:rPr>
                <w:sz w:val="28"/>
                <w:szCs w:val="28"/>
                <w:lang w:val="uk-UA"/>
              </w:rPr>
              <w:t>Верб</w:t>
            </w:r>
            <w:r w:rsidRPr="0022384D">
              <w:rPr>
                <w:sz w:val="28"/>
                <w:szCs w:val="28"/>
              </w:rPr>
              <w:t>i</w:t>
            </w:r>
            <w:r w:rsidRPr="0022384D">
              <w:rPr>
                <w:sz w:val="28"/>
                <w:szCs w:val="28"/>
                <w:lang w:val="uk-UA"/>
              </w:rPr>
              <w:t>цька Д.О.</w:t>
            </w:r>
          </w:p>
          <w:p w:rsidR="00D047EC" w:rsidRPr="0022384D" w:rsidRDefault="00D047EC" w:rsidP="00D047EC">
            <w:pPr>
              <w:rPr>
                <w:sz w:val="28"/>
                <w:szCs w:val="28"/>
                <w:lang w:val="uk-UA"/>
              </w:rPr>
            </w:pPr>
            <w:r w:rsidRPr="0022384D">
              <w:rPr>
                <w:sz w:val="28"/>
                <w:szCs w:val="28"/>
                <w:lang w:val="uk-UA"/>
              </w:rPr>
              <w:t>Вихователі</w:t>
            </w:r>
          </w:p>
          <w:p w:rsidR="00D047EC" w:rsidRDefault="001332C5" w:rsidP="00D047EC">
            <w:pPr>
              <w:rPr>
                <w:sz w:val="28"/>
                <w:szCs w:val="28"/>
                <w:lang w:val="uk-UA"/>
              </w:rPr>
            </w:pPr>
            <w:r>
              <w:rPr>
                <w:sz w:val="28"/>
                <w:szCs w:val="28"/>
                <w:lang w:val="uk-UA"/>
              </w:rPr>
              <w:t>Попенко О.С</w:t>
            </w:r>
            <w:r w:rsidR="00D047EC" w:rsidRPr="0022384D">
              <w:rPr>
                <w:sz w:val="28"/>
                <w:szCs w:val="28"/>
              </w:rPr>
              <w:t xml:space="preserve">. </w:t>
            </w:r>
          </w:p>
          <w:p w:rsidR="00434702" w:rsidRPr="0022384D" w:rsidRDefault="00D047EC" w:rsidP="001022B8">
            <w:pPr>
              <w:rPr>
                <w:sz w:val="28"/>
                <w:szCs w:val="28"/>
                <w:lang w:val="uk-UA"/>
              </w:rPr>
            </w:pPr>
            <w:r>
              <w:rPr>
                <w:sz w:val="28"/>
                <w:szCs w:val="28"/>
                <w:lang w:val="uk-UA"/>
              </w:rPr>
              <w:lastRenderedPageBreak/>
              <w:t>Мальованець Т.А.</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22384D" w:rsidTr="00836841">
        <w:trPr>
          <w:trHeight w:val="931"/>
        </w:trPr>
        <w:tc>
          <w:tcPr>
            <w:tcW w:w="1843" w:type="dxa"/>
            <w:tcBorders>
              <w:top w:val="single" w:sz="4" w:space="0" w:color="auto"/>
              <w:left w:val="single" w:sz="4" w:space="0" w:color="000000"/>
              <w:bottom w:val="single" w:sz="4" w:space="0" w:color="auto"/>
              <w:right w:val="single" w:sz="4" w:space="0" w:color="auto"/>
            </w:tcBorders>
            <w:hideMark/>
          </w:tcPr>
          <w:p w:rsidR="00C4559E" w:rsidRDefault="00C4559E" w:rsidP="001022B8">
            <w:pPr>
              <w:rPr>
                <w:sz w:val="28"/>
                <w:szCs w:val="28"/>
                <w:lang w:val="uk-UA"/>
              </w:rPr>
            </w:pPr>
            <w:r>
              <w:rPr>
                <w:sz w:val="28"/>
                <w:szCs w:val="28"/>
                <w:lang w:val="uk-UA"/>
              </w:rPr>
              <w:lastRenderedPageBreak/>
              <w:t>Музичні розваги</w:t>
            </w:r>
          </w:p>
        </w:tc>
        <w:tc>
          <w:tcPr>
            <w:tcW w:w="7088" w:type="dxa"/>
            <w:gridSpan w:val="2"/>
            <w:tcBorders>
              <w:top w:val="single" w:sz="4" w:space="0" w:color="auto"/>
              <w:left w:val="single" w:sz="4" w:space="0" w:color="auto"/>
              <w:bottom w:val="single" w:sz="4" w:space="0" w:color="auto"/>
              <w:right w:val="single" w:sz="4" w:space="0" w:color="auto"/>
            </w:tcBorders>
          </w:tcPr>
          <w:p w:rsidR="00C4559E" w:rsidRDefault="00C4559E" w:rsidP="0022384D">
            <w:pPr>
              <w:rPr>
                <w:lang w:val="uk-UA"/>
              </w:rPr>
            </w:pPr>
            <w:r w:rsidRPr="0022384D">
              <w:rPr>
                <w:sz w:val="28"/>
                <w:szCs w:val="28"/>
                <w:lang w:val="uk-UA"/>
              </w:rPr>
              <w:t xml:space="preserve">«Квіти- очі Землі» (музично – рухові навички в творчості дітей) Старша, різновікова групи </w:t>
            </w:r>
          </w:p>
          <w:p w:rsidR="00C4559E" w:rsidRDefault="00C4559E" w:rsidP="0022384D">
            <w:pPr>
              <w:rPr>
                <w:lang w:val="uk-UA"/>
              </w:rPr>
            </w:pPr>
          </w:p>
          <w:p w:rsidR="00C4559E" w:rsidRDefault="00C4559E" w:rsidP="0022384D">
            <w:pPr>
              <w:rPr>
                <w:lang w:val="uk-UA"/>
              </w:rPr>
            </w:pPr>
          </w:p>
          <w:p w:rsidR="00C4559E" w:rsidRDefault="00C4559E" w:rsidP="0022384D">
            <w:pPr>
              <w:rPr>
                <w:lang w:val="uk-UA"/>
              </w:rPr>
            </w:pPr>
          </w:p>
          <w:p w:rsidR="00C4559E" w:rsidRDefault="00C4559E" w:rsidP="003E52DF">
            <w:pPr>
              <w:rPr>
                <w:sz w:val="28"/>
                <w:szCs w:val="28"/>
                <w:lang w:val="uk-UA"/>
              </w:rPr>
            </w:pPr>
          </w:p>
          <w:p w:rsidR="00C4559E" w:rsidRDefault="00C4559E" w:rsidP="003E52DF">
            <w:pPr>
              <w:rPr>
                <w:lang w:val="uk-UA"/>
              </w:rPr>
            </w:pPr>
            <w:r w:rsidRPr="003E52DF">
              <w:rPr>
                <w:sz w:val="28"/>
                <w:szCs w:val="28"/>
                <w:lang w:val="uk-UA"/>
              </w:rPr>
              <w:t xml:space="preserve">«Лісовою стежкою» </w:t>
            </w:r>
            <w:r w:rsidRPr="003E52DF">
              <w:rPr>
                <w:sz w:val="28"/>
                <w:szCs w:val="28"/>
              </w:rPr>
              <w:t xml:space="preserve">(безпека під час подорожей і екскурсій) Молодша,середня </w:t>
            </w:r>
            <w:r>
              <w:rPr>
                <w:sz w:val="28"/>
                <w:szCs w:val="28"/>
                <w:lang w:val="uk-UA"/>
              </w:rPr>
              <w:t>групи</w:t>
            </w:r>
          </w:p>
          <w:p w:rsidR="00C4559E" w:rsidRDefault="00C4559E" w:rsidP="003E52DF">
            <w:pPr>
              <w:rPr>
                <w:sz w:val="28"/>
                <w:szCs w:val="28"/>
                <w:lang w:val="uk-UA"/>
              </w:rPr>
            </w:pPr>
          </w:p>
          <w:p w:rsidR="00C4559E" w:rsidRDefault="00C4559E" w:rsidP="003E52DF">
            <w:pPr>
              <w:rPr>
                <w:sz w:val="28"/>
                <w:szCs w:val="28"/>
                <w:lang w:val="uk-UA"/>
              </w:rPr>
            </w:pPr>
          </w:p>
          <w:p w:rsidR="00C4559E" w:rsidRPr="003E52DF" w:rsidRDefault="00C4559E" w:rsidP="003E52DF">
            <w:pPr>
              <w:rPr>
                <w:sz w:val="28"/>
                <w:szCs w:val="28"/>
                <w:lang w:val="uk-UA"/>
              </w:rPr>
            </w:pPr>
            <w:r w:rsidRPr="003E52DF">
              <w:rPr>
                <w:sz w:val="28"/>
                <w:szCs w:val="28"/>
                <w:lang w:val="uk-UA"/>
              </w:rPr>
              <w:t>«</w:t>
            </w:r>
            <w:r w:rsidRPr="003E52DF">
              <w:rPr>
                <w:sz w:val="28"/>
                <w:szCs w:val="28"/>
              </w:rPr>
              <w:t>Екологічний експрес» (квест для дітей) Старша,різновікова</w:t>
            </w:r>
            <w:r w:rsidRPr="003E52DF">
              <w:rPr>
                <w:sz w:val="28"/>
                <w:szCs w:val="28"/>
                <w:lang w:val="uk-UA"/>
              </w:rPr>
              <w:t xml:space="preserve"> гру</w:t>
            </w:r>
          </w:p>
        </w:tc>
        <w:tc>
          <w:tcPr>
            <w:tcW w:w="1701" w:type="dxa"/>
            <w:tcBorders>
              <w:top w:val="single" w:sz="4" w:space="0" w:color="auto"/>
              <w:left w:val="single" w:sz="4" w:space="0" w:color="auto"/>
              <w:bottom w:val="single" w:sz="4" w:space="0" w:color="auto"/>
              <w:right w:val="single" w:sz="4" w:space="0" w:color="auto"/>
            </w:tcBorders>
          </w:tcPr>
          <w:p w:rsidR="00C4559E" w:rsidRPr="00350810" w:rsidRDefault="00434702" w:rsidP="001022B8">
            <w:pPr>
              <w:rPr>
                <w:sz w:val="28"/>
                <w:szCs w:val="28"/>
                <w:lang w:val="uk-UA"/>
              </w:rPr>
            </w:pPr>
            <w:r>
              <w:rPr>
                <w:sz w:val="28"/>
                <w:szCs w:val="28"/>
                <w:lang w:val="uk-UA"/>
              </w:rPr>
              <w:t>1</w:t>
            </w:r>
            <w:r w:rsidR="008F78DA">
              <w:rPr>
                <w:sz w:val="28"/>
                <w:szCs w:val="28"/>
                <w:lang w:val="uk-UA"/>
              </w:rPr>
              <w:t>5.07.2022</w:t>
            </w:r>
          </w:p>
          <w:p w:rsidR="00C4559E" w:rsidRDefault="00C4559E" w:rsidP="001022B8">
            <w:pPr>
              <w:rPr>
                <w:sz w:val="28"/>
                <w:szCs w:val="28"/>
                <w:lang w:val="uk-UA"/>
              </w:rPr>
            </w:pPr>
          </w:p>
          <w:p w:rsidR="00C4559E" w:rsidRDefault="00C4559E" w:rsidP="001022B8">
            <w:pPr>
              <w:rPr>
                <w:sz w:val="28"/>
                <w:szCs w:val="28"/>
                <w:lang w:val="uk-UA"/>
              </w:rPr>
            </w:pPr>
          </w:p>
          <w:p w:rsidR="00C4559E" w:rsidRDefault="00C4559E" w:rsidP="001022B8">
            <w:pPr>
              <w:rPr>
                <w:sz w:val="28"/>
                <w:szCs w:val="28"/>
                <w:lang w:val="uk-UA"/>
              </w:rPr>
            </w:pPr>
          </w:p>
          <w:p w:rsidR="00C4559E" w:rsidRDefault="00C4559E" w:rsidP="001022B8">
            <w:pPr>
              <w:rPr>
                <w:sz w:val="28"/>
                <w:szCs w:val="28"/>
                <w:lang w:val="uk-UA"/>
              </w:rPr>
            </w:pPr>
          </w:p>
          <w:p w:rsidR="00C4559E" w:rsidRPr="00434702" w:rsidRDefault="00434702" w:rsidP="001022B8">
            <w:pPr>
              <w:rPr>
                <w:lang w:val="uk-UA"/>
              </w:rPr>
            </w:pPr>
            <w:r>
              <w:rPr>
                <w:sz w:val="28"/>
                <w:szCs w:val="28"/>
                <w:lang w:val="uk-UA"/>
              </w:rPr>
              <w:t>0</w:t>
            </w:r>
            <w:r w:rsidR="00C4559E">
              <w:rPr>
                <w:sz w:val="28"/>
                <w:szCs w:val="28"/>
                <w:lang w:val="uk-UA"/>
              </w:rPr>
              <w:t>2.07</w:t>
            </w:r>
            <w:r w:rsidR="00C4559E" w:rsidRPr="00350810">
              <w:rPr>
                <w:sz w:val="28"/>
                <w:szCs w:val="28"/>
                <w:lang w:val="uk-UA"/>
              </w:rPr>
              <w:t>.20</w:t>
            </w:r>
            <w:r w:rsidR="00C924DF">
              <w:rPr>
                <w:sz w:val="28"/>
                <w:szCs w:val="28"/>
                <w:lang w:val="uk-UA"/>
              </w:rPr>
              <w:t>2</w:t>
            </w:r>
            <w:r w:rsidR="008F78DA">
              <w:rPr>
                <w:sz w:val="28"/>
                <w:szCs w:val="28"/>
                <w:lang w:val="uk-UA"/>
              </w:rPr>
              <w:t>2</w:t>
            </w:r>
          </w:p>
          <w:p w:rsidR="00C4559E" w:rsidRDefault="00C4559E" w:rsidP="001022B8">
            <w:pPr>
              <w:rPr>
                <w:lang w:val="uk-UA"/>
              </w:rPr>
            </w:pPr>
          </w:p>
          <w:p w:rsidR="00C4559E" w:rsidRDefault="00C4559E" w:rsidP="001022B8">
            <w:pPr>
              <w:rPr>
                <w:lang w:val="uk-UA"/>
              </w:rPr>
            </w:pPr>
          </w:p>
          <w:p w:rsidR="00C4559E" w:rsidRDefault="00C4559E" w:rsidP="001022B8">
            <w:pPr>
              <w:rPr>
                <w:lang w:val="uk-UA"/>
              </w:rPr>
            </w:pPr>
          </w:p>
          <w:p w:rsidR="00C4559E" w:rsidRDefault="00C4559E" w:rsidP="001022B8">
            <w:pPr>
              <w:rPr>
                <w:lang w:val="uk-UA"/>
              </w:rPr>
            </w:pPr>
          </w:p>
          <w:p w:rsidR="00C4559E" w:rsidRDefault="00C4559E" w:rsidP="001022B8">
            <w:pPr>
              <w:rPr>
                <w:lang w:val="uk-UA"/>
              </w:rPr>
            </w:pPr>
          </w:p>
          <w:p w:rsidR="00C4559E" w:rsidRPr="00C924DF" w:rsidRDefault="00434702" w:rsidP="001022B8">
            <w:pPr>
              <w:rPr>
                <w:sz w:val="28"/>
                <w:szCs w:val="28"/>
                <w:lang w:val="uk-UA"/>
              </w:rPr>
            </w:pPr>
            <w:r>
              <w:rPr>
                <w:sz w:val="28"/>
                <w:szCs w:val="28"/>
                <w:lang w:val="uk-UA"/>
              </w:rPr>
              <w:t>0</w:t>
            </w:r>
            <w:r w:rsidR="008E0876">
              <w:rPr>
                <w:sz w:val="28"/>
                <w:szCs w:val="28"/>
                <w:lang w:val="uk-UA"/>
              </w:rPr>
              <w:t>8</w:t>
            </w:r>
            <w:r w:rsidR="00C4559E" w:rsidRPr="003E52DF">
              <w:rPr>
                <w:sz w:val="28"/>
                <w:szCs w:val="28"/>
              </w:rPr>
              <w:t>.07.20</w:t>
            </w:r>
            <w:r w:rsidR="00C924DF">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Default="00C4559E" w:rsidP="001022B8">
            <w:pPr>
              <w:rPr>
                <w:sz w:val="28"/>
                <w:szCs w:val="28"/>
                <w:lang w:val="uk-UA"/>
              </w:rPr>
            </w:pPr>
            <w:r>
              <w:rPr>
                <w:sz w:val="28"/>
                <w:szCs w:val="28"/>
                <w:lang w:val="uk-UA"/>
              </w:rPr>
              <w:t>Муз.</w:t>
            </w:r>
            <w:r w:rsidRPr="00350810">
              <w:rPr>
                <w:sz w:val="28"/>
                <w:szCs w:val="28"/>
                <w:lang w:val="uk-UA"/>
              </w:rPr>
              <w:t xml:space="preserve"> керівник </w:t>
            </w:r>
          </w:p>
          <w:p w:rsidR="00C4559E" w:rsidRDefault="00C4559E" w:rsidP="003E52DF">
            <w:pPr>
              <w:rPr>
                <w:sz w:val="28"/>
                <w:szCs w:val="28"/>
                <w:lang w:val="uk-UA"/>
              </w:rPr>
            </w:pPr>
            <w:r w:rsidRPr="00350810">
              <w:rPr>
                <w:sz w:val="28"/>
                <w:szCs w:val="28"/>
                <w:lang w:val="uk-UA"/>
              </w:rPr>
              <w:t>Фесенко Г.В.</w:t>
            </w:r>
            <w:r w:rsidRPr="0022384D">
              <w:rPr>
                <w:sz w:val="28"/>
                <w:szCs w:val="28"/>
                <w:lang w:val="uk-UA"/>
              </w:rPr>
              <w:t xml:space="preserve"> Вихователі Мальованець Т.А. Верб</w:t>
            </w:r>
            <w:r w:rsidRPr="0022384D">
              <w:rPr>
                <w:sz w:val="28"/>
                <w:szCs w:val="28"/>
              </w:rPr>
              <w:t>i</w:t>
            </w:r>
            <w:r w:rsidRPr="0022384D">
              <w:rPr>
                <w:sz w:val="28"/>
                <w:szCs w:val="28"/>
                <w:lang w:val="uk-UA"/>
              </w:rPr>
              <w:t>цька Д.О.</w:t>
            </w:r>
            <w:r>
              <w:rPr>
                <w:sz w:val="28"/>
                <w:szCs w:val="28"/>
                <w:lang w:val="uk-UA"/>
              </w:rPr>
              <w:t xml:space="preserve"> Муз.</w:t>
            </w:r>
            <w:r w:rsidRPr="00350810">
              <w:rPr>
                <w:sz w:val="28"/>
                <w:szCs w:val="28"/>
                <w:lang w:val="uk-UA"/>
              </w:rPr>
              <w:t xml:space="preserve"> керівник </w:t>
            </w:r>
          </w:p>
          <w:p w:rsidR="00C4559E" w:rsidRPr="0022384D" w:rsidRDefault="00C4559E" w:rsidP="003E52DF">
            <w:pPr>
              <w:rPr>
                <w:sz w:val="28"/>
                <w:szCs w:val="28"/>
                <w:lang w:val="uk-UA"/>
              </w:rPr>
            </w:pPr>
            <w:r w:rsidRPr="00350810">
              <w:rPr>
                <w:sz w:val="28"/>
                <w:szCs w:val="28"/>
                <w:lang w:val="uk-UA"/>
              </w:rPr>
              <w:t>Фесенко Г.В.</w:t>
            </w:r>
            <w:r w:rsidRPr="0022384D">
              <w:rPr>
                <w:sz w:val="28"/>
                <w:szCs w:val="28"/>
                <w:lang w:val="uk-UA"/>
              </w:rPr>
              <w:t xml:space="preserve"> Вихователі</w:t>
            </w:r>
          </w:p>
          <w:p w:rsidR="00C4559E" w:rsidRPr="0022384D" w:rsidRDefault="00C4559E" w:rsidP="003E52DF">
            <w:pPr>
              <w:rPr>
                <w:sz w:val="28"/>
                <w:szCs w:val="28"/>
                <w:lang w:val="uk-UA"/>
              </w:rPr>
            </w:pPr>
            <w:r w:rsidRPr="0022384D">
              <w:rPr>
                <w:sz w:val="28"/>
                <w:szCs w:val="28"/>
              </w:rPr>
              <w:t xml:space="preserve">Шевчук С.В. </w:t>
            </w:r>
          </w:p>
          <w:p w:rsidR="00C4559E" w:rsidRDefault="00C4559E" w:rsidP="003E52DF">
            <w:pPr>
              <w:rPr>
                <w:sz w:val="28"/>
                <w:szCs w:val="28"/>
                <w:lang w:val="uk-UA"/>
              </w:rPr>
            </w:pPr>
            <w:r>
              <w:rPr>
                <w:sz w:val="28"/>
                <w:szCs w:val="28"/>
                <w:lang w:val="uk-UA"/>
              </w:rPr>
              <w:t>Муз.</w:t>
            </w:r>
            <w:r w:rsidRPr="00350810">
              <w:rPr>
                <w:sz w:val="28"/>
                <w:szCs w:val="28"/>
                <w:lang w:val="uk-UA"/>
              </w:rPr>
              <w:t xml:space="preserve"> керівник </w:t>
            </w:r>
          </w:p>
          <w:p w:rsidR="00C4559E" w:rsidRPr="0022384D" w:rsidRDefault="00C4559E" w:rsidP="003E52DF">
            <w:pPr>
              <w:rPr>
                <w:sz w:val="28"/>
                <w:szCs w:val="28"/>
                <w:lang w:val="uk-UA"/>
              </w:rPr>
            </w:pPr>
            <w:r w:rsidRPr="00350810">
              <w:rPr>
                <w:sz w:val="28"/>
                <w:szCs w:val="28"/>
                <w:lang w:val="uk-UA"/>
              </w:rPr>
              <w:t>Фесенко Г.В.</w:t>
            </w:r>
            <w:r w:rsidRPr="0022384D">
              <w:rPr>
                <w:sz w:val="28"/>
                <w:szCs w:val="28"/>
                <w:lang w:val="uk-UA"/>
              </w:rPr>
              <w:t xml:space="preserve"> Вихователі</w:t>
            </w:r>
          </w:p>
          <w:p w:rsidR="00C4559E" w:rsidRDefault="00C4559E" w:rsidP="003E52DF">
            <w:pPr>
              <w:rPr>
                <w:sz w:val="28"/>
                <w:szCs w:val="28"/>
                <w:lang w:val="uk-UA"/>
              </w:rPr>
            </w:pPr>
            <w:r w:rsidRPr="0022384D">
              <w:rPr>
                <w:sz w:val="28"/>
                <w:szCs w:val="28"/>
                <w:lang w:val="uk-UA"/>
              </w:rPr>
              <w:t>Клеша Н.М. Вербіцька Д.О.</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22384D" w:rsidTr="00B9158C">
        <w:trPr>
          <w:trHeight w:val="1277"/>
        </w:trPr>
        <w:tc>
          <w:tcPr>
            <w:tcW w:w="1843" w:type="dxa"/>
            <w:tcBorders>
              <w:top w:val="single" w:sz="4" w:space="0" w:color="auto"/>
              <w:left w:val="single" w:sz="4" w:space="0" w:color="000000"/>
              <w:bottom w:val="single" w:sz="4" w:space="0" w:color="auto"/>
              <w:right w:val="single" w:sz="4" w:space="0" w:color="auto"/>
            </w:tcBorders>
            <w:hideMark/>
          </w:tcPr>
          <w:p w:rsidR="00C4559E" w:rsidRPr="0022384D" w:rsidRDefault="00C4559E" w:rsidP="001022B8">
            <w:pPr>
              <w:rPr>
                <w:sz w:val="28"/>
                <w:szCs w:val="28"/>
                <w:lang w:val="uk-UA"/>
              </w:rPr>
            </w:pPr>
            <w:r w:rsidRPr="0022384D">
              <w:rPr>
                <w:sz w:val="28"/>
                <w:szCs w:val="28"/>
                <w:lang w:val="uk-UA"/>
              </w:rPr>
              <w:t>Показ лялькового театру</w:t>
            </w:r>
          </w:p>
          <w:p w:rsidR="00C4559E" w:rsidRPr="0022384D" w:rsidRDefault="00C4559E" w:rsidP="001022B8">
            <w:pPr>
              <w:rPr>
                <w:sz w:val="28"/>
                <w:szCs w:val="28"/>
                <w:lang w:val="uk-UA"/>
              </w:rPr>
            </w:pPr>
          </w:p>
          <w:p w:rsidR="00C4559E" w:rsidRPr="0022384D" w:rsidRDefault="00C4559E" w:rsidP="001022B8">
            <w:pPr>
              <w:rPr>
                <w:sz w:val="28"/>
                <w:szCs w:val="28"/>
                <w:lang w:val="uk-UA"/>
              </w:rPr>
            </w:pPr>
          </w:p>
        </w:tc>
        <w:tc>
          <w:tcPr>
            <w:tcW w:w="7088" w:type="dxa"/>
            <w:gridSpan w:val="2"/>
            <w:tcBorders>
              <w:top w:val="single" w:sz="4" w:space="0" w:color="auto"/>
              <w:left w:val="single" w:sz="4" w:space="0" w:color="auto"/>
              <w:bottom w:val="single" w:sz="4" w:space="0" w:color="auto"/>
              <w:right w:val="single" w:sz="4" w:space="0" w:color="auto"/>
            </w:tcBorders>
          </w:tcPr>
          <w:p w:rsidR="00C4559E" w:rsidRPr="0022384D" w:rsidRDefault="00C4559E" w:rsidP="0022384D">
            <w:pPr>
              <w:rPr>
                <w:sz w:val="28"/>
                <w:szCs w:val="28"/>
                <w:lang w:val="uk-UA"/>
              </w:rPr>
            </w:pPr>
            <w:r w:rsidRPr="0022384D">
              <w:rPr>
                <w:sz w:val="28"/>
                <w:szCs w:val="28"/>
                <w:lang w:val="uk-UA"/>
              </w:rPr>
              <w:t>«</w:t>
            </w:r>
            <w:r w:rsidRPr="0022384D">
              <w:rPr>
                <w:sz w:val="28"/>
                <w:szCs w:val="28"/>
              </w:rPr>
              <w:t>Казка про яйце, Лисичку та хороброго Бровка</w:t>
            </w:r>
            <w:r w:rsidRPr="0022384D">
              <w:rPr>
                <w:sz w:val="28"/>
                <w:szCs w:val="28"/>
                <w:lang w:val="uk-UA"/>
              </w:rPr>
              <w:t>»</w:t>
            </w:r>
          </w:p>
          <w:p w:rsidR="00C4559E" w:rsidRPr="0022384D" w:rsidRDefault="00C4559E" w:rsidP="0022384D">
            <w:pPr>
              <w:rPr>
                <w:sz w:val="28"/>
                <w:szCs w:val="28"/>
                <w:lang w:val="uk-UA"/>
              </w:rPr>
            </w:pPr>
            <w:r w:rsidRPr="0022384D">
              <w:rPr>
                <w:sz w:val="28"/>
                <w:szCs w:val="28"/>
              </w:rPr>
              <w:t xml:space="preserve">Молодша,середня </w:t>
            </w:r>
            <w:r w:rsidRPr="0022384D">
              <w:rPr>
                <w:sz w:val="28"/>
                <w:szCs w:val="28"/>
                <w:lang w:val="uk-UA"/>
              </w:rPr>
              <w:t>групи</w:t>
            </w:r>
          </w:p>
        </w:tc>
        <w:tc>
          <w:tcPr>
            <w:tcW w:w="1701" w:type="dxa"/>
            <w:tcBorders>
              <w:top w:val="single" w:sz="4" w:space="0" w:color="auto"/>
              <w:left w:val="single" w:sz="4" w:space="0" w:color="auto"/>
              <w:bottom w:val="single" w:sz="4" w:space="0" w:color="auto"/>
              <w:right w:val="single" w:sz="4" w:space="0" w:color="auto"/>
            </w:tcBorders>
          </w:tcPr>
          <w:p w:rsidR="00C4559E" w:rsidRPr="00C924DF" w:rsidRDefault="008E0876" w:rsidP="001022B8">
            <w:pPr>
              <w:rPr>
                <w:sz w:val="28"/>
                <w:szCs w:val="28"/>
                <w:lang w:val="uk-UA"/>
              </w:rPr>
            </w:pPr>
            <w:r>
              <w:rPr>
                <w:sz w:val="28"/>
                <w:szCs w:val="28"/>
              </w:rPr>
              <w:t>1</w:t>
            </w:r>
            <w:r>
              <w:rPr>
                <w:sz w:val="28"/>
                <w:szCs w:val="28"/>
                <w:lang w:val="uk-UA"/>
              </w:rPr>
              <w:t>6</w:t>
            </w:r>
            <w:r w:rsidR="00C4559E" w:rsidRPr="0022384D">
              <w:rPr>
                <w:sz w:val="28"/>
                <w:szCs w:val="28"/>
              </w:rPr>
              <w:t>.06.20</w:t>
            </w:r>
            <w:r w:rsidR="00C924DF">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Default="00C4559E" w:rsidP="001022B8">
            <w:pPr>
              <w:rPr>
                <w:sz w:val="28"/>
                <w:szCs w:val="28"/>
                <w:lang w:val="uk-UA"/>
              </w:rPr>
            </w:pPr>
            <w:r>
              <w:rPr>
                <w:sz w:val="28"/>
                <w:szCs w:val="28"/>
                <w:lang w:val="uk-UA"/>
              </w:rPr>
              <w:t>Муз.</w:t>
            </w:r>
            <w:r w:rsidRPr="00350810">
              <w:rPr>
                <w:sz w:val="28"/>
                <w:szCs w:val="28"/>
                <w:lang w:val="uk-UA"/>
              </w:rPr>
              <w:t xml:space="preserve"> керівник </w:t>
            </w:r>
          </w:p>
          <w:p w:rsidR="00C4559E" w:rsidRDefault="00C4559E" w:rsidP="00434702">
            <w:pPr>
              <w:rPr>
                <w:sz w:val="28"/>
                <w:szCs w:val="28"/>
                <w:lang w:val="uk-UA"/>
              </w:rPr>
            </w:pPr>
            <w:r w:rsidRPr="00350810">
              <w:rPr>
                <w:sz w:val="28"/>
                <w:szCs w:val="28"/>
                <w:lang w:val="uk-UA"/>
              </w:rPr>
              <w:t>Фесенко Г.В.</w:t>
            </w:r>
            <w:r w:rsidRPr="00350810">
              <w:rPr>
                <w:sz w:val="28"/>
                <w:szCs w:val="28"/>
                <w:lang w:val="uk-UA"/>
              </w:rPr>
              <w:br/>
              <w:t xml:space="preserve">Шевчук С.В., </w:t>
            </w:r>
          </w:p>
          <w:p w:rsidR="00434702" w:rsidRPr="00350810" w:rsidRDefault="00434702" w:rsidP="00434702">
            <w:pPr>
              <w:rPr>
                <w:sz w:val="28"/>
                <w:szCs w:val="28"/>
                <w:lang w:val="uk-UA"/>
              </w:rPr>
            </w:pPr>
            <w:r>
              <w:rPr>
                <w:sz w:val="28"/>
                <w:szCs w:val="28"/>
                <w:lang w:val="uk-UA"/>
              </w:rPr>
              <w:t>Вербіцька Д.О.</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6404B4" w:rsidTr="00C4559E">
        <w:trPr>
          <w:trHeight w:val="382"/>
        </w:trPr>
        <w:tc>
          <w:tcPr>
            <w:tcW w:w="14459" w:type="dxa"/>
            <w:gridSpan w:val="7"/>
            <w:tcBorders>
              <w:top w:val="single" w:sz="4" w:space="0" w:color="auto"/>
              <w:left w:val="single" w:sz="4" w:space="0" w:color="000000"/>
              <w:bottom w:val="single" w:sz="4" w:space="0" w:color="auto"/>
              <w:right w:val="single" w:sz="4" w:space="0" w:color="000000"/>
            </w:tcBorders>
            <w:hideMark/>
          </w:tcPr>
          <w:p w:rsidR="00C4559E" w:rsidRDefault="00C4559E" w:rsidP="001022B8">
            <w:pPr>
              <w:jc w:val="center"/>
              <w:rPr>
                <w:b/>
                <w:sz w:val="28"/>
                <w:szCs w:val="28"/>
                <w:lang w:val="uk-UA"/>
              </w:rPr>
            </w:pPr>
            <w:r w:rsidRPr="006404B4">
              <w:rPr>
                <w:b/>
                <w:sz w:val="28"/>
                <w:szCs w:val="28"/>
                <w:lang w:val="uk-UA"/>
              </w:rPr>
              <w:t>Робота з батьками</w:t>
            </w:r>
          </w:p>
          <w:p w:rsidR="00703866" w:rsidRPr="00776B9A" w:rsidRDefault="00703866" w:rsidP="001022B8">
            <w:pPr>
              <w:jc w:val="center"/>
              <w:rPr>
                <w:b/>
                <w:sz w:val="28"/>
                <w:szCs w:val="28"/>
                <w:lang w:val="uk-UA"/>
              </w:rPr>
            </w:pPr>
          </w:p>
        </w:tc>
      </w:tr>
      <w:tr w:rsidR="00C4559E" w:rsidRPr="00450F5D" w:rsidTr="00B9158C">
        <w:trPr>
          <w:trHeight w:val="698"/>
        </w:trPr>
        <w:tc>
          <w:tcPr>
            <w:tcW w:w="1843" w:type="dxa"/>
            <w:tcBorders>
              <w:top w:val="single" w:sz="4" w:space="0" w:color="auto"/>
              <w:left w:val="single" w:sz="4" w:space="0" w:color="000000"/>
              <w:bottom w:val="single" w:sz="4" w:space="0" w:color="auto"/>
              <w:right w:val="single" w:sz="4" w:space="0" w:color="auto"/>
            </w:tcBorders>
            <w:hideMark/>
          </w:tcPr>
          <w:p w:rsidR="00C4559E" w:rsidRPr="0020281B" w:rsidRDefault="00C4559E" w:rsidP="001022B8">
            <w:pPr>
              <w:rPr>
                <w:sz w:val="28"/>
                <w:szCs w:val="28"/>
                <w:lang w:val="uk-UA"/>
              </w:rPr>
            </w:pPr>
            <w:r>
              <w:rPr>
                <w:sz w:val="28"/>
                <w:szCs w:val="28"/>
                <w:lang w:val="uk-UA"/>
              </w:rPr>
              <w:t xml:space="preserve">Консультації </w:t>
            </w:r>
          </w:p>
        </w:tc>
        <w:tc>
          <w:tcPr>
            <w:tcW w:w="7088" w:type="dxa"/>
            <w:gridSpan w:val="2"/>
            <w:tcBorders>
              <w:top w:val="single" w:sz="4" w:space="0" w:color="auto"/>
              <w:left w:val="single" w:sz="4" w:space="0" w:color="auto"/>
              <w:bottom w:val="single" w:sz="4" w:space="0" w:color="auto"/>
              <w:right w:val="single" w:sz="4" w:space="0" w:color="auto"/>
            </w:tcBorders>
          </w:tcPr>
          <w:p w:rsidR="00C4559E" w:rsidRPr="00350810" w:rsidRDefault="00C4559E" w:rsidP="001022B8">
            <w:pPr>
              <w:rPr>
                <w:sz w:val="28"/>
                <w:szCs w:val="28"/>
                <w:lang w:val="uk-UA"/>
              </w:rPr>
            </w:pPr>
            <w:r>
              <w:rPr>
                <w:sz w:val="28"/>
                <w:szCs w:val="28"/>
                <w:lang w:val="uk-UA"/>
              </w:rPr>
              <w:t>1.</w:t>
            </w:r>
            <w:r w:rsidRPr="00350810">
              <w:rPr>
                <w:sz w:val="28"/>
                <w:szCs w:val="28"/>
                <w:lang w:val="uk-UA"/>
              </w:rPr>
              <w:t xml:space="preserve">«Відпочиваємо разом </w:t>
            </w:r>
            <w:r>
              <w:rPr>
                <w:sz w:val="28"/>
                <w:szCs w:val="28"/>
                <w:lang w:val="uk-UA"/>
              </w:rPr>
              <w:t>з малюками: цікаво і змістовно»</w:t>
            </w:r>
          </w:p>
          <w:p w:rsidR="00C4559E" w:rsidRDefault="00C4559E" w:rsidP="001022B8">
            <w:pPr>
              <w:rPr>
                <w:sz w:val="28"/>
                <w:szCs w:val="28"/>
                <w:lang w:val="uk-UA"/>
              </w:rPr>
            </w:pPr>
          </w:p>
          <w:p w:rsidR="00C4559E" w:rsidRPr="00350810" w:rsidRDefault="00C4559E" w:rsidP="001022B8">
            <w:pPr>
              <w:rPr>
                <w:sz w:val="28"/>
                <w:szCs w:val="28"/>
                <w:lang w:val="uk-UA"/>
              </w:rPr>
            </w:pPr>
            <w:r>
              <w:rPr>
                <w:sz w:val="28"/>
                <w:szCs w:val="28"/>
                <w:lang w:val="uk-UA"/>
              </w:rPr>
              <w:t xml:space="preserve">2. </w:t>
            </w:r>
            <w:r w:rsidRPr="00350810">
              <w:rPr>
                <w:sz w:val="28"/>
                <w:szCs w:val="28"/>
                <w:lang w:val="uk-UA"/>
              </w:rPr>
              <w:t xml:space="preserve">«Безпека Вас і </w:t>
            </w:r>
            <w:r>
              <w:rPr>
                <w:sz w:val="28"/>
                <w:szCs w:val="28"/>
                <w:lang w:val="uk-UA"/>
              </w:rPr>
              <w:t>Ваших дітей: безпека на дорозі»</w:t>
            </w:r>
          </w:p>
          <w:p w:rsidR="00C4559E" w:rsidRDefault="00C4559E" w:rsidP="001022B8">
            <w:pPr>
              <w:rPr>
                <w:sz w:val="28"/>
                <w:szCs w:val="28"/>
                <w:lang w:val="uk-UA"/>
              </w:rPr>
            </w:pPr>
          </w:p>
          <w:p w:rsidR="00C4559E" w:rsidRPr="00350810" w:rsidRDefault="00C4559E" w:rsidP="001022B8">
            <w:pPr>
              <w:rPr>
                <w:sz w:val="28"/>
                <w:szCs w:val="28"/>
                <w:lang w:val="uk-UA"/>
              </w:rPr>
            </w:pPr>
            <w:r>
              <w:rPr>
                <w:sz w:val="28"/>
                <w:szCs w:val="28"/>
                <w:lang w:val="uk-UA"/>
              </w:rPr>
              <w:lastRenderedPageBreak/>
              <w:t xml:space="preserve">3. </w:t>
            </w:r>
            <w:r w:rsidRPr="00350810">
              <w:rPr>
                <w:sz w:val="28"/>
                <w:szCs w:val="28"/>
                <w:lang w:val="uk-UA"/>
              </w:rPr>
              <w:t>«Обережно – отруйні рослини та гриби».</w:t>
            </w:r>
          </w:p>
        </w:tc>
        <w:tc>
          <w:tcPr>
            <w:tcW w:w="1701" w:type="dxa"/>
            <w:tcBorders>
              <w:top w:val="single" w:sz="4" w:space="0" w:color="auto"/>
              <w:left w:val="single" w:sz="4" w:space="0" w:color="auto"/>
              <w:bottom w:val="single" w:sz="4" w:space="0" w:color="auto"/>
              <w:right w:val="single" w:sz="4" w:space="0" w:color="auto"/>
            </w:tcBorders>
          </w:tcPr>
          <w:p w:rsidR="00C4559E" w:rsidRPr="00350810" w:rsidRDefault="008F78DA" w:rsidP="001022B8">
            <w:pPr>
              <w:rPr>
                <w:sz w:val="28"/>
                <w:szCs w:val="28"/>
                <w:lang w:val="uk-UA"/>
              </w:rPr>
            </w:pPr>
            <w:r>
              <w:rPr>
                <w:sz w:val="28"/>
                <w:szCs w:val="28"/>
                <w:lang w:val="uk-UA"/>
              </w:rPr>
              <w:lastRenderedPageBreak/>
              <w:t>16.06.2022</w:t>
            </w:r>
          </w:p>
          <w:p w:rsidR="00C4559E" w:rsidRDefault="00C4559E" w:rsidP="001022B8">
            <w:pPr>
              <w:rPr>
                <w:sz w:val="28"/>
                <w:szCs w:val="28"/>
                <w:lang w:val="uk-UA"/>
              </w:rPr>
            </w:pPr>
          </w:p>
          <w:p w:rsidR="00C4559E" w:rsidRDefault="008F78DA" w:rsidP="001022B8">
            <w:pPr>
              <w:rPr>
                <w:sz w:val="28"/>
                <w:szCs w:val="28"/>
                <w:lang w:val="uk-UA"/>
              </w:rPr>
            </w:pPr>
            <w:r>
              <w:rPr>
                <w:sz w:val="28"/>
                <w:szCs w:val="28"/>
                <w:lang w:val="uk-UA"/>
              </w:rPr>
              <w:t>22.06.2022</w:t>
            </w:r>
          </w:p>
          <w:p w:rsidR="00C4559E" w:rsidRDefault="00C4559E" w:rsidP="001022B8">
            <w:pPr>
              <w:rPr>
                <w:sz w:val="28"/>
                <w:szCs w:val="28"/>
                <w:lang w:val="uk-UA"/>
              </w:rPr>
            </w:pPr>
          </w:p>
          <w:p w:rsidR="00C4559E" w:rsidRPr="00350810" w:rsidRDefault="00AD2B8C" w:rsidP="001022B8">
            <w:pPr>
              <w:rPr>
                <w:sz w:val="28"/>
                <w:szCs w:val="28"/>
                <w:lang w:val="uk-UA"/>
              </w:rPr>
            </w:pPr>
            <w:r>
              <w:rPr>
                <w:sz w:val="28"/>
                <w:szCs w:val="28"/>
                <w:lang w:val="uk-UA"/>
              </w:rPr>
              <w:lastRenderedPageBreak/>
              <w:t>30</w:t>
            </w:r>
            <w:r w:rsidR="00C4559E">
              <w:rPr>
                <w:sz w:val="28"/>
                <w:szCs w:val="28"/>
                <w:lang w:val="uk-UA"/>
              </w:rPr>
              <w:t>.06.20</w:t>
            </w:r>
            <w:r>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Default="00C4559E" w:rsidP="001022B8">
            <w:pPr>
              <w:rPr>
                <w:sz w:val="28"/>
                <w:szCs w:val="28"/>
                <w:lang w:val="uk-UA"/>
              </w:rPr>
            </w:pPr>
            <w:r>
              <w:rPr>
                <w:sz w:val="28"/>
                <w:szCs w:val="28"/>
                <w:lang w:val="uk-UA"/>
              </w:rPr>
              <w:lastRenderedPageBreak/>
              <w:t>Вихователі</w:t>
            </w:r>
          </w:p>
          <w:p w:rsidR="00C4559E" w:rsidRDefault="00B9158C" w:rsidP="001022B8">
            <w:pPr>
              <w:rPr>
                <w:sz w:val="28"/>
                <w:szCs w:val="28"/>
                <w:lang w:val="uk-UA"/>
              </w:rPr>
            </w:pPr>
            <w:r>
              <w:rPr>
                <w:sz w:val="28"/>
                <w:szCs w:val="28"/>
                <w:lang w:val="uk-UA"/>
              </w:rPr>
              <w:t>Олійник Ю.С., Мальованець</w:t>
            </w:r>
            <w:r w:rsidR="00C4559E">
              <w:rPr>
                <w:sz w:val="28"/>
                <w:szCs w:val="28"/>
                <w:lang w:val="uk-UA"/>
              </w:rPr>
              <w:t>Т.А</w:t>
            </w:r>
            <w:r>
              <w:rPr>
                <w:sz w:val="28"/>
                <w:szCs w:val="28"/>
                <w:lang w:val="uk-UA"/>
              </w:rPr>
              <w:t>.</w:t>
            </w:r>
          </w:p>
          <w:p w:rsidR="00C4559E" w:rsidRPr="00350810" w:rsidRDefault="00C4559E" w:rsidP="001022B8">
            <w:pPr>
              <w:rPr>
                <w:sz w:val="28"/>
                <w:szCs w:val="28"/>
                <w:lang w:val="uk-UA"/>
              </w:rPr>
            </w:pPr>
            <w:r w:rsidRPr="00350810">
              <w:rPr>
                <w:sz w:val="28"/>
                <w:szCs w:val="28"/>
                <w:lang w:val="uk-UA"/>
              </w:rPr>
              <w:t xml:space="preserve">Медсестра </w:t>
            </w:r>
            <w:r w:rsidRPr="00350810">
              <w:rPr>
                <w:sz w:val="28"/>
                <w:szCs w:val="28"/>
                <w:lang w:val="uk-UA"/>
              </w:rPr>
              <w:lastRenderedPageBreak/>
              <w:t>Кулібаба Н.В.</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434702" w:rsidTr="00B9158C">
        <w:trPr>
          <w:trHeight w:val="1697"/>
        </w:trPr>
        <w:tc>
          <w:tcPr>
            <w:tcW w:w="1843" w:type="dxa"/>
            <w:tcBorders>
              <w:top w:val="single" w:sz="4" w:space="0" w:color="auto"/>
              <w:left w:val="single" w:sz="4" w:space="0" w:color="000000"/>
              <w:bottom w:val="single" w:sz="4" w:space="0" w:color="auto"/>
              <w:right w:val="single" w:sz="4" w:space="0" w:color="auto"/>
            </w:tcBorders>
            <w:hideMark/>
          </w:tcPr>
          <w:p w:rsidR="00C4559E" w:rsidRDefault="00C4559E" w:rsidP="001022B8">
            <w:pPr>
              <w:rPr>
                <w:sz w:val="28"/>
                <w:szCs w:val="28"/>
                <w:lang w:val="uk-UA"/>
              </w:rPr>
            </w:pPr>
            <w:r>
              <w:rPr>
                <w:sz w:val="28"/>
                <w:szCs w:val="28"/>
                <w:lang w:val="uk-UA"/>
              </w:rPr>
              <w:lastRenderedPageBreak/>
              <w:t xml:space="preserve">Інформація </w:t>
            </w:r>
          </w:p>
          <w:p w:rsidR="00C4559E" w:rsidRDefault="00C4559E" w:rsidP="001022B8">
            <w:pPr>
              <w:rPr>
                <w:sz w:val="28"/>
                <w:szCs w:val="28"/>
                <w:lang w:val="uk-UA"/>
              </w:rPr>
            </w:pPr>
          </w:p>
        </w:tc>
        <w:tc>
          <w:tcPr>
            <w:tcW w:w="7088" w:type="dxa"/>
            <w:gridSpan w:val="2"/>
            <w:tcBorders>
              <w:top w:val="single" w:sz="4" w:space="0" w:color="auto"/>
              <w:left w:val="single" w:sz="4" w:space="0" w:color="auto"/>
              <w:bottom w:val="single" w:sz="4" w:space="0" w:color="auto"/>
              <w:right w:val="single" w:sz="4" w:space="0" w:color="auto"/>
            </w:tcBorders>
          </w:tcPr>
          <w:p w:rsidR="00C4559E" w:rsidRPr="00350810" w:rsidRDefault="00C4559E" w:rsidP="001022B8">
            <w:pPr>
              <w:rPr>
                <w:sz w:val="28"/>
                <w:szCs w:val="28"/>
                <w:lang w:val="uk-UA"/>
              </w:rPr>
            </w:pPr>
            <w:r>
              <w:rPr>
                <w:sz w:val="28"/>
                <w:szCs w:val="28"/>
                <w:lang w:val="uk-UA"/>
              </w:rPr>
              <w:t>1.</w:t>
            </w:r>
            <w:r w:rsidRPr="00350810">
              <w:rPr>
                <w:sz w:val="28"/>
                <w:szCs w:val="28"/>
                <w:lang w:val="uk-UA"/>
              </w:rPr>
              <w:t xml:space="preserve"> «Скоро в школу» </w:t>
            </w:r>
          </w:p>
          <w:p w:rsidR="00C4559E" w:rsidRDefault="00C4559E" w:rsidP="001022B8">
            <w:pPr>
              <w:rPr>
                <w:sz w:val="28"/>
                <w:szCs w:val="28"/>
                <w:lang w:val="uk-UA"/>
              </w:rPr>
            </w:pPr>
          </w:p>
          <w:p w:rsidR="00C4559E" w:rsidRDefault="00C4559E" w:rsidP="001022B8">
            <w:pPr>
              <w:rPr>
                <w:sz w:val="28"/>
                <w:szCs w:val="28"/>
                <w:lang w:val="uk-UA"/>
              </w:rPr>
            </w:pPr>
          </w:p>
          <w:p w:rsidR="00C4559E" w:rsidRPr="00350810" w:rsidRDefault="00C4559E" w:rsidP="001022B8">
            <w:pPr>
              <w:rPr>
                <w:sz w:val="28"/>
                <w:szCs w:val="28"/>
                <w:lang w:val="uk-UA"/>
              </w:rPr>
            </w:pPr>
            <w:r>
              <w:rPr>
                <w:sz w:val="28"/>
                <w:szCs w:val="28"/>
                <w:lang w:val="uk-UA"/>
              </w:rPr>
              <w:t xml:space="preserve">2.  </w:t>
            </w:r>
            <w:r w:rsidRPr="00350810">
              <w:rPr>
                <w:sz w:val="28"/>
                <w:szCs w:val="28"/>
                <w:lang w:val="uk-UA"/>
              </w:rPr>
              <w:t>«Загартування вдома»</w:t>
            </w:r>
          </w:p>
          <w:p w:rsidR="00C4559E" w:rsidRPr="00350810" w:rsidRDefault="00C4559E" w:rsidP="001022B8">
            <w:pPr>
              <w:rPr>
                <w:sz w:val="28"/>
                <w:szCs w:val="28"/>
                <w:lang w:val="uk-UA"/>
              </w:rPr>
            </w:pPr>
            <w:r>
              <w:rPr>
                <w:sz w:val="28"/>
                <w:szCs w:val="28"/>
                <w:lang w:val="uk-UA"/>
              </w:rPr>
              <w:t xml:space="preserve">3. </w:t>
            </w:r>
            <w:r w:rsidRPr="00350810">
              <w:rPr>
                <w:sz w:val="28"/>
                <w:szCs w:val="28"/>
                <w:lang w:val="uk-UA"/>
              </w:rPr>
              <w:t>«Ми живемо в Україні».</w:t>
            </w:r>
          </w:p>
        </w:tc>
        <w:tc>
          <w:tcPr>
            <w:tcW w:w="1701" w:type="dxa"/>
            <w:tcBorders>
              <w:top w:val="single" w:sz="4" w:space="0" w:color="auto"/>
              <w:left w:val="single" w:sz="4" w:space="0" w:color="auto"/>
              <w:bottom w:val="single" w:sz="4" w:space="0" w:color="auto"/>
              <w:right w:val="single" w:sz="4" w:space="0" w:color="auto"/>
            </w:tcBorders>
          </w:tcPr>
          <w:p w:rsidR="00C4559E" w:rsidRDefault="008F78DA" w:rsidP="001022B8">
            <w:pPr>
              <w:rPr>
                <w:sz w:val="28"/>
                <w:szCs w:val="28"/>
                <w:lang w:val="uk-UA"/>
              </w:rPr>
            </w:pPr>
            <w:r>
              <w:rPr>
                <w:sz w:val="28"/>
                <w:szCs w:val="28"/>
                <w:lang w:val="uk-UA"/>
              </w:rPr>
              <w:t>04.06.2022</w:t>
            </w:r>
          </w:p>
          <w:p w:rsidR="00C4559E" w:rsidRDefault="00C4559E" w:rsidP="001022B8">
            <w:pPr>
              <w:rPr>
                <w:sz w:val="28"/>
                <w:szCs w:val="28"/>
                <w:lang w:val="uk-UA"/>
              </w:rPr>
            </w:pPr>
          </w:p>
          <w:p w:rsidR="00C4559E" w:rsidRDefault="00C4559E" w:rsidP="001022B8">
            <w:pPr>
              <w:rPr>
                <w:sz w:val="28"/>
                <w:szCs w:val="28"/>
                <w:lang w:val="uk-UA"/>
              </w:rPr>
            </w:pPr>
          </w:p>
          <w:p w:rsidR="00C4559E" w:rsidRDefault="008F78DA" w:rsidP="001022B8">
            <w:pPr>
              <w:rPr>
                <w:sz w:val="28"/>
                <w:szCs w:val="28"/>
                <w:lang w:val="uk-UA"/>
              </w:rPr>
            </w:pPr>
            <w:r>
              <w:rPr>
                <w:sz w:val="28"/>
                <w:szCs w:val="28"/>
                <w:lang w:val="uk-UA"/>
              </w:rPr>
              <w:t>15.06.2022</w:t>
            </w:r>
          </w:p>
          <w:p w:rsidR="00C4559E" w:rsidRPr="00350810" w:rsidRDefault="008E0876" w:rsidP="001022B8">
            <w:pPr>
              <w:rPr>
                <w:sz w:val="28"/>
                <w:szCs w:val="28"/>
                <w:lang w:val="uk-UA"/>
              </w:rPr>
            </w:pPr>
            <w:r>
              <w:rPr>
                <w:sz w:val="28"/>
                <w:szCs w:val="28"/>
                <w:lang w:val="uk-UA"/>
              </w:rPr>
              <w:t>24</w:t>
            </w:r>
            <w:r w:rsidR="00C4559E">
              <w:rPr>
                <w:sz w:val="28"/>
                <w:szCs w:val="28"/>
                <w:lang w:val="uk-UA"/>
              </w:rPr>
              <w:t>.06.20</w:t>
            </w:r>
            <w:r w:rsidR="00AD2B8C">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Pr="00350810" w:rsidRDefault="00C4559E" w:rsidP="001022B8">
            <w:pPr>
              <w:rPr>
                <w:sz w:val="28"/>
                <w:szCs w:val="28"/>
                <w:lang w:val="uk-UA"/>
              </w:rPr>
            </w:pPr>
            <w:r w:rsidRPr="00350810">
              <w:rPr>
                <w:sz w:val="28"/>
                <w:szCs w:val="28"/>
                <w:lang w:val="uk-UA"/>
              </w:rPr>
              <w:t>Вихователі</w:t>
            </w:r>
          </w:p>
          <w:p w:rsidR="00434702" w:rsidRDefault="00434702" w:rsidP="001022B8">
            <w:pPr>
              <w:rPr>
                <w:sz w:val="28"/>
                <w:szCs w:val="28"/>
                <w:lang w:val="uk-UA"/>
              </w:rPr>
            </w:pPr>
            <w:r>
              <w:rPr>
                <w:sz w:val="28"/>
                <w:szCs w:val="28"/>
                <w:lang w:val="uk-UA"/>
              </w:rPr>
              <w:t>Шевчук С. В., Токаренко І.Л.</w:t>
            </w:r>
          </w:p>
          <w:p w:rsidR="00C4559E" w:rsidRPr="00350810" w:rsidRDefault="00C4559E" w:rsidP="001022B8">
            <w:pPr>
              <w:rPr>
                <w:sz w:val="28"/>
                <w:szCs w:val="28"/>
                <w:lang w:val="uk-UA"/>
              </w:rPr>
            </w:pPr>
            <w:r>
              <w:rPr>
                <w:sz w:val="28"/>
                <w:szCs w:val="28"/>
                <w:lang w:val="uk-UA"/>
              </w:rPr>
              <w:t>Вихователі всіх вікових груп</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434702" w:rsidTr="00B9158C">
        <w:trPr>
          <w:trHeight w:val="753"/>
        </w:trPr>
        <w:tc>
          <w:tcPr>
            <w:tcW w:w="1843" w:type="dxa"/>
            <w:tcBorders>
              <w:top w:val="single" w:sz="4" w:space="0" w:color="auto"/>
              <w:left w:val="single" w:sz="4" w:space="0" w:color="000000"/>
              <w:bottom w:val="single" w:sz="4" w:space="0" w:color="auto"/>
              <w:right w:val="single" w:sz="4" w:space="0" w:color="auto"/>
            </w:tcBorders>
            <w:hideMark/>
          </w:tcPr>
          <w:p w:rsidR="00C4559E" w:rsidRPr="00934063" w:rsidRDefault="00C4559E" w:rsidP="001022B8">
            <w:pPr>
              <w:rPr>
                <w:sz w:val="28"/>
                <w:szCs w:val="28"/>
                <w:lang w:val="uk-UA"/>
              </w:rPr>
            </w:pPr>
            <w:r>
              <w:rPr>
                <w:sz w:val="28"/>
                <w:szCs w:val="28"/>
                <w:lang w:val="uk-UA"/>
              </w:rPr>
              <w:t>Анкетування</w:t>
            </w:r>
          </w:p>
          <w:p w:rsidR="00C4559E" w:rsidRDefault="00C4559E" w:rsidP="001022B8">
            <w:pPr>
              <w:rPr>
                <w:sz w:val="28"/>
                <w:szCs w:val="28"/>
                <w:lang w:val="uk-UA"/>
              </w:rPr>
            </w:pPr>
          </w:p>
        </w:tc>
        <w:tc>
          <w:tcPr>
            <w:tcW w:w="7088" w:type="dxa"/>
            <w:gridSpan w:val="2"/>
            <w:tcBorders>
              <w:top w:val="single" w:sz="4" w:space="0" w:color="auto"/>
              <w:left w:val="single" w:sz="4" w:space="0" w:color="auto"/>
              <w:bottom w:val="single" w:sz="4" w:space="0" w:color="auto"/>
              <w:right w:val="single" w:sz="4" w:space="0" w:color="auto"/>
            </w:tcBorders>
          </w:tcPr>
          <w:p w:rsidR="00C4559E" w:rsidRDefault="00C4559E" w:rsidP="001022B8">
            <w:pPr>
              <w:rPr>
                <w:sz w:val="28"/>
                <w:szCs w:val="28"/>
                <w:lang w:val="uk-UA"/>
              </w:rPr>
            </w:pPr>
            <w:r>
              <w:rPr>
                <w:sz w:val="28"/>
                <w:szCs w:val="28"/>
                <w:lang w:val="uk-UA"/>
              </w:rPr>
              <w:t xml:space="preserve">« Вивчення </w:t>
            </w:r>
            <w:r w:rsidRPr="00350810">
              <w:rPr>
                <w:sz w:val="28"/>
                <w:szCs w:val="28"/>
                <w:lang w:val="uk-UA"/>
              </w:rPr>
              <w:t>потреб</w:t>
            </w:r>
            <w:r>
              <w:rPr>
                <w:sz w:val="28"/>
                <w:szCs w:val="28"/>
                <w:lang w:val="uk-UA"/>
              </w:rPr>
              <w:t xml:space="preserve"> батьків</w:t>
            </w:r>
            <w:r w:rsidRPr="00350810">
              <w:rPr>
                <w:sz w:val="28"/>
                <w:szCs w:val="28"/>
                <w:lang w:val="uk-UA"/>
              </w:rPr>
              <w:t xml:space="preserve"> у наданні порад та консультацій</w:t>
            </w:r>
            <w:r>
              <w:rPr>
                <w:sz w:val="28"/>
                <w:szCs w:val="28"/>
                <w:lang w:val="uk-UA"/>
              </w:rPr>
              <w:t>»</w:t>
            </w:r>
          </w:p>
        </w:tc>
        <w:tc>
          <w:tcPr>
            <w:tcW w:w="1701" w:type="dxa"/>
            <w:tcBorders>
              <w:top w:val="single" w:sz="4" w:space="0" w:color="auto"/>
              <w:left w:val="single" w:sz="4" w:space="0" w:color="auto"/>
              <w:bottom w:val="single" w:sz="4" w:space="0" w:color="auto"/>
              <w:right w:val="single" w:sz="4" w:space="0" w:color="auto"/>
            </w:tcBorders>
          </w:tcPr>
          <w:p w:rsidR="00C4559E" w:rsidRPr="00350810" w:rsidRDefault="00C4559E" w:rsidP="001022B8">
            <w:pPr>
              <w:rPr>
                <w:sz w:val="28"/>
                <w:szCs w:val="28"/>
                <w:lang w:val="uk-UA"/>
              </w:rPr>
            </w:pPr>
            <w:r>
              <w:rPr>
                <w:sz w:val="28"/>
                <w:szCs w:val="28"/>
                <w:lang w:val="uk-UA"/>
              </w:rPr>
              <w:t>09.06.20</w:t>
            </w:r>
            <w:r w:rsidR="00AD2B8C">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Pr="004459E8" w:rsidRDefault="00C4559E" w:rsidP="001022B8">
            <w:pPr>
              <w:rPr>
                <w:sz w:val="28"/>
                <w:szCs w:val="28"/>
                <w:lang w:val="uk-UA"/>
              </w:rPr>
            </w:pPr>
            <w:r w:rsidRPr="00350810">
              <w:rPr>
                <w:sz w:val="28"/>
                <w:szCs w:val="28"/>
                <w:lang w:val="uk-UA"/>
              </w:rPr>
              <w:t>Вихователі всіх вікових груп</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104553" w:rsidTr="00C4559E">
        <w:trPr>
          <w:trHeight w:val="268"/>
        </w:trPr>
        <w:tc>
          <w:tcPr>
            <w:tcW w:w="14459" w:type="dxa"/>
            <w:gridSpan w:val="7"/>
            <w:tcBorders>
              <w:top w:val="single" w:sz="4" w:space="0" w:color="auto"/>
              <w:left w:val="single" w:sz="4" w:space="0" w:color="000000"/>
              <w:bottom w:val="single" w:sz="4" w:space="0" w:color="auto"/>
              <w:right w:val="single" w:sz="4" w:space="0" w:color="000000"/>
            </w:tcBorders>
            <w:hideMark/>
          </w:tcPr>
          <w:p w:rsidR="00C4559E" w:rsidRDefault="00C4559E" w:rsidP="001022B8">
            <w:pPr>
              <w:jc w:val="center"/>
              <w:rPr>
                <w:b/>
                <w:sz w:val="28"/>
                <w:szCs w:val="28"/>
                <w:lang w:val="uk-UA"/>
              </w:rPr>
            </w:pPr>
            <w:r w:rsidRPr="00F81CE5">
              <w:rPr>
                <w:b/>
                <w:sz w:val="28"/>
                <w:szCs w:val="28"/>
                <w:lang w:val="en-US"/>
              </w:rPr>
              <w:t>V</w:t>
            </w:r>
            <w:r w:rsidRPr="00434702">
              <w:rPr>
                <w:b/>
                <w:sz w:val="28"/>
                <w:szCs w:val="28"/>
                <w:lang w:val="uk-UA"/>
              </w:rPr>
              <w:t xml:space="preserve">. </w:t>
            </w:r>
            <w:r w:rsidRPr="00F81CE5">
              <w:rPr>
                <w:b/>
                <w:sz w:val="28"/>
                <w:szCs w:val="28"/>
                <w:lang w:val="uk-UA"/>
              </w:rPr>
              <w:t>Адміністративно-господарська діяльність</w:t>
            </w:r>
          </w:p>
          <w:p w:rsidR="00703866" w:rsidRPr="00F81CE5" w:rsidRDefault="00703866" w:rsidP="001022B8">
            <w:pPr>
              <w:jc w:val="center"/>
              <w:rPr>
                <w:b/>
                <w:sz w:val="28"/>
                <w:szCs w:val="28"/>
                <w:lang w:val="en-US"/>
              </w:rPr>
            </w:pPr>
          </w:p>
        </w:tc>
      </w:tr>
      <w:tr w:rsidR="00C4559E" w:rsidRPr="00104553" w:rsidTr="00B9158C">
        <w:trPr>
          <w:trHeight w:val="753"/>
        </w:trPr>
        <w:tc>
          <w:tcPr>
            <w:tcW w:w="1843" w:type="dxa"/>
            <w:tcBorders>
              <w:top w:val="single" w:sz="4" w:space="0" w:color="auto"/>
              <w:left w:val="single" w:sz="4" w:space="0" w:color="000000"/>
              <w:bottom w:val="single" w:sz="4" w:space="0" w:color="auto"/>
              <w:right w:val="single" w:sz="4" w:space="0" w:color="auto"/>
            </w:tcBorders>
            <w:hideMark/>
          </w:tcPr>
          <w:p w:rsidR="00C4559E" w:rsidRPr="00B33AD9" w:rsidRDefault="00C4559E" w:rsidP="001022B8">
            <w:pPr>
              <w:rPr>
                <w:sz w:val="28"/>
                <w:szCs w:val="28"/>
                <w:lang w:val="uk-UA"/>
              </w:rPr>
            </w:pPr>
            <w:r>
              <w:rPr>
                <w:sz w:val="28"/>
                <w:szCs w:val="28"/>
                <w:lang w:val="uk-UA"/>
              </w:rPr>
              <w:t>Наради при завідувачу</w:t>
            </w:r>
          </w:p>
          <w:p w:rsidR="00C4559E" w:rsidRPr="00350810" w:rsidRDefault="00C4559E" w:rsidP="001022B8">
            <w:pPr>
              <w:rPr>
                <w:sz w:val="28"/>
                <w:szCs w:val="28"/>
                <w:lang w:val="uk-UA"/>
              </w:rPr>
            </w:pPr>
          </w:p>
        </w:tc>
        <w:tc>
          <w:tcPr>
            <w:tcW w:w="6946" w:type="dxa"/>
            <w:tcBorders>
              <w:top w:val="single" w:sz="4" w:space="0" w:color="auto"/>
              <w:left w:val="single" w:sz="4" w:space="0" w:color="auto"/>
              <w:bottom w:val="single" w:sz="4" w:space="0" w:color="auto"/>
              <w:right w:val="single" w:sz="4" w:space="0" w:color="auto"/>
            </w:tcBorders>
          </w:tcPr>
          <w:p w:rsidR="00C4559E" w:rsidRPr="00350810" w:rsidRDefault="00C4559E" w:rsidP="001022B8">
            <w:pPr>
              <w:rPr>
                <w:sz w:val="28"/>
                <w:szCs w:val="28"/>
                <w:lang w:val="uk-UA"/>
              </w:rPr>
            </w:pPr>
            <w:r>
              <w:rPr>
                <w:sz w:val="28"/>
                <w:szCs w:val="28"/>
                <w:lang w:val="uk-UA"/>
              </w:rPr>
              <w:t xml:space="preserve">1. </w:t>
            </w:r>
            <w:r w:rsidRPr="00350810">
              <w:rPr>
                <w:sz w:val="28"/>
                <w:szCs w:val="28"/>
                <w:lang w:val="uk-UA"/>
              </w:rPr>
              <w:t xml:space="preserve"> Про хід оздоровлення, організацію дитячого харчування.</w:t>
            </w:r>
          </w:p>
          <w:p w:rsidR="00C4559E" w:rsidRPr="00350810" w:rsidRDefault="00C4559E" w:rsidP="001022B8">
            <w:pPr>
              <w:rPr>
                <w:sz w:val="28"/>
                <w:szCs w:val="28"/>
                <w:lang w:val="uk-UA"/>
              </w:rPr>
            </w:pPr>
            <w:r>
              <w:rPr>
                <w:sz w:val="28"/>
                <w:szCs w:val="28"/>
                <w:lang w:val="uk-UA"/>
              </w:rPr>
              <w:t xml:space="preserve">2. </w:t>
            </w:r>
            <w:r w:rsidRPr="00350810">
              <w:rPr>
                <w:sz w:val="28"/>
                <w:szCs w:val="28"/>
                <w:lang w:val="uk-UA"/>
              </w:rPr>
              <w:t>Про безпеку життєдіяльності та укріплення здоров</w:t>
            </w:r>
            <w:r w:rsidRPr="00CD0251">
              <w:rPr>
                <w:sz w:val="28"/>
                <w:szCs w:val="28"/>
                <w:lang w:val="uk-UA"/>
              </w:rPr>
              <w:t>’</w:t>
            </w:r>
            <w:r w:rsidRPr="00350810">
              <w:rPr>
                <w:sz w:val="28"/>
                <w:szCs w:val="28"/>
                <w:lang w:val="uk-UA"/>
              </w:rPr>
              <w:t>я дітей.</w:t>
            </w:r>
          </w:p>
          <w:p w:rsidR="00C4559E" w:rsidRPr="00350810" w:rsidRDefault="00C4559E" w:rsidP="001022B8">
            <w:pPr>
              <w:rPr>
                <w:sz w:val="28"/>
                <w:szCs w:val="28"/>
                <w:lang w:val="uk-UA"/>
              </w:rPr>
            </w:pPr>
            <w:r>
              <w:rPr>
                <w:sz w:val="28"/>
                <w:szCs w:val="28"/>
                <w:lang w:val="uk-UA"/>
              </w:rPr>
              <w:t xml:space="preserve">3. </w:t>
            </w:r>
            <w:r w:rsidRPr="00350810">
              <w:rPr>
                <w:sz w:val="28"/>
                <w:szCs w:val="28"/>
                <w:lang w:val="uk-UA"/>
              </w:rPr>
              <w:t xml:space="preserve">Про підготовку до нового навчального року. </w:t>
            </w:r>
          </w:p>
        </w:tc>
        <w:tc>
          <w:tcPr>
            <w:tcW w:w="1843" w:type="dxa"/>
            <w:gridSpan w:val="2"/>
            <w:tcBorders>
              <w:top w:val="single" w:sz="4" w:space="0" w:color="auto"/>
              <w:left w:val="single" w:sz="4" w:space="0" w:color="auto"/>
              <w:bottom w:val="single" w:sz="4" w:space="0" w:color="auto"/>
              <w:right w:val="single" w:sz="4" w:space="0" w:color="auto"/>
            </w:tcBorders>
          </w:tcPr>
          <w:p w:rsidR="00C4559E" w:rsidRPr="00350810" w:rsidRDefault="008F78DA" w:rsidP="001022B8">
            <w:pPr>
              <w:rPr>
                <w:sz w:val="28"/>
                <w:szCs w:val="28"/>
                <w:lang w:val="uk-UA"/>
              </w:rPr>
            </w:pPr>
            <w:r>
              <w:rPr>
                <w:sz w:val="28"/>
                <w:szCs w:val="28"/>
                <w:lang w:val="uk-UA"/>
              </w:rPr>
              <w:t>05.06. 2022</w:t>
            </w:r>
          </w:p>
          <w:p w:rsidR="00C4559E" w:rsidRDefault="00C4559E" w:rsidP="001022B8">
            <w:pPr>
              <w:rPr>
                <w:sz w:val="28"/>
                <w:szCs w:val="28"/>
                <w:lang w:val="uk-UA"/>
              </w:rPr>
            </w:pPr>
          </w:p>
          <w:p w:rsidR="00C4559E" w:rsidRDefault="008F78DA" w:rsidP="001022B8">
            <w:pPr>
              <w:rPr>
                <w:sz w:val="28"/>
                <w:szCs w:val="28"/>
                <w:lang w:val="uk-UA"/>
              </w:rPr>
            </w:pPr>
            <w:r>
              <w:rPr>
                <w:sz w:val="28"/>
                <w:szCs w:val="28"/>
                <w:lang w:val="uk-UA"/>
              </w:rPr>
              <w:t>12.06.2022</w:t>
            </w:r>
          </w:p>
          <w:p w:rsidR="00C4559E" w:rsidRDefault="00C4559E" w:rsidP="001022B8">
            <w:pPr>
              <w:rPr>
                <w:sz w:val="28"/>
                <w:szCs w:val="28"/>
                <w:lang w:val="uk-UA"/>
              </w:rPr>
            </w:pPr>
          </w:p>
          <w:p w:rsidR="00C4559E" w:rsidRPr="00350810" w:rsidRDefault="00434702" w:rsidP="001022B8">
            <w:pPr>
              <w:rPr>
                <w:sz w:val="28"/>
                <w:szCs w:val="28"/>
                <w:lang w:val="uk-UA"/>
              </w:rPr>
            </w:pPr>
            <w:r>
              <w:rPr>
                <w:sz w:val="28"/>
                <w:szCs w:val="28"/>
                <w:lang w:val="uk-UA"/>
              </w:rPr>
              <w:t>30.08.20</w:t>
            </w:r>
            <w:r w:rsidR="00A61326">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Pr="00350810" w:rsidRDefault="00C4559E" w:rsidP="001022B8">
            <w:pPr>
              <w:rPr>
                <w:sz w:val="28"/>
                <w:szCs w:val="28"/>
                <w:lang w:val="uk-UA"/>
              </w:rPr>
            </w:pPr>
            <w:r w:rsidRPr="00350810">
              <w:rPr>
                <w:sz w:val="28"/>
                <w:szCs w:val="28"/>
                <w:lang w:val="uk-UA"/>
              </w:rPr>
              <w:t>Завідувач Завірюха Г.П.,</w:t>
            </w:r>
          </w:p>
          <w:p w:rsidR="00C4559E" w:rsidRPr="00350810" w:rsidRDefault="00C4559E" w:rsidP="001022B8">
            <w:pPr>
              <w:rPr>
                <w:sz w:val="28"/>
                <w:szCs w:val="28"/>
                <w:lang w:val="uk-UA"/>
              </w:rPr>
            </w:pPr>
            <w:r w:rsidRPr="00350810">
              <w:rPr>
                <w:sz w:val="28"/>
                <w:szCs w:val="28"/>
                <w:lang w:val="uk-UA"/>
              </w:rPr>
              <w:t>Медсестра Кулібаба Н.В.</w:t>
            </w:r>
          </w:p>
          <w:p w:rsidR="00C4559E" w:rsidRPr="00350810" w:rsidRDefault="00C4559E" w:rsidP="001022B8">
            <w:pPr>
              <w:rPr>
                <w:sz w:val="28"/>
                <w:szCs w:val="28"/>
                <w:lang w:val="uk-UA"/>
              </w:rPr>
            </w:pPr>
            <w:r w:rsidRPr="00350810">
              <w:rPr>
                <w:sz w:val="28"/>
                <w:szCs w:val="28"/>
                <w:lang w:val="uk-UA"/>
              </w:rPr>
              <w:t>Вихователь-методист Токаренко І.Л.</w:t>
            </w:r>
          </w:p>
          <w:p w:rsidR="00C4559E" w:rsidRDefault="00C4559E" w:rsidP="001022B8">
            <w:pPr>
              <w:rPr>
                <w:sz w:val="28"/>
                <w:szCs w:val="28"/>
                <w:lang w:val="en-US"/>
              </w:rPr>
            </w:pPr>
            <w:r w:rsidRPr="00350810">
              <w:rPr>
                <w:sz w:val="28"/>
                <w:szCs w:val="28"/>
                <w:lang w:val="uk-UA"/>
              </w:rPr>
              <w:t xml:space="preserve">Завгосп </w:t>
            </w:r>
          </w:p>
          <w:p w:rsidR="00C4559E" w:rsidRPr="00350810" w:rsidRDefault="00C4559E" w:rsidP="001022B8">
            <w:pPr>
              <w:rPr>
                <w:sz w:val="28"/>
                <w:szCs w:val="28"/>
                <w:lang w:val="uk-UA"/>
              </w:rPr>
            </w:pPr>
            <w:r w:rsidRPr="00350810">
              <w:rPr>
                <w:sz w:val="28"/>
                <w:szCs w:val="28"/>
                <w:lang w:val="uk-UA"/>
              </w:rPr>
              <w:t xml:space="preserve">Сілаєва Л.Ф. </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104553" w:rsidTr="00B9158C">
        <w:trPr>
          <w:trHeight w:val="753"/>
        </w:trPr>
        <w:tc>
          <w:tcPr>
            <w:tcW w:w="1843" w:type="dxa"/>
            <w:tcBorders>
              <w:top w:val="single" w:sz="4" w:space="0" w:color="auto"/>
              <w:left w:val="single" w:sz="4" w:space="0" w:color="000000"/>
              <w:bottom w:val="single" w:sz="4" w:space="0" w:color="auto"/>
              <w:right w:val="single" w:sz="4" w:space="0" w:color="auto"/>
            </w:tcBorders>
            <w:hideMark/>
          </w:tcPr>
          <w:p w:rsidR="00C4559E" w:rsidRPr="00B33AD9" w:rsidRDefault="00C4559E" w:rsidP="001022B8">
            <w:pPr>
              <w:rPr>
                <w:sz w:val="28"/>
                <w:szCs w:val="28"/>
                <w:lang w:val="uk-UA"/>
              </w:rPr>
            </w:pPr>
            <w:r>
              <w:rPr>
                <w:sz w:val="28"/>
                <w:szCs w:val="28"/>
                <w:lang w:val="uk-UA"/>
              </w:rPr>
              <w:t>Звітні конференції</w:t>
            </w:r>
          </w:p>
          <w:p w:rsidR="00C4559E" w:rsidRPr="00350810" w:rsidRDefault="00C4559E" w:rsidP="001022B8">
            <w:pPr>
              <w:rPr>
                <w:sz w:val="28"/>
                <w:szCs w:val="28"/>
                <w:lang w:val="uk-UA"/>
              </w:rPr>
            </w:pPr>
          </w:p>
        </w:tc>
        <w:tc>
          <w:tcPr>
            <w:tcW w:w="6946" w:type="dxa"/>
            <w:tcBorders>
              <w:top w:val="single" w:sz="4" w:space="0" w:color="auto"/>
              <w:left w:val="single" w:sz="4" w:space="0" w:color="auto"/>
              <w:bottom w:val="single" w:sz="4" w:space="0" w:color="auto"/>
              <w:right w:val="single" w:sz="4" w:space="0" w:color="auto"/>
            </w:tcBorders>
          </w:tcPr>
          <w:p w:rsidR="00C4559E" w:rsidRPr="00350810" w:rsidRDefault="00C4559E" w:rsidP="001022B8">
            <w:pPr>
              <w:rPr>
                <w:sz w:val="28"/>
                <w:szCs w:val="28"/>
                <w:lang w:val="uk-UA"/>
              </w:rPr>
            </w:pPr>
            <w:r>
              <w:rPr>
                <w:sz w:val="28"/>
                <w:szCs w:val="28"/>
                <w:lang w:val="uk-UA"/>
              </w:rPr>
              <w:t xml:space="preserve">1. </w:t>
            </w:r>
            <w:r w:rsidRPr="00350810">
              <w:rPr>
                <w:sz w:val="28"/>
                <w:szCs w:val="28"/>
                <w:lang w:val="uk-UA"/>
              </w:rPr>
              <w:t>Звіт  завідувача про діяльність колективу.</w:t>
            </w:r>
          </w:p>
          <w:p w:rsidR="00C4559E" w:rsidRDefault="00C4559E" w:rsidP="001022B8">
            <w:pPr>
              <w:rPr>
                <w:sz w:val="28"/>
                <w:szCs w:val="28"/>
                <w:lang w:val="uk-UA"/>
              </w:rPr>
            </w:pPr>
            <w:r>
              <w:rPr>
                <w:sz w:val="28"/>
                <w:szCs w:val="28"/>
                <w:lang w:val="uk-UA"/>
              </w:rPr>
              <w:t xml:space="preserve">2. </w:t>
            </w:r>
            <w:r w:rsidRPr="00350810">
              <w:rPr>
                <w:sz w:val="28"/>
                <w:szCs w:val="28"/>
                <w:lang w:val="uk-UA"/>
              </w:rPr>
              <w:t xml:space="preserve">Звіт батьківського комітету. </w:t>
            </w:r>
          </w:p>
          <w:p w:rsidR="00C4559E" w:rsidRPr="00350810" w:rsidRDefault="00C4559E" w:rsidP="001022B8">
            <w:pPr>
              <w:rPr>
                <w:sz w:val="28"/>
                <w:szCs w:val="28"/>
                <w:lang w:val="uk-UA"/>
              </w:rPr>
            </w:pPr>
          </w:p>
        </w:tc>
        <w:tc>
          <w:tcPr>
            <w:tcW w:w="1843" w:type="dxa"/>
            <w:gridSpan w:val="2"/>
            <w:tcBorders>
              <w:top w:val="single" w:sz="4" w:space="0" w:color="auto"/>
              <w:left w:val="single" w:sz="4" w:space="0" w:color="auto"/>
              <w:bottom w:val="single" w:sz="4" w:space="0" w:color="auto"/>
              <w:right w:val="single" w:sz="4" w:space="0" w:color="auto"/>
            </w:tcBorders>
          </w:tcPr>
          <w:p w:rsidR="00C4559E" w:rsidRPr="00350810" w:rsidRDefault="00C4559E" w:rsidP="001022B8">
            <w:pPr>
              <w:rPr>
                <w:sz w:val="28"/>
                <w:szCs w:val="28"/>
                <w:lang w:val="uk-UA"/>
              </w:rPr>
            </w:pPr>
            <w:r w:rsidRPr="00350810">
              <w:rPr>
                <w:sz w:val="28"/>
                <w:szCs w:val="28"/>
                <w:lang w:val="uk-UA"/>
              </w:rPr>
              <w:t xml:space="preserve">Серпень </w:t>
            </w:r>
          </w:p>
          <w:p w:rsidR="00C4559E" w:rsidRPr="00350810" w:rsidRDefault="00A61326" w:rsidP="001022B8">
            <w:pPr>
              <w:rPr>
                <w:sz w:val="28"/>
                <w:szCs w:val="28"/>
                <w:lang w:val="uk-UA"/>
              </w:rPr>
            </w:pPr>
            <w:r>
              <w:rPr>
                <w:sz w:val="28"/>
                <w:szCs w:val="28"/>
                <w:lang w:val="uk-UA"/>
              </w:rPr>
              <w:t>202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Pr="00350810" w:rsidRDefault="00C4559E" w:rsidP="001022B8">
            <w:pPr>
              <w:rPr>
                <w:sz w:val="28"/>
                <w:szCs w:val="28"/>
                <w:lang w:val="uk-UA"/>
              </w:rPr>
            </w:pPr>
            <w:r w:rsidRPr="00350810">
              <w:rPr>
                <w:sz w:val="28"/>
                <w:szCs w:val="28"/>
                <w:lang w:val="uk-UA"/>
              </w:rPr>
              <w:t>Завідувач Завірюха Г.П</w:t>
            </w:r>
            <w:r>
              <w:rPr>
                <w:sz w:val="28"/>
                <w:szCs w:val="28"/>
                <w:lang w:val="uk-UA"/>
              </w:rPr>
              <w:t>.</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104553" w:rsidTr="00B9158C">
        <w:trPr>
          <w:trHeight w:val="429"/>
        </w:trPr>
        <w:tc>
          <w:tcPr>
            <w:tcW w:w="1843" w:type="dxa"/>
            <w:vMerge w:val="restart"/>
            <w:tcBorders>
              <w:top w:val="single" w:sz="4" w:space="0" w:color="auto"/>
              <w:left w:val="single" w:sz="4" w:space="0" w:color="000000"/>
              <w:right w:val="single" w:sz="4" w:space="0" w:color="auto"/>
            </w:tcBorders>
            <w:hideMark/>
          </w:tcPr>
          <w:p w:rsidR="00C4559E" w:rsidRDefault="00C4559E" w:rsidP="001022B8">
            <w:pPr>
              <w:rPr>
                <w:sz w:val="28"/>
                <w:szCs w:val="28"/>
                <w:lang w:val="uk-UA"/>
              </w:rPr>
            </w:pPr>
            <w:r>
              <w:rPr>
                <w:sz w:val="28"/>
                <w:szCs w:val="28"/>
                <w:lang w:val="uk-UA"/>
              </w:rPr>
              <w:t>Контроль</w:t>
            </w:r>
          </w:p>
        </w:tc>
        <w:tc>
          <w:tcPr>
            <w:tcW w:w="6946" w:type="dxa"/>
            <w:tcBorders>
              <w:top w:val="single" w:sz="4" w:space="0" w:color="auto"/>
              <w:left w:val="single" w:sz="4" w:space="0" w:color="auto"/>
              <w:bottom w:val="single" w:sz="4" w:space="0" w:color="auto"/>
              <w:right w:val="single" w:sz="4" w:space="0" w:color="auto"/>
            </w:tcBorders>
          </w:tcPr>
          <w:p w:rsidR="00C4559E" w:rsidRDefault="00C4559E" w:rsidP="001022B8">
            <w:pPr>
              <w:rPr>
                <w:sz w:val="28"/>
                <w:szCs w:val="28"/>
                <w:lang w:val="uk-UA"/>
              </w:rPr>
            </w:pPr>
            <w:r>
              <w:rPr>
                <w:sz w:val="28"/>
                <w:szCs w:val="28"/>
                <w:lang w:val="uk-UA"/>
              </w:rPr>
              <w:t>1. З</w:t>
            </w:r>
            <w:r w:rsidRPr="00350810">
              <w:rPr>
                <w:sz w:val="28"/>
                <w:szCs w:val="28"/>
                <w:lang w:val="uk-UA"/>
              </w:rPr>
              <w:t>а технічним станом п</w:t>
            </w:r>
            <w:r w:rsidR="00836841">
              <w:rPr>
                <w:sz w:val="28"/>
                <w:szCs w:val="28"/>
                <w:lang w:val="uk-UA"/>
              </w:rPr>
              <w:t xml:space="preserve">риміщень та територією закладу </w:t>
            </w:r>
          </w:p>
          <w:p w:rsidR="00C4559E" w:rsidRPr="00350810" w:rsidRDefault="00C4559E" w:rsidP="001022B8">
            <w:pPr>
              <w:rPr>
                <w:sz w:val="28"/>
                <w:szCs w:val="28"/>
                <w:lang w:val="uk-UA"/>
              </w:rPr>
            </w:pPr>
            <w:r>
              <w:rPr>
                <w:sz w:val="28"/>
                <w:szCs w:val="28"/>
                <w:lang w:val="uk-UA"/>
              </w:rPr>
              <w:t>П</w:t>
            </w:r>
            <w:r w:rsidRPr="00350810">
              <w:rPr>
                <w:sz w:val="28"/>
                <w:szCs w:val="28"/>
                <w:lang w:val="uk-UA"/>
              </w:rPr>
              <w:t>олив піску на майданчику до приходу дітей в дошкільний навчальний заклад.</w:t>
            </w:r>
          </w:p>
        </w:tc>
        <w:tc>
          <w:tcPr>
            <w:tcW w:w="1843" w:type="dxa"/>
            <w:gridSpan w:val="2"/>
            <w:tcBorders>
              <w:top w:val="single" w:sz="4" w:space="0" w:color="auto"/>
              <w:left w:val="single" w:sz="4" w:space="0" w:color="auto"/>
              <w:bottom w:val="single" w:sz="4" w:space="0" w:color="auto"/>
              <w:right w:val="single" w:sz="4" w:space="0" w:color="auto"/>
            </w:tcBorders>
          </w:tcPr>
          <w:p w:rsidR="00C4559E" w:rsidRDefault="00C4559E" w:rsidP="001022B8">
            <w:pPr>
              <w:rPr>
                <w:sz w:val="28"/>
                <w:szCs w:val="28"/>
                <w:lang w:val="uk-UA"/>
              </w:rPr>
            </w:pPr>
            <w:r w:rsidRPr="00350810">
              <w:rPr>
                <w:sz w:val="28"/>
                <w:szCs w:val="28"/>
                <w:lang w:val="uk-UA"/>
              </w:rPr>
              <w:t>Постійно</w:t>
            </w:r>
          </w:p>
          <w:p w:rsidR="00C4559E" w:rsidRPr="00350810" w:rsidRDefault="00C4559E" w:rsidP="001022B8">
            <w:pPr>
              <w:rPr>
                <w:sz w:val="28"/>
                <w:szCs w:val="28"/>
                <w:lang w:val="uk-UA"/>
              </w:rPr>
            </w:pPr>
          </w:p>
        </w:tc>
        <w:tc>
          <w:tcPr>
            <w:tcW w:w="2409" w:type="dxa"/>
            <w:gridSpan w:val="2"/>
            <w:tcBorders>
              <w:top w:val="single" w:sz="4" w:space="0" w:color="auto"/>
              <w:left w:val="single" w:sz="4" w:space="0" w:color="auto"/>
              <w:bottom w:val="single" w:sz="4" w:space="0" w:color="auto"/>
              <w:right w:val="single" w:sz="4" w:space="0" w:color="auto"/>
            </w:tcBorders>
          </w:tcPr>
          <w:p w:rsidR="00C4559E" w:rsidRDefault="00C4559E" w:rsidP="001022B8">
            <w:pPr>
              <w:rPr>
                <w:sz w:val="28"/>
                <w:szCs w:val="28"/>
                <w:lang w:val="uk-UA"/>
              </w:rPr>
            </w:pPr>
            <w:r w:rsidRPr="00350810">
              <w:rPr>
                <w:sz w:val="28"/>
                <w:szCs w:val="28"/>
                <w:lang w:val="uk-UA"/>
              </w:rPr>
              <w:t xml:space="preserve">Завгосп </w:t>
            </w:r>
          </w:p>
          <w:p w:rsidR="00C4559E" w:rsidRDefault="00C4559E" w:rsidP="001022B8">
            <w:pPr>
              <w:rPr>
                <w:sz w:val="28"/>
                <w:szCs w:val="28"/>
                <w:lang w:val="uk-UA"/>
              </w:rPr>
            </w:pPr>
            <w:r w:rsidRPr="00350810">
              <w:rPr>
                <w:sz w:val="28"/>
                <w:szCs w:val="28"/>
                <w:lang w:val="uk-UA"/>
              </w:rPr>
              <w:t>Сілаєва Л.Ф.</w:t>
            </w:r>
          </w:p>
          <w:p w:rsidR="00C4559E" w:rsidRPr="00145050" w:rsidRDefault="00C4559E" w:rsidP="001022B8">
            <w:pPr>
              <w:rPr>
                <w:sz w:val="28"/>
                <w:szCs w:val="28"/>
              </w:rPr>
            </w:pPr>
            <w:r w:rsidRPr="00350810">
              <w:rPr>
                <w:sz w:val="28"/>
                <w:szCs w:val="28"/>
                <w:lang w:val="uk-UA"/>
              </w:rPr>
              <w:t>Медсестра Кулібаба Н.В.</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CD0251" w:rsidTr="00B9158C">
        <w:trPr>
          <w:trHeight w:val="753"/>
        </w:trPr>
        <w:tc>
          <w:tcPr>
            <w:tcW w:w="1843" w:type="dxa"/>
            <w:vMerge/>
            <w:tcBorders>
              <w:left w:val="single" w:sz="4" w:space="0" w:color="000000"/>
              <w:right w:val="single" w:sz="4" w:space="0" w:color="auto"/>
            </w:tcBorders>
            <w:hideMark/>
          </w:tcPr>
          <w:p w:rsidR="00C4559E" w:rsidRDefault="00C4559E" w:rsidP="001022B8">
            <w:pPr>
              <w:rPr>
                <w:sz w:val="28"/>
                <w:szCs w:val="28"/>
                <w:lang w:val="uk-UA"/>
              </w:rPr>
            </w:pPr>
          </w:p>
        </w:tc>
        <w:tc>
          <w:tcPr>
            <w:tcW w:w="6946" w:type="dxa"/>
            <w:tcBorders>
              <w:top w:val="single" w:sz="4" w:space="0" w:color="auto"/>
              <w:left w:val="single" w:sz="4" w:space="0" w:color="auto"/>
              <w:bottom w:val="single" w:sz="4" w:space="0" w:color="auto"/>
              <w:right w:val="single" w:sz="4" w:space="0" w:color="auto"/>
            </w:tcBorders>
          </w:tcPr>
          <w:p w:rsidR="00C4559E" w:rsidRPr="00D255DC" w:rsidRDefault="00C4559E" w:rsidP="001022B8">
            <w:pPr>
              <w:rPr>
                <w:sz w:val="28"/>
                <w:szCs w:val="28"/>
                <w:lang w:val="uk-UA"/>
              </w:rPr>
            </w:pPr>
            <w:r>
              <w:rPr>
                <w:sz w:val="28"/>
                <w:szCs w:val="28"/>
                <w:lang w:val="uk-UA"/>
              </w:rPr>
              <w:t xml:space="preserve">2. </w:t>
            </w:r>
            <w:r w:rsidRPr="00D255DC">
              <w:rPr>
                <w:sz w:val="28"/>
                <w:szCs w:val="28"/>
                <w:lang w:val="uk-UA"/>
              </w:rPr>
              <w:t>Забезпечення груп іграшками та спеціальними атрибутами для сюжетно-рольових, дидактичних, рухливих, конструкторсько-будівельних ігор на свіжому повітрі, а також іграшками для ігор з піском, водою.</w:t>
            </w:r>
          </w:p>
        </w:tc>
        <w:tc>
          <w:tcPr>
            <w:tcW w:w="1843" w:type="dxa"/>
            <w:gridSpan w:val="2"/>
            <w:tcBorders>
              <w:top w:val="single" w:sz="4" w:space="0" w:color="auto"/>
              <w:left w:val="single" w:sz="4" w:space="0" w:color="auto"/>
              <w:bottom w:val="single" w:sz="4" w:space="0" w:color="auto"/>
              <w:right w:val="single" w:sz="4" w:space="0" w:color="auto"/>
            </w:tcBorders>
          </w:tcPr>
          <w:p w:rsidR="00C4559E" w:rsidRPr="00D255DC" w:rsidRDefault="00A61326" w:rsidP="001022B8">
            <w:pPr>
              <w:rPr>
                <w:sz w:val="28"/>
                <w:szCs w:val="28"/>
                <w:lang w:val="uk-UA"/>
              </w:rPr>
            </w:pPr>
            <w:r>
              <w:rPr>
                <w:sz w:val="28"/>
                <w:szCs w:val="28"/>
                <w:lang w:val="uk-UA"/>
              </w:rPr>
              <w:t>0</w:t>
            </w:r>
            <w:r w:rsidR="00DC5C17">
              <w:rPr>
                <w:sz w:val="28"/>
                <w:szCs w:val="28"/>
                <w:lang w:val="uk-UA"/>
              </w:rPr>
              <w:t>2</w:t>
            </w:r>
            <w:r w:rsidR="00C4559E">
              <w:rPr>
                <w:sz w:val="28"/>
                <w:szCs w:val="28"/>
                <w:lang w:val="uk-UA"/>
              </w:rPr>
              <w:t>.06.20</w:t>
            </w:r>
            <w:r w:rsidR="00DC5C17">
              <w:rPr>
                <w:sz w:val="28"/>
                <w:szCs w:val="28"/>
                <w:lang w:val="uk-UA"/>
              </w:rPr>
              <w:t>2</w:t>
            </w:r>
            <w:r w:rsidR="008F78DA">
              <w:rPr>
                <w:sz w:val="28"/>
                <w:szCs w:val="28"/>
                <w:lang w:val="uk-UA"/>
              </w:rPr>
              <w:t>2</w:t>
            </w:r>
          </w:p>
        </w:tc>
        <w:tc>
          <w:tcPr>
            <w:tcW w:w="2409" w:type="dxa"/>
            <w:gridSpan w:val="2"/>
            <w:tcBorders>
              <w:top w:val="single" w:sz="4" w:space="0" w:color="auto"/>
              <w:left w:val="single" w:sz="4" w:space="0" w:color="auto"/>
              <w:bottom w:val="single" w:sz="4" w:space="0" w:color="auto"/>
              <w:right w:val="single" w:sz="4" w:space="0" w:color="auto"/>
            </w:tcBorders>
          </w:tcPr>
          <w:p w:rsidR="00C4559E" w:rsidRPr="00CD0251" w:rsidRDefault="00C4559E" w:rsidP="001022B8">
            <w:pPr>
              <w:rPr>
                <w:sz w:val="28"/>
                <w:szCs w:val="28"/>
                <w:lang w:val="uk-UA"/>
              </w:rPr>
            </w:pPr>
            <w:r w:rsidRPr="00350810">
              <w:rPr>
                <w:sz w:val="28"/>
                <w:szCs w:val="28"/>
                <w:lang w:val="uk-UA"/>
              </w:rPr>
              <w:t>Вихователі всіх вікових груп</w:t>
            </w:r>
          </w:p>
          <w:p w:rsidR="00C4559E" w:rsidRPr="00350810" w:rsidRDefault="00C4559E" w:rsidP="001022B8">
            <w:pPr>
              <w:rPr>
                <w:sz w:val="28"/>
                <w:szCs w:val="28"/>
                <w:lang w:val="uk-UA"/>
              </w:rPr>
            </w:pP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CD0251" w:rsidTr="00B9158C">
        <w:trPr>
          <w:trHeight w:val="753"/>
        </w:trPr>
        <w:tc>
          <w:tcPr>
            <w:tcW w:w="1843" w:type="dxa"/>
            <w:vMerge/>
            <w:tcBorders>
              <w:left w:val="single" w:sz="4" w:space="0" w:color="000000"/>
              <w:bottom w:val="single" w:sz="4" w:space="0" w:color="auto"/>
              <w:right w:val="single" w:sz="4" w:space="0" w:color="auto"/>
            </w:tcBorders>
            <w:hideMark/>
          </w:tcPr>
          <w:p w:rsidR="00C4559E" w:rsidRDefault="00C4559E" w:rsidP="001022B8">
            <w:pPr>
              <w:rPr>
                <w:sz w:val="28"/>
                <w:szCs w:val="28"/>
                <w:lang w:val="uk-UA"/>
              </w:rPr>
            </w:pPr>
          </w:p>
        </w:tc>
        <w:tc>
          <w:tcPr>
            <w:tcW w:w="6946" w:type="dxa"/>
            <w:tcBorders>
              <w:top w:val="single" w:sz="4" w:space="0" w:color="auto"/>
              <w:left w:val="single" w:sz="4" w:space="0" w:color="auto"/>
              <w:bottom w:val="single" w:sz="4" w:space="0" w:color="auto"/>
              <w:right w:val="single" w:sz="4" w:space="0" w:color="auto"/>
            </w:tcBorders>
          </w:tcPr>
          <w:p w:rsidR="00C4559E" w:rsidRDefault="00C4559E" w:rsidP="001022B8">
            <w:pPr>
              <w:rPr>
                <w:sz w:val="28"/>
                <w:szCs w:val="28"/>
                <w:lang w:val="uk-UA"/>
              </w:rPr>
            </w:pPr>
            <w:r>
              <w:rPr>
                <w:sz w:val="28"/>
                <w:szCs w:val="28"/>
                <w:lang w:val="en-US"/>
              </w:rPr>
              <w:t xml:space="preserve">3. </w:t>
            </w:r>
            <w:r w:rsidRPr="00D255DC">
              <w:rPr>
                <w:sz w:val="28"/>
                <w:szCs w:val="28"/>
                <w:lang w:val="uk-UA"/>
              </w:rPr>
              <w:t>Поточний ремонт групових приміщень.</w:t>
            </w:r>
          </w:p>
          <w:p w:rsidR="00C4559E" w:rsidRPr="00D255DC" w:rsidRDefault="00C4559E" w:rsidP="001022B8">
            <w:pPr>
              <w:rPr>
                <w:sz w:val="28"/>
                <w:szCs w:val="28"/>
                <w:lang w:val="uk-UA"/>
              </w:rPr>
            </w:pPr>
          </w:p>
        </w:tc>
        <w:tc>
          <w:tcPr>
            <w:tcW w:w="1843" w:type="dxa"/>
            <w:gridSpan w:val="2"/>
            <w:tcBorders>
              <w:top w:val="single" w:sz="4" w:space="0" w:color="auto"/>
              <w:left w:val="single" w:sz="4" w:space="0" w:color="auto"/>
              <w:bottom w:val="single" w:sz="4" w:space="0" w:color="auto"/>
              <w:right w:val="single" w:sz="4" w:space="0" w:color="auto"/>
            </w:tcBorders>
          </w:tcPr>
          <w:p w:rsidR="00C4559E" w:rsidRPr="00F04B3B" w:rsidRDefault="00C4559E" w:rsidP="001022B8">
            <w:pPr>
              <w:rPr>
                <w:sz w:val="28"/>
                <w:szCs w:val="28"/>
                <w:lang w:val="uk-UA"/>
              </w:rPr>
            </w:pPr>
            <w:r w:rsidRPr="00F04B3B">
              <w:rPr>
                <w:sz w:val="28"/>
                <w:szCs w:val="28"/>
                <w:lang w:val="uk-UA"/>
              </w:rPr>
              <w:t>Протягом літа</w:t>
            </w:r>
          </w:p>
        </w:tc>
        <w:tc>
          <w:tcPr>
            <w:tcW w:w="2409" w:type="dxa"/>
            <w:gridSpan w:val="2"/>
            <w:tcBorders>
              <w:top w:val="single" w:sz="4" w:space="0" w:color="auto"/>
              <w:left w:val="single" w:sz="4" w:space="0" w:color="auto"/>
              <w:bottom w:val="single" w:sz="4" w:space="0" w:color="auto"/>
              <w:right w:val="single" w:sz="4" w:space="0" w:color="auto"/>
            </w:tcBorders>
          </w:tcPr>
          <w:p w:rsidR="00C4559E" w:rsidRDefault="00C4559E" w:rsidP="001022B8">
            <w:pPr>
              <w:rPr>
                <w:sz w:val="28"/>
                <w:szCs w:val="28"/>
                <w:lang w:val="uk-UA"/>
              </w:rPr>
            </w:pPr>
            <w:r w:rsidRPr="00350810">
              <w:rPr>
                <w:sz w:val="28"/>
                <w:szCs w:val="28"/>
                <w:lang w:val="uk-UA"/>
              </w:rPr>
              <w:t xml:space="preserve">Завгосп </w:t>
            </w:r>
          </w:p>
          <w:p w:rsidR="00C4559E" w:rsidRPr="00350810" w:rsidRDefault="00C4559E" w:rsidP="001022B8">
            <w:pPr>
              <w:rPr>
                <w:sz w:val="28"/>
                <w:szCs w:val="28"/>
                <w:lang w:val="uk-UA"/>
              </w:rPr>
            </w:pPr>
            <w:r w:rsidRPr="00350810">
              <w:rPr>
                <w:sz w:val="28"/>
                <w:szCs w:val="28"/>
                <w:lang w:val="uk-UA"/>
              </w:rPr>
              <w:t>Сілаєва Л.Ф.</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0E40D3" w:rsidTr="00703866">
        <w:trPr>
          <w:trHeight w:val="302"/>
        </w:trPr>
        <w:tc>
          <w:tcPr>
            <w:tcW w:w="1843" w:type="dxa"/>
            <w:tcBorders>
              <w:top w:val="nil"/>
              <w:left w:val="single" w:sz="4" w:space="0" w:color="000000"/>
              <w:bottom w:val="single" w:sz="4" w:space="0" w:color="auto"/>
              <w:right w:val="single" w:sz="4" w:space="0" w:color="auto"/>
            </w:tcBorders>
            <w:hideMark/>
          </w:tcPr>
          <w:p w:rsidR="00C4559E" w:rsidRDefault="00C4559E" w:rsidP="001022B8">
            <w:pPr>
              <w:rPr>
                <w:sz w:val="28"/>
                <w:szCs w:val="28"/>
                <w:lang w:val="uk-UA"/>
              </w:rPr>
            </w:pPr>
          </w:p>
        </w:tc>
        <w:tc>
          <w:tcPr>
            <w:tcW w:w="6946" w:type="dxa"/>
            <w:tcBorders>
              <w:top w:val="nil"/>
              <w:left w:val="single" w:sz="4" w:space="0" w:color="auto"/>
              <w:bottom w:val="single" w:sz="4" w:space="0" w:color="auto"/>
              <w:right w:val="single" w:sz="4" w:space="0" w:color="auto"/>
            </w:tcBorders>
          </w:tcPr>
          <w:p w:rsidR="00C4559E" w:rsidRPr="006178B9" w:rsidRDefault="00C4559E" w:rsidP="001022B8">
            <w:pPr>
              <w:rPr>
                <w:sz w:val="28"/>
                <w:szCs w:val="28"/>
                <w:lang w:val="uk-UA"/>
              </w:rPr>
            </w:pPr>
            <w:r w:rsidRPr="006178B9">
              <w:rPr>
                <w:b/>
                <w:sz w:val="28"/>
                <w:szCs w:val="28"/>
                <w:lang w:val="uk-UA"/>
              </w:rPr>
              <w:t>Укріплення матеріально-технічної бази</w:t>
            </w:r>
            <w:r w:rsidRPr="006178B9">
              <w:rPr>
                <w:sz w:val="28"/>
                <w:szCs w:val="28"/>
                <w:lang w:val="uk-UA"/>
              </w:rPr>
              <w:t>:</w:t>
            </w:r>
          </w:p>
          <w:p w:rsidR="00C4559E" w:rsidRPr="006178B9" w:rsidRDefault="00C4559E" w:rsidP="001022B8">
            <w:pPr>
              <w:rPr>
                <w:sz w:val="28"/>
                <w:szCs w:val="28"/>
                <w:lang w:val="uk-UA"/>
              </w:rPr>
            </w:pPr>
            <w:r w:rsidRPr="006178B9">
              <w:rPr>
                <w:sz w:val="28"/>
                <w:szCs w:val="28"/>
                <w:lang w:val="uk-UA"/>
              </w:rPr>
              <w:t>1. Здійснювати контроль за технічним станом приміщень та територією закладу .</w:t>
            </w:r>
          </w:p>
          <w:p w:rsidR="00C4559E" w:rsidRPr="006178B9" w:rsidRDefault="00C4559E" w:rsidP="001022B8">
            <w:pPr>
              <w:rPr>
                <w:sz w:val="28"/>
                <w:szCs w:val="28"/>
                <w:lang w:val="uk-UA"/>
              </w:rPr>
            </w:pPr>
            <w:r w:rsidRPr="006178B9">
              <w:rPr>
                <w:sz w:val="28"/>
                <w:szCs w:val="28"/>
                <w:lang w:val="uk-UA"/>
              </w:rPr>
              <w:t>2. На виконання правил технічної експлуатації вести облік усіх видів носіїв:  холодної та гарячої води; теплової енергії; електроенергії</w:t>
            </w:r>
          </w:p>
          <w:p w:rsidR="00C4559E" w:rsidRPr="006178B9" w:rsidRDefault="00C4559E" w:rsidP="001022B8">
            <w:pPr>
              <w:rPr>
                <w:sz w:val="28"/>
                <w:szCs w:val="28"/>
                <w:lang w:val="uk-UA"/>
              </w:rPr>
            </w:pPr>
            <w:r w:rsidRPr="006178B9">
              <w:rPr>
                <w:sz w:val="28"/>
                <w:szCs w:val="28"/>
                <w:lang w:val="uk-UA"/>
              </w:rPr>
              <w:t>3. Контролювати полив піску на майданчику до приходу дітей в дошкільний навчальний заклад.</w:t>
            </w:r>
          </w:p>
          <w:p w:rsidR="00C4559E" w:rsidRPr="006178B9" w:rsidRDefault="00C4559E" w:rsidP="001022B8">
            <w:pPr>
              <w:rPr>
                <w:sz w:val="28"/>
                <w:szCs w:val="28"/>
                <w:lang w:val="uk-UA"/>
              </w:rPr>
            </w:pPr>
            <w:r w:rsidRPr="006178B9">
              <w:rPr>
                <w:sz w:val="28"/>
                <w:szCs w:val="28"/>
                <w:lang w:val="uk-UA"/>
              </w:rPr>
              <w:t>4. Відремонтувати, пофарбувати обладнання на дитячих майданчиках.</w:t>
            </w:r>
          </w:p>
          <w:p w:rsidR="00C4559E" w:rsidRDefault="00C4559E" w:rsidP="001022B8">
            <w:pPr>
              <w:rPr>
                <w:sz w:val="28"/>
                <w:szCs w:val="28"/>
                <w:lang w:val="uk-UA"/>
              </w:rPr>
            </w:pPr>
            <w:r w:rsidRPr="006178B9">
              <w:rPr>
                <w:sz w:val="28"/>
                <w:szCs w:val="28"/>
                <w:lang w:val="uk-UA"/>
              </w:rPr>
              <w:t>5. Підготувати овочесховище до зимового періоду.</w:t>
            </w:r>
          </w:p>
          <w:p w:rsidR="00C4559E" w:rsidRPr="006178B9" w:rsidRDefault="00C4559E" w:rsidP="001022B8">
            <w:pPr>
              <w:rPr>
                <w:sz w:val="28"/>
                <w:szCs w:val="28"/>
                <w:lang w:val="uk-UA"/>
              </w:rPr>
            </w:pPr>
            <w:r w:rsidRPr="006178B9">
              <w:rPr>
                <w:sz w:val="28"/>
                <w:szCs w:val="28"/>
                <w:lang w:val="uk-UA"/>
              </w:rPr>
              <w:t>6. У термін, встановлений постачальником, спільно з ним провести відключення теплопостачання, виконати гідропромивку опалювальних систем, отримати Акти, розробити і виконати графік планово-попереджальних ремонтів теплових пунктів при підготовці до опалювального сезону.</w:t>
            </w:r>
          </w:p>
          <w:p w:rsidR="00C4559E" w:rsidRPr="006178B9" w:rsidRDefault="00C4559E" w:rsidP="001022B8">
            <w:pPr>
              <w:rPr>
                <w:sz w:val="28"/>
                <w:szCs w:val="28"/>
                <w:lang w:val="uk-UA"/>
              </w:rPr>
            </w:pPr>
            <w:r w:rsidRPr="006178B9">
              <w:rPr>
                <w:sz w:val="28"/>
                <w:szCs w:val="28"/>
                <w:lang w:val="uk-UA"/>
              </w:rPr>
              <w:t>7. Отримати дозвіл служб державного нагляду (санітарно-епідеміологічної, пожежної охорони) на початок проведення занять.</w:t>
            </w:r>
          </w:p>
        </w:tc>
        <w:tc>
          <w:tcPr>
            <w:tcW w:w="1843" w:type="dxa"/>
            <w:gridSpan w:val="2"/>
            <w:tcBorders>
              <w:top w:val="nil"/>
              <w:left w:val="single" w:sz="4" w:space="0" w:color="auto"/>
              <w:bottom w:val="single" w:sz="4" w:space="0" w:color="auto"/>
              <w:right w:val="single" w:sz="4" w:space="0" w:color="auto"/>
            </w:tcBorders>
          </w:tcPr>
          <w:p w:rsidR="00C4559E" w:rsidRDefault="00C4559E" w:rsidP="001022B8">
            <w:pPr>
              <w:rPr>
                <w:sz w:val="28"/>
                <w:szCs w:val="28"/>
                <w:lang w:val="uk-UA"/>
              </w:rPr>
            </w:pPr>
          </w:p>
          <w:p w:rsidR="00C4559E" w:rsidRDefault="00C4559E" w:rsidP="001022B8">
            <w:pPr>
              <w:rPr>
                <w:sz w:val="28"/>
                <w:szCs w:val="28"/>
                <w:lang w:val="uk-UA"/>
              </w:rPr>
            </w:pPr>
            <w:r>
              <w:rPr>
                <w:sz w:val="28"/>
                <w:szCs w:val="28"/>
                <w:lang w:val="uk-UA"/>
              </w:rPr>
              <w:t xml:space="preserve">Постійно </w:t>
            </w:r>
          </w:p>
          <w:p w:rsidR="00C4559E" w:rsidRDefault="00C4559E" w:rsidP="001022B8">
            <w:pPr>
              <w:rPr>
                <w:sz w:val="28"/>
                <w:szCs w:val="28"/>
                <w:lang w:val="uk-UA"/>
              </w:rPr>
            </w:pPr>
          </w:p>
          <w:p w:rsidR="00C4559E" w:rsidRDefault="00C4559E" w:rsidP="001022B8">
            <w:pPr>
              <w:rPr>
                <w:sz w:val="28"/>
                <w:szCs w:val="28"/>
                <w:lang w:val="uk-UA"/>
              </w:rPr>
            </w:pPr>
            <w:r>
              <w:rPr>
                <w:sz w:val="28"/>
                <w:szCs w:val="28"/>
                <w:lang w:val="uk-UA"/>
              </w:rPr>
              <w:t xml:space="preserve">Щомісяця </w:t>
            </w:r>
          </w:p>
          <w:p w:rsidR="00C4559E" w:rsidRDefault="00C4559E" w:rsidP="001022B8">
            <w:pPr>
              <w:rPr>
                <w:sz w:val="28"/>
                <w:szCs w:val="28"/>
                <w:lang w:val="uk-UA"/>
              </w:rPr>
            </w:pPr>
          </w:p>
          <w:p w:rsidR="00C4559E" w:rsidRDefault="00C4559E" w:rsidP="001022B8">
            <w:pPr>
              <w:rPr>
                <w:sz w:val="28"/>
                <w:szCs w:val="28"/>
                <w:lang w:val="uk-UA"/>
              </w:rPr>
            </w:pPr>
          </w:p>
          <w:p w:rsidR="00C4559E" w:rsidRDefault="00C4559E" w:rsidP="001022B8">
            <w:pPr>
              <w:rPr>
                <w:sz w:val="28"/>
                <w:szCs w:val="28"/>
                <w:lang w:val="uk-UA"/>
              </w:rPr>
            </w:pPr>
            <w:r>
              <w:rPr>
                <w:sz w:val="28"/>
                <w:szCs w:val="28"/>
                <w:lang w:val="uk-UA"/>
              </w:rPr>
              <w:t xml:space="preserve">Щоденно </w:t>
            </w:r>
          </w:p>
          <w:p w:rsidR="00C4559E" w:rsidRDefault="00C4559E" w:rsidP="001022B8">
            <w:pPr>
              <w:rPr>
                <w:sz w:val="28"/>
                <w:szCs w:val="28"/>
                <w:lang w:val="uk-UA"/>
              </w:rPr>
            </w:pPr>
          </w:p>
          <w:p w:rsidR="00C4559E" w:rsidRDefault="00C4559E" w:rsidP="001022B8">
            <w:pPr>
              <w:rPr>
                <w:sz w:val="28"/>
                <w:szCs w:val="28"/>
                <w:lang w:val="uk-UA"/>
              </w:rPr>
            </w:pPr>
            <w:r>
              <w:rPr>
                <w:sz w:val="28"/>
                <w:szCs w:val="28"/>
                <w:lang w:val="uk-UA"/>
              </w:rPr>
              <w:t>Упродовж літа</w:t>
            </w:r>
          </w:p>
          <w:p w:rsidR="00C4559E" w:rsidRDefault="00C4559E" w:rsidP="001022B8">
            <w:pPr>
              <w:rPr>
                <w:sz w:val="28"/>
                <w:szCs w:val="28"/>
                <w:lang w:val="uk-UA"/>
              </w:rPr>
            </w:pPr>
            <w:r>
              <w:rPr>
                <w:sz w:val="28"/>
                <w:szCs w:val="28"/>
                <w:lang w:val="uk-UA"/>
              </w:rPr>
              <w:t>Упродовж літа</w:t>
            </w:r>
          </w:p>
          <w:p w:rsidR="00C4559E" w:rsidRDefault="00C4559E" w:rsidP="001022B8">
            <w:pPr>
              <w:rPr>
                <w:sz w:val="28"/>
                <w:szCs w:val="28"/>
                <w:lang w:val="uk-UA"/>
              </w:rPr>
            </w:pPr>
            <w:r>
              <w:rPr>
                <w:sz w:val="28"/>
                <w:szCs w:val="28"/>
                <w:lang w:val="uk-UA"/>
              </w:rPr>
              <w:t>У встановлений термін</w:t>
            </w:r>
          </w:p>
          <w:p w:rsidR="00C4559E" w:rsidRDefault="00C4559E" w:rsidP="001022B8">
            <w:pPr>
              <w:rPr>
                <w:sz w:val="28"/>
                <w:szCs w:val="28"/>
                <w:lang w:val="uk-UA"/>
              </w:rPr>
            </w:pPr>
          </w:p>
          <w:p w:rsidR="00C4559E" w:rsidRDefault="00C4559E" w:rsidP="001022B8">
            <w:pPr>
              <w:rPr>
                <w:sz w:val="28"/>
                <w:szCs w:val="28"/>
                <w:lang w:val="uk-UA"/>
              </w:rPr>
            </w:pPr>
          </w:p>
          <w:p w:rsidR="00C4559E" w:rsidRDefault="00C4559E" w:rsidP="001022B8">
            <w:pPr>
              <w:rPr>
                <w:sz w:val="28"/>
                <w:szCs w:val="28"/>
                <w:lang w:val="uk-UA"/>
              </w:rPr>
            </w:pPr>
          </w:p>
          <w:p w:rsidR="00C4559E" w:rsidRPr="00F04B3B" w:rsidRDefault="00A61326" w:rsidP="001022B8">
            <w:pPr>
              <w:rPr>
                <w:sz w:val="28"/>
                <w:szCs w:val="28"/>
                <w:lang w:val="uk-UA"/>
              </w:rPr>
            </w:pPr>
            <w:r>
              <w:rPr>
                <w:sz w:val="28"/>
                <w:szCs w:val="28"/>
                <w:lang w:val="uk-UA"/>
              </w:rPr>
              <w:t>До серпня 202</w:t>
            </w:r>
            <w:r w:rsidR="00507190">
              <w:rPr>
                <w:sz w:val="28"/>
                <w:szCs w:val="28"/>
                <w:lang w:val="uk-UA"/>
              </w:rPr>
              <w:t>2</w:t>
            </w:r>
          </w:p>
        </w:tc>
        <w:tc>
          <w:tcPr>
            <w:tcW w:w="2409" w:type="dxa"/>
            <w:gridSpan w:val="2"/>
            <w:tcBorders>
              <w:top w:val="nil"/>
              <w:left w:val="single" w:sz="4" w:space="0" w:color="auto"/>
              <w:bottom w:val="single" w:sz="4" w:space="0" w:color="auto"/>
              <w:right w:val="single" w:sz="4" w:space="0" w:color="auto"/>
            </w:tcBorders>
          </w:tcPr>
          <w:p w:rsidR="00C4559E" w:rsidRDefault="00C4559E" w:rsidP="001022B8">
            <w:pPr>
              <w:rPr>
                <w:sz w:val="28"/>
                <w:szCs w:val="28"/>
                <w:lang w:val="uk-UA"/>
              </w:rPr>
            </w:pPr>
          </w:p>
          <w:p w:rsidR="00C4559E" w:rsidRDefault="00C4559E" w:rsidP="001022B8">
            <w:pPr>
              <w:rPr>
                <w:sz w:val="28"/>
                <w:szCs w:val="28"/>
                <w:lang w:val="uk-UA"/>
              </w:rPr>
            </w:pPr>
            <w:r w:rsidRPr="00350810">
              <w:rPr>
                <w:sz w:val="28"/>
                <w:szCs w:val="28"/>
                <w:lang w:val="uk-UA"/>
              </w:rPr>
              <w:t xml:space="preserve">Завгосп </w:t>
            </w:r>
          </w:p>
          <w:p w:rsidR="00C4559E" w:rsidRDefault="00C4559E" w:rsidP="001022B8">
            <w:pPr>
              <w:rPr>
                <w:sz w:val="28"/>
                <w:szCs w:val="28"/>
                <w:lang w:val="uk-UA"/>
              </w:rPr>
            </w:pPr>
            <w:r w:rsidRPr="00350810">
              <w:rPr>
                <w:sz w:val="28"/>
                <w:szCs w:val="28"/>
                <w:lang w:val="uk-UA"/>
              </w:rPr>
              <w:t>Сілаєва Л.Ф.</w:t>
            </w:r>
          </w:p>
          <w:p w:rsidR="00C4559E" w:rsidRDefault="00C4559E" w:rsidP="001022B8">
            <w:pPr>
              <w:rPr>
                <w:sz w:val="28"/>
                <w:szCs w:val="28"/>
                <w:lang w:val="uk-UA"/>
              </w:rPr>
            </w:pPr>
            <w:r w:rsidRPr="00350810">
              <w:rPr>
                <w:sz w:val="28"/>
                <w:szCs w:val="28"/>
                <w:lang w:val="uk-UA"/>
              </w:rPr>
              <w:t xml:space="preserve">Завгосп </w:t>
            </w:r>
          </w:p>
          <w:p w:rsidR="00C4559E" w:rsidRDefault="00C4559E" w:rsidP="001022B8">
            <w:pPr>
              <w:rPr>
                <w:sz w:val="28"/>
                <w:szCs w:val="28"/>
                <w:lang w:val="uk-UA"/>
              </w:rPr>
            </w:pPr>
            <w:r w:rsidRPr="00350810">
              <w:rPr>
                <w:sz w:val="28"/>
                <w:szCs w:val="28"/>
                <w:lang w:val="uk-UA"/>
              </w:rPr>
              <w:t>Сілаєва Л.Ф.</w:t>
            </w:r>
          </w:p>
          <w:p w:rsidR="00C4559E" w:rsidRDefault="00C4559E" w:rsidP="001022B8">
            <w:pPr>
              <w:rPr>
                <w:sz w:val="28"/>
                <w:szCs w:val="28"/>
                <w:lang w:val="uk-UA"/>
              </w:rPr>
            </w:pPr>
          </w:p>
          <w:p w:rsidR="00C4559E" w:rsidRDefault="00C4559E" w:rsidP="001022B8">
            <w:pPr>
              <w:rPr>
                <w:sz w:val="28"/>
                <w:szCs w:val="28"/>
                <w:lang w:val="uk-UA"/>
              </w:rPr>
            </w:pPr>
            <w:r w:rsidRPr="00350810">
              <w:rPr>
                <w:sz w:val="28"/>
                <w:szCs w:val="28"/>
                <w:lang w:val="uk-UA"/>
              </w:rPr>
              <w:t>Медсестра Кулібаба Н.В.</w:t>
            </w:r>
          </w:p>
          <w:p w:rsidR="00C4559E" w:rsidRDefault="00C4559E" w:rsidP="001022B8">
            <w:pPr>
              <w:rPr>
                <w:sz w:val="28"/>
                <w:szCs w:val="28"/>
                <w:lang w:val="uk-UA"/>
              </w:rPr>
            </w:pPr>
            <w:r w:rsidRPr="00350810">
              <w:rPr>
                <w:sz w:val="28"/>
                <w:szCs w:val="28"/>
                <w:lang w:val="uk-UA"/>
              </w:rPr>
              <w:t xml:space="preserve">Завгосп </w:t>
            </w:r>
          </w:p>
          <w:p w:rsidR="00C4559E" w:rsidRDefault="00C4559E" w:rsidP="001022B8">
            <w:pPr>
              <w:rPr>
                <w:sz w:val="28"/>
                <w:szCs w:val="28"/>
                <w:lang w:val="uk-UA"/>
              </w:rPr>
            </w:pPr>
            <w:r w:rsidRPr="00350810">
              <w:rPr>
                <w:sz w:val="28"/>
                <w:szCs w:val="28"/>
                <w:lang w:val="uk-UA"/>
              </w:rPr>
              <w:t>Сілаєва Л.Ф.</w:t>
            </w:r>
          </w:p>
          <w:p w:rsidR="00C4559E" w:rsidRDefault="00C4559E" w:rsidP="001022B8">
            <w:pPr>
              <w:rPr>
                <w:sz w:val="28"/>
                <w:szCs w:val="28"/>
                <w:lang w:val="uk-UA"/>
              </w:rPr>
            </w:pPr>
            <w:r w:rsidRPr="00350810">
              <w:rPr>
                <w:sz w:val="28"/>
                <w:szCs w:val="28"/>
                <w:lang w:val="uk-UA"/>
              </w:rPr>
              <w:t xml:space="preserve">Завгосп </w:t>
            </w:r>
          </w:p>
          <w:p w:rsidR="00C4559E" w:rsidRDefault="00C4559E" w:rsidP="001022B8">
            <w:pPr>
              <w:rPr>
                <w:sz w:val="28"/>
                <w:szCs w:val="28"/>
                <w:lang w:val="uk-UA"/>
              </w:rPr>
            </w:pPr>
            <w:r w:rsidRPr="00350810">
              <w:rPr>
                <w:sz w:val="28"/>
                <w:szCs w:val="28"/>
                <w:lang w:val="uk-UA"/>
              </w:rPr>
              <w:t>Сілаєва Л.Ф.</w:t>
            </w:r>
          </w:p>
          <w:p w:rsidR="00C4559E" w:rsidRDefault="00C4559E" w:rsidP="001022B8">
            <w:pPr>
              <w:rPr>
                <w:sz w:val="28"/>
                <w:szCs w:val="28"/>
                <w:lang w:val="uk-UA"/>
              </w:rPr>
            </w:pPr>
            <w:r w:rsidRPr="00350810">
              <w:rPr>
                <w:sz w:val="28"/>
                <w:szCs w:val="28"/>
                <w:lang w:val="uk-UA"/>
              </w:rPr>
              <w:t xml:space="preserve">Завгосп </w:t>
            </w:r>
          </w:p>
          <w:p w:rsidR="00C4559E" w:rsidRDefault="00C4559E" w:rsidP="001022B8">
            <w:pPr>
              <w:rPr>
                <w:sz w:val="28"/>
                <w:szCs w:val="28"/>
                <w:lang w:val="uk-UA"/>
              </w:rPr>
            </w:pPr>
            <w:r w:rsidRPr="00350810">
              <w:rPr>
                <w:sz w:val="28"/>
                <w:szCs w:val="28"/>
                <w:lang w:val="uk-UA"/>
              </w:rPr>
              <w:t>Сілаєва Л.Ф.</w:t>
            </w:r>
          </w:p>
          <w:p w:rsidR="00C4559E" w:rsidRDefault="00C4559E" w:rsidP="001022B8">
            <w:pPr>
              <w:rPr>
                <w:sz w:val="28"/>
                <w:szCs w:val="28"/>
                <w:lang w:val="uk-UA"/>
              </w:rPr>
            </w:pPr>
          </w:p>
          <w:p w:rsidR="00C4559E" w:rsidRDefault="00C4559E" w:rsidP="001022B8">
            <w:pPr>
              <w:rPr>
                <w:sz w:val="28"/>
                <w:szCs w:val="28"/>
                <w:lang w:val="uk-UA"/>
              </w:rPr>
            </w:pPr>
          </w:p>
          <w:p w:rsidR="00C4559E" w:rsidRDefault="00C4559E" w:rsidP="001022B8">
            <w:pPr>
              <w:rPr>
                <w:sz w:val="28"/>
                <w:szCs w:val="28"/>
                <w:lang w:val="uk-UA"/>
              </w:rPr>
            </w:pPr>
          </w:p>
          <w:p w:rsidR="00C4559E" w:rsidRDefault="00C4559E" w:rsidP="001022B8">
            <w:pPr>
              <w:rPr>
                <w:sz w:val="28"/>
                <w:szCs w:val="28"/>
                <w:lang w:val="uk-UA"/>
              </w:rPr>
            </w:pPr>
          </w:p>
          <w:p w:rsidR="00C4559E" w:rsidRPr="00350810" w:rsidRDefault="00C4559E" w:rsidP="001022B8">
            <w:pPr>
              <w:rPr>
                <w:sz w:val="28"/>
                <w:szCs w:val="28"/>
                <w:lang w:val="uk-UA"/>
              </w:rPr>
            </w:pPr>
            <w:r w:rsidRPr="00350810">
              <w:rPr>
                <w:sz w:val="28"/>
                <w:szCs w:val="28"/>
                <w:lang w:val="uk-UA"/>
              </w:rPr>
              <w:t>Завідувач Завірюха Г.П.</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bl>
    <w:p w:rsidR="00DC5C17" w:rsidRDefault="00DC5C17">
      <w:r>
        <w:br w:type="page"/>
      </w:r>
    </w:p>
    <w:tbl>
      <w:tblPr>
        <w:tblW w:w="1445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43"/>
        <w:gridCol w:w="7088"/>
        <w:gridCol w:w="1842"/>
        <w:gridCol w:w="2268"/>
        <w:gridCol w:w="1418"/>
      </w:tblGrid>
      <w:tr w:rsidR="00C4559E" w:rsidRPr="00104553" w:rsidTr="00C4559E">
        <w:trPr>
          <w:trHeight w:val="942"/>
        </w:trPr>
        <w:tc>
          <w:tcPr>
            <w:tcW w:w="1843" w:type="dxa"/>
            <w:tcBorders>
              <w:top w:val="single" w:sz="4" w:space="0" w:color="auto"/>
              <w:left w:val="single" w:sz="4" w:space="0" w:color="000000"/>
              <w:bottom w:val="single" w:sz="4" w:space="0" w:color="auto"/>
              <w:right w:val="single" w:sz="4" w:space="0" w:color="auto"/>
            </w:tcBorders>
            <w:hideMark/>
          </w:tcPr>
          <w:p w:rsidR="00C4559E" w:rsidRPr="008E7C94" w:rsidRDefault="00C4559E" w:rsidP="001022B8">
            <w:pPr>
              <w:rPr>
                <w:sz w:val="28"/>
                <w:szCs w:val="28"/>
                <w:lang w:val="uk-UA"/>
              </w:rPr>
            </w:pPr>
            <w:r>
              <w:rPr>
                <w:sz w:val="28"/>
                <w:szCs w:val="28"/>
                <w:lang w:val="uk-UA"/>
              </w:rPr>
              <w:lastRenderedPageBreak/>
              <w:t xml:space="preserve">Аналіз </w:t>
            </w:r>
          </w:p>
        </w:tc>
        <w:tc>
          <w:tcPr>
            <w:tcW w:w="7088" w:type="dxa"/>
            <w:tcBorders>
              <w:top w:val="single" w:sz="4" w:space="0" w:color="auto"/>
              <w:left w:val="single" w:sz="4" w:space="0" w:color="auto"/>
              <w:bottom w:val="single" w:sz="4" w:space="0" w:color="auto"/>
              <w:right w:val="single" w:sz="4" w:space="0" w:color="auto"/>
            </w:tcBorders>
          </w:tcPr>
          <w:p w:rsidR="00C4559E" w:rsidRPr="00F04B3B" w:rsidRDefault="00C4559E" w:rsidP="001022B8">
            <w:pPr>
              <w:pStyle w:val="Standard"/>
              <w:rPr>
                <w:sz w:val="28"/>
                <w:szCs w:val="28"/>
                <w:lang w:val="uk-UA"/>
              </w:rPr>
            </w:pPr>
            <w:r w:rsidRPr="004D63C4">
              <w:rPr>
                <w:sz w:val="28"/>
                <w:szCs w:val="28"/>
                <w:lang w:val="uk-UA"/>
              </w:rPr>
              <w:t>Організація сприятливого розвивального середовища в усі</w:t>
            </w:r>
            <w:r>
              <w:rPr>
                <w:sz w:val="28"/>
                <w:szCs w:val="28"/>
                <w:lang w:val="uk-UA"/>
              </w:rPr>
              <w:t>х вікових групах перед початком літньо- оздоровчого періоду.</w:t>
            </w:r>
          </w:p>
        </w:tc>
        <w:tc>
          <w:tcPr>
            <w:tcW w:w="1842" w:type="dxa"/>
            <w:tcBorders>
              <w:top w:val="single" w:sz="4" w:space="0" w:color="auto"/>
              <w:left w:val="single" w:sz="4" w:space="0" w:color="auto"/>
              <w:bottom w:val="single" w:sz="4" w:space="0" w:color="auto"/>
              <w:right w:val="single" w:sz="4" w:space="0" w:color="auto"/>
            </w:tcBorders>
          </w:tcPr>
          <w:p w:rsidR="00C4559E" w:rsidRPr="00F04B3B" w:rsidRDefault="00DC5C17" w:rsidP="001022B8">
            <w:pPr>
              <w:rPr>
                <w:sz w:val="28"/>
                <w:szCs w:val="28"/>
                <w:lang w:val="uk-UA"/>
              </w:rPr>
            </w:pPr>
            <w:r>
              <w:rPr>
                <w:sz w:val="28"/>
                <w:szCs w:val="28"/>
                <w:lang w:val="uk-UA"/>
              </w:rPr>
              <w:t>02</w:t>
            </w:r>
            <w:r w:rsidR="00C4559E">
              <w:rPr>
                <w:sz w:val="28"/>
                <w:szCs w:val="28"/>
                <w:lang w:val="uk-UA"/>
              </w:rPr>
              <w:t>.06.20</w:t>
            </w:r>
            <w:r>
              <w:rPr>
                <w:sz w:val="28"/>
                <w:szCs w:val="28"/>
                <w:lang w:val="uk-UA"/>
              </w:rPr>
              <w:t>2</w:t>
            </w:r>
          </w:p>
        </w:tc>
        <w:tc>
          <w:tcPr>
            <w:tcW w:w="2268" w:type="dxa"/>
            <w:tcBorders>
              <w:top w:val="single" w:sz="4" w:space="0" w:color="auto"/>
              <w:left w:val="single" w:sz="4" w:space="0" w:color="auto"/>
              <w:bottom w:val="single" w:sz="4" w:space="0" w:color="auto"/>
              <w:right w:val="single" w:sz="4" w:space="0" w:color="auto"/>
            </w:tcBorders>
          </w:tcPr>
          <w:p w:rsidR="00C4559E" w:rsidRPr="00350810" w:rsidRDefault="00C4559E" w:rsidP="001022B8">
            <w:pPr>
              <w:rPr>
                <w:sz w:val="28"/>
                <w:szCs w:val="28"/>
                <w:lang w:val="uk-UA"/>
              </w:rPr>
            </w:pPr>
            <w:r w:rsidRPr="00350810">
              <w:rPr>
                <w:sz w:val="28"/>
                <w:szCs w:val="28"/>
                <w:lang w:val="uk-UA"/>
              </w:rPr>
              <w:t xml:space="preserve">Завідувач Завірюха Г.П., </w:t>
            </w:r>
            <w:r>
              <w:rPr>
                <w:sz w:val="28"/>
                <w:szCs w:val="28"/>
                <w:lang w:val="uk-UA"/>
              </w:rPr>
              <w:t>в</w:t>
            </w:r>
            <w:r w:rsidRPr="00350810">
              <w:rPr>
                <w:sz w:val="28"/>
                <w:szCs w:val="28"/>
                <w:lang w:val="uk-UA"/>
              </w:rPr>
              <w:t>ихователь-методист Токаренко І.Л.</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104553" w:rsidTr="00C4559E">
        <w:trPr>
          <w:trHeight w:val="615"/>
        </w:trPr>
        <w:tc>
          <w:tcPr>
            <w:tcW w:w="1843" w:type="dxa"/>
            <w:tcBorders>
              <w:top w:val="single" w:sz="4" w:space="0" w:color="auto"/>
              <w:left w:val="single" w:sz="4" w:space="0" w:color="000000"/>
              <w:bottom w:val="single" w:sz="4" w:space="0" w:color="auto"/>
              <w:right w:val="single" w:sz="4" w:space="0" w:color="auto"/>
            </w:tcBorders>
            <w:hideMark/>
          </w:tcPr>
          <w:p w:rsidR="00C4559E" w:rsidRDefault="00C4559E" w:rsidP="001022B8">
            <w:pPr>
              <w:rPr>
                <w:sz w:val="28"/>
                <w:szCs w:val="28"/>
                <w:lang w:val="uk-UA"/>
              </w:rPr>
            </w:pPr>
            <w:r>
              <w:rPr>
                <w:sz w:val="28"/>
                <w:szCs w:val="28"/>
                <w:lang w:val="uk-UA"/>
              </w:rPr>
              <w:t xml:space="preserve">Перевірка </w:t>
            </w:r>
          </w:p>
        </w:tc>
        <w:tc>
          <w:tcPr>
            <w:tcW w:w="7088" w:type="dxa"/>
            <w:tcBorders>
              <w:top w:val="single" w:sz="4" w:space="0" w:color="auto"/>
              <w:left w:val="single" w:sz="4" w:space="0" w:color="auto"/>
              <w:bottom w:val="single" w:sz="4" w:space="0" w:color="auto"/>
              <w:right w:val="single" w:sz="4" w:space="0" w:color="auto"/>
            </w:tcBorders>
          </w:tcPr>
          <w:p w:rsidR="00C4559E" w:rsidRPr="004D63C4" w:rsidRDefault="00C4559E" w:rsidP="001022B8">
            <w:pPr>
              <w:pStyle w:val="Standard"/>
              <w:rPr>
                <w:sz w:val="28"/>
                <w:szCs w:val="28"/>
                <w:lang w:val="uk-UA"/>
              </w:rPr>
            </w:pPr>
            <w:r w:rsidRPr="004D63C4">
              <w:rPr>
                <w:sz w:val="28"/>
                <w:szCs w:val="28"/>
                <w:lang w:val="uk-UA"/>
              </w:rPr>
              <w:t>Забезпечення оптимального рухового режиму впродовж дня.</w:t>
            </w:r>
          </w:p>
        </w:tc>
        <w:tc>
          <w:tcPr>
            <w:tcW w:w="1842" w:type="dxa"/>
            <w:tcBorders>
              <w:top w:val="single" w:sz="4" w:space="0" w:color="auto"/>
              <w:left w:val="single" w:sz="4" w:space="0" w:color="auto"/>
              <w:bottom w:val="single" w:sz="4" w:space="0" w:color="auto"/>
              <w:right w:val="single" w:sz="4" w:space="0" w:color="auto"/>
            </w:tcBorders>
          </w:tcPr>
          <w:p w:rsidR="00C4559E" w:rsidRPr="00F04B3B" w:rsidRDefault="00DC5C17" w:rsidP="001022B8">
            <w:pPr>
              <w:rPr>
                <w:sz w:val="28"/>
                <w:szCs w:val="28"/>
                <w:lang w:val="uk-UA"/>
              </w:rPr>
            </w:pPr>
            <w:r>
              <w:rPr>
                <w:sz w:val="28"/>
                <w:szCs w:val="28"/>
                <w:lang w:val="uk-UA"/>
              </w:rPr>
              <w:t>18</w:t>
            </w:r>
            <w:r w:rsidR="00C4559E">
              <w:rPr>
                <w:sz w:val="28"/>
                <w:szCs w:val="28"/>
                <w:lang w:val="uk-UA"/>
              </w:rPr>
              <w:t>.06.20</w:t>
            </w:r>
            <w:r>
              <w:rPr>
                <w:sz w:val="28"/>
                <w:szCs w:val="28"/>
                <w:lang w:val="uk-UA"/>
              </w:rPr>
              <w:t>2</w:t>
            </w:r>
            <w:r w:rsidR="00507190">
              <w:rPr>
                <w:sz w:val="28"/>
                <w:szCs w:val="28"/>
                <w:lang w:val="uk-UA"/>
              </w:rPr>
              <w:t>2</w:t>
            </w:r>
          </w:p>
        </w:tc>
        <w:tc>
          <w:tcPr>
            <w:tcW w:w="2268" w:type="dxa"/>
            <w:tcBorders>
              <w:top w:val="single" w:sz="4" w:space="0" w:color="auto"/>
              <w:left w:val="single" w:sz="4" w:space="0" w:color="auto"/>
              <w:bottom w:val="single" w:sz="4" w:space="0" w:color="auto"/>
              <w:right w:val="single" w:sz="4" w:space="0" w:color="auto"/>
            </w:tcBorders>
          </w:tcPr>
          <w:p w:rsidR="00C4559E" w:rsidRPr="00350810" w:rsidRDefault="00C4559E" w:rsidP="001022B8">
            <w:pPr>
              <w:rPr>
                <w:sz w:val="28"/>
                <w:szCs w:val="28"/>
                <w:lang w:val="uk-UA"/>
              </w:rPr>
            </w:pPr>
            <w:r>
              <w:rPr>
                <w:sz w:val="28"/>
                <w:szCs w:val="28"/>
                <w:lang w:val="uk-UA"/>
              </w:rPr>
              <w:t>В</w:t>
            </w:r>
            <w:r w:rsidRPr="00350810">
              <w:rPr>
                <w:sz w:val="28"/>
                <w:szCs w:val="28"/>
                <w:lang w:val="uk-UA"/>
              </w:rPr>
              <w:t>ихователь-методист Токаренко І.Л.</w:t>
            </w:r>
          </w:p>
        </w:tc>
        <w:tc>
          <w:tcPr>
            <w:tcW w:w="1418" w:type="dxa"/>
            <w:tcBorders>
              <w:top w:val="single" w:sz="4" w:space="0" w:color="auto"/>
              <w:left w:val="single" w:sz="4" w:space="0" w:color="auto"/>
              <w:bottom w:val="single" w:sz="4" w:space="0" w:color="auto"/>
              <w:right w:val="single" w:sz="4" w:space="0" w:color="000000"/>
            </w:tcBorders>
          </w:tcPr>
          <w:p w:rsidR="00C4559E" w:rsidRPr="00776B9A" w:rsidRDefault="00C4559E" w:rsidP="001022B8">
            <w:pPr>
              <w:jc w:val="center"/>
              <w:rPr>
                <w:b/>
                <w:sz w:val="28"/>
                <w:szCs w:val="28"/>
                <w:lang w:val="uk-UA"/>
              </w:rPr>
            </w:pPr>
          </w:p>
        </w:tc>
      </w:tr>
      <w:tr w:rsidR="00C4559E" w:rsidRPr="00104553" w:rsidTr="00C4559E">
        <w:trPr>
          <w:trHeight w:val="4482"/>
        </w:trPr>
        <w:tc>
          <w:tcPr>
            <w:tcW w:w="1843" w:type="dxa"/>
            <w:tcBorders>
              <w:top w:val="single" w:sz="4" w:space="0" w:color="auto"/>
              <w:left w:val="single" w:sz="4" w:space="0" w:color="000000"/>
              <w:right w:val="single" w:sz="4" w:space="0" w:color="auto"/>
            </w:tcBorders>
            <w:hideMark/>
          </w:tcPr>
          <w:p w:rsidR="00C4559E" w:rsidRDefault="00C4559E" w:rsidP="001022B8">
            <w:pPr>
              <w:rPr>
                <w:sz w:val="28"/>
                <w:szCs w:val="28"/>
                <w:lang w:val="uk-UA"/>
              </w:rPr>
            </w:pPr>
            <w:r>
              <w:rPr>
                <w:sz w:val="28"/>
                <w:szCs w:val="28"/>
                <w:lang w:val="uk-UA"/>
              </w:rPr>
              <w:t xml:space="preserve">Контроль </w:t>
            </w:r>
          </w:p>
        </w:tc>
        <w:tc>
          <w:tcPr>
            <w:tcW w:w="7088" w:type="dxa"/>
            <w:tcBorders>
              <w:top w:val="single" w:sz="4" w:space="0" w:color="auto"/>
              <w:left w:val="single" w:sz="4" w:space="0" w:color="auto"/>
              <w:right w:val="single" w:sz="4" w:space="0" w:color="auto"/>
            </w:tcBorders>
          </w:tcPr>
          <w:p w:rsidR="00C4559E" w:rsidRPr="004D63C4" w:rsidRDefault="00C4559E" w:rsidP="001022B8">
            <w:pPr>
              <w:pStyle w:val="Standard"/>
              <w:rPr>
                <w:sz w:val="28"/>
                <w:szCs w:val="28"/>
                <w:lang w:val="uk-UA"/>
              </w:rPr>
            </w:pPr>
            <w:r>
              <w:rPr>
                <w:sz w:val="28"/>
                <w:szCs w:val="28"/>
                <w:lang w:val="uk-UA"/>
              </w:rPr>
              <w:t xml:space="preserve">1. </w:t>
            </w:r>
            <w:r w:rsidRPr="004D63C4">
              <w:rPr>
                <w:sz w:val="28"/>
                <w:szCs w:val="28"/>
                <w:lang w:val="uk-UA"/>
              </w:rPr>
              <w:t>Медико-педагогічний контроль.</w:t>
            </w:r>
          </w:p>
          <w:p w:rsidR="00C4559E" w:rsidRPr="004D63C4" w:rsidRDefault="00C4559E" w:rsidP="001022B8">
            <w:pPr>
              <w:pStyle w:val="Standard"/>
              <w:rPr>
                <w:sz w:val="28"/>
                <w:szCs w:val="28"/>
                <w:lang w:val="uk-UA"/>
              </w:rPr>
            </w:pPr>
            <w:r>
              <w:rPr>
                <w:sz w:val="28"/>
                <w:szCs w:val="28"/>
                <w:lang w:val="uk-UA"/>
              </w:rPr>
              <w:t xml:space="preserve">2. </w:t>
            </w:r>
            <w:r w:rsidRPr="004D63C4">
              <w:rPr>
                <w:sz w:val="28"/>
                <w:szCs w:val="28"/>
                <w:lang w:val="uk-UA"/>
              </w:rPr>
              <w:t>Дотримання правильного розпорядку дня, питного та повітряного режиму.</w:t>
            </w:r>
          </w:p>
          <w:p w:rsidR="00C4559E" w:rsidRDefault="00C4559E" w:rsidP="001022B8">
            <w:pPr>
              <w:pStyle w:val="Standard"/>
              <w:rPr>
                <w:sz w:val="28"/>
                <w:szCs w:val="28"/>
                <w:lang w:val="uk-UA"/>
              </w:rPr>
            </w:pPr>
          </w:p>
          <w:p w:rsidR="00C4559E" w:rsidRPr="004D63C4" w:rsidRDefault="00C4559E" w:rsidP="001022B8">
            <w:pPr>
              <w:pStyle w:val="Standard"/>
              <w:rPr>
                <w:sz w:val="28"/>
                <w:szCs w:val="28"/>
                <w:lang w:val="uk-UA"/>
              </w:rPr>
            </w:pPr>
            <w:r>
              <w:rPr>
                <w:sz w:val="28"/>
                <w:szCs w:val="28"/>
                <w:lang w:val="uk-UA"/>
              </w:rPr>
              <w:t xml:space="preserve">3. </w:t>
            </w:r>
            <w:r w:rsidRPr="004D63C4">
              <w:rPr>
                <w:sz w:val="28"/>
                <w:szCs w:val="28"/>
                <w:lang w:val="uk-UA"/>
              </w:rPr>
              <w:t>Проведення загартувальних процедур у різних вікових групах.</w:t>
            </w:r>
          </w:p>
          <w:p w:rsidR="00C4559E" w:rsidRDefault="00C4559E" w:rsidP="001022B8">
            <w:pPr>
              <w:pStyle w:val="Standard"/>
              <w:rPr>
                <w:sz w:val="28"/>
                <w:szCs w:val="28"/>
                <w:lang w:val="uk-UA"/>
              </w:rPr>
            </w:pPr>
            <w:r>
              <w:rPr>
                <w:sz w:val="28"/>
                <w:szCs w:val="28"/>
                <w:lang w:val="uk-UA"/>
              </w:rPr>
              <w:t xml:space="preserve">4. </w:t>
            </w:r>
            <w:r w:rsidRPr="004D63C4">
              <w:rPr>
                <w:sz w:val="28"/>
                <w:szCs w:val="28"/>
                <w:lang w:val="uk-UA"/>
              </w:rPr>
              <w:t>Санітарний стан приміщення ДНЗ та території в літній період.</w:t>
            </w:r>
          </w:p>
          <w:p w:rsidR="00C4559E" w:rsidRDefault="00C4559E" w:rsidP="001022B8">
            <w:pPr>
              <w:pStyle w:val="Standard"/>
              <w:rPr>
                <w:sz w:val="28"/>
                <w:szCs w:val="28"/>
                <w:lang w:val="uk-UA"/>
              </w:rPr>
            </w:pPr>
          </w:p>
          <w:p w:rsidR="00C4559E" w:rsidRPr="004D63C4" w:rsidRDefault="00C4559E" w:rsidP="001022B8">
            <w:pPr>
              <w:pStyle w:val="Standard"/>
              <w:rPr>
                <w:sz w:val="28"/>
                <w:szCs w:val="28"/>
                <w:lang w:val="uk-UA"/>
              </w:rPr>
            </w:pPr>
            <w:r>
              <w:rPr>
                <w:sz w:val="28"/>
                <w:szCs w:val="28"/>
                <w:lang w:val="uk-UA"/>
              </w:rPr>
              <w:t xml:space="preserve">5. </w:t>
            </w:r>
            <w:r w:rsidRPr="004D63C4">
              <w:rPr>
                <w:sz w:val="28"/>
                <w:szCs w:val="28"/>
                <w:lang w:val="uk-UA"/>
              </w:rPr>
              <w:t>Інформативне наповнення куточків для батьків.</w:t>
            </w:r>
          </w:p>
          <w:p w:rsidR="00C4559E" w:rsidRDefault="00C4559E" w:rsidP="001022B8">
            <w:pPr>
              <w:pStyle w:val="Standard"/>
              <w:rPr>
                <w:sz w:val="28"/>
                <w:szCs w:val="28"/>
                <w:lang w:val="uk-UA"/>
              </w:rPr>
            </w:pPr>
          </w:p>
          <w:p w:rsidR="00C4559E" w:rsidRPr="004D63C4" w:rsidRDefault="00C4559E" w:rsidP="001022B8">
            <w:pPr>
              <w:pStyle w:val="Standard"/>
              <w:rPr>
                <w:sz w:val="28"/>
                <w:szCs w:val="28"/>
                <w:lang w:val="uk-UA"/>
              </w:rPr>
            </w:pPr>
            <w:r>
              <w:rPr>
                <w:sz w:val="28"/>
                <w:szCs w:val="28"/>
                <w:lang w:val="uk-UA"/>
              </w:rPr>
              <w:t xml:space="preserve">6. </w:t>
            </w:r>
            <w:r w:rsidRPr="004D63C4">
              <w:rPr>
                <w:sz w:val="28"/>
                <w:szCs w:val="28"/>
                <w:lang w:val="uk-UA"/>
              </w:rPr>
              <w:t>Методичні рейди по ходу виконання літніх завдань навчально-виховного процесу.</w:t>
            </w:r>
          </w:p>
        </w:tc>
        <w:tc>
          <w:tcPr>
            <w:tcW w:w="1842" w:type="dxa"/>
            <w:tcBorders>
              <w:top w:val="single" w:sz="4" w:space="0" w:color="auto"/>
              <w:left w:val="single" w:sz="4" w:space="0" w:color="auto"/>
              <w:right w:val="single" w:sz="4" w:space="0" w:color="auto"/>
            </w:tcBorders>
          </w:tcPr>
          <w:p w:rsidR="00C4559E" w:rsidRDefault="00507190" w:rsidP="001022B8">
            <w:pPr>
              <w:rPr>
                <w:sz w:val="28"/>
                <w:szCs w:val="28"/>
                <w:lang w:val="uk-UA"/>
              </w:rPr>
            </w:pPr>
            <w:r>
              <w:rPr>
                <w:sz w:val="28"/>
                <w:szCs w:val="28"/>
                <w:lang w:val="uk-UA"/>
              </w:rPr>
              <w:t>11.06.2022</w:t>
            </w:r>
          </w:p>
          <w:p w:rsidR="00C4559E" w:rsidRDefault="00507190" w:rsidP="001022B8">
            <w:pPr>
              <w:rPr>
                <w:sz w:val="28"/>
                <w:szCs w:val="28"/>
                <w:lang w:val="uk-UA"/>
              </w:rPr>
            </w:pPr>
            <w:r>
              <w:rPr>
                <w:sz w:val="28"/>
                <w:szCs w:val="28"/>
                <w:lang w:val="uk-UA"/>
              </w:rPr>
              <w:t>04.07.2022</w:t>
            </w:r>
          </w:p>
          <w:p w:rsidR="00C4559E" w:rsidRDefault="00C4559E" w:rsidP="001022B8">
            <w:pPr>
              <w:rPr>
                <w:sz w:val="28"/>
                <w:szCs w:val="28"/>
                <w:lang w:val="uk-UA"/>
              </w:rPr>
            </w:pPr>
          </w:p>
          <w:p w:rsidR="00C4559E" w:rsidRDefault="00C4559E" w:rsidP="001022B8">
            <w:pPr>
              <w:rPr>
                <w:sz w:val="28"/>
                <w:szCs w:val="28"/>
                <w:lang w:val="uk-UA"/>
              </w:rPr>
            </w:pPr>
          </w:p>
          <w:p w:rsidR="00C4559E" w:rsidRDefault="00A61326" w:rsidP="001022B8">
            <w:pPr>
              <w:rPr>
                <w:sz w:val="28"/>
                <w:szCs w:val="28"/>
                <w:lang w:val="uk-UA"/>
              </w:rPr>
            </w:pPr>
            <w:r>
              <w:rPr>
                <w:sz w:val="28"/>
                <w:szCs w:val="28"/>
                <w:lang w:val="uk-UA"/>
              </w:rPr>
              <w:t>26</w:t>
            </w:r>
            <w:r w:rsidR="00507190">
              <w:rPr>
                <w:sz w:val="28"/>
                <w:szCs w:val="28"/>
                <w:lang w:val="uk-UA"/>
              </w:rPr>
              <w:t>.06.2022</w:t>
            </w:r>
          </w:p>
          <w:p w:rsidR="00C4559E" w:rsidRDefault="00C4559E" w:rsidP="001022B8">
            <w:pPr>
              <w:rPr>
                <w:sz w:val="28"/>
                <w:szCs w:val="28"/>
                <w:lang w:val="uk-UA"/>
              </w:rPr>
            </w:pPr>
          </w:p>
          <w:p w:rsidR="00C4559E" w:rsidRPr="004D63C4" w:rsidRDefault="00C4559E" w:rsidP="001022B8">
            <w:pPr>
              <w:pStyle w:val="Standard"/>
              <w:rPr>
                <w:sz w:val="28"/>
                <w:szCs w:val="28"/>
                <w:lang w:val="uk-UA"/>
              </w:rPr>
            </w:pPr>
            <w:r>
              <w:rPr>
                <w:sz w:val="28"/>
                <w:szCs w:val="28"/>
                <w:lang w:val="uk-UA"/>
              </w:rPr>
              <w:t>ч</w:t>
            </w:r>
            <w:r w:rsidR="00507190">
              <w:rPr>
                <w:sz w:val="28"/>
                <w:szCs w:val="28"/>
                <w:lang w:val="uk-UA"/>
              </w:rPr>
              <w:t>ервень 2022</w:t>
            </w:r>
          </w:p>
          <w:p w:rsidR="00C4559E" w:rsidRDefault="00507190" w:rsidP="001022B8">
            <w:pPr>
              <w:rPr>
                <w:sz w:val="28"/>
                <w:szCs w:val="28"/>
                <w:lang w:val="uk-UA"/>
              </w:rPr>
            </w:pPr>
            <w:r>
              <w:rPr>
                <w:sz w:val="28"/>
                <w:szCs w:val="28"/>
                <w:lang w:val="uk-UA"/>
              </w:rPr>
              <w:t>до 04.06.2022</w:t>
            </w:r>
          </w:p>
          <w:p w:rsidR="00C4559E" w:rsidRPr="00450F5D" w:rsidRDefault="00434702" w:rsidP="001022B8">
            <w:pPr>
              <w:rPr>
                <w:sz w:val="28"/>
                <w:szCs w:val="28"/>
                <w:lang w:val="uk-UA"/>
              </w:rPr>
            </w:pPr>
            <w:r>
              <w:rPr>
                <w:sz w:val="28"/>
                <w:szCs w:val="28"/>
                <w:lang w:val="uk-UA"/>
              </w:rPr>
              <w:t>з 19.06 по 25</w:t>
            </w:r>
            <w:r w:rsidR="00C4559E">
              <w:rPr>
                <w:sz w:val="28"/>
                <w:szCs w:val="28"/>
                <w:lang w:val="uk-UA"/>
              </w:rPr>
              <w:t>.06.20</w:t>
            </w:r>
            <w:r w:rsidR="00DC5C17">
              <w:rPr>
                <w:sz w:val="28"/>
                <w:szCs w:val="28"/>
                <w:lang w:val="uk-UA"/>
              </w:rPr>
              <w:t>2</w:t>
            </w:r>
            <w:r w:rsidR="00507190">
              <w:rPr>
                <w:sz w:val="28"/>
                <w:szCs w:val="28"/>
                <w:lang w:val="uk-UA"/>
              </w:rPr>
              <w:t>2</w:t>
            </w:r>
          </w:p>
        </w:tc>
        <w:tc>
          <w:tcPr>
            <w:tcW w:w="2268" w:type="dxa"/>
            <w:tcBorders>
              <w:top w:val="single" w:sz="4" w:space="0" w:color="auto"/>
              <w:left w:val="single" w:sz="4" w:space="0" w:color="auto"/>
              <w:right w:val="single" w:sz="4" w:space="0" w:color="auto"/>
            </w:tcBorders>
          </w:tcPr>
          <w:p w:rsidR="00C4559E" w:rsidRDefault="00C4559E" w:rsidP="001022B8">
            <w:pPr>
              <w:rPr>
                <w:sz w:val="28"/>
                <w:szCs w:val="28"/>
                <w:lang w:val="uk-UA"/>
              </w:rPr>
            </w:pPr>
            <w:r>
              <w:rPr>
                <w:sz w:val="28"/>
                <w:szCs w:val="28"/>
                <w:lang w:val="uk-UA"/>
              </w:rPr>
              <w:t>В</w:t>
            </w:r>
            <w:r w:rsidRPr="00350810">
              <w:rPr>
                <w:sz w:val="28"/>
                <w:szCs w:val="28"/>
                <w:lang w:val="uk-UA"/>
              </w:rPr>
              <w:t>ихователь-методист Токаренко І.Л.</w:t>
            </w:r>
          </w:p>
          <w:p w:rsidR="00C4559E" w:rsidRDefault="00C4559E" w:rsidP="001022B8">
            <w:pPr>
              <w:rPr>
                <w:sz w:val="28"/>
                <w:szCs w:val="28"/>
                <w:lang w:val="uk-UA"/>
              </w:rPr>
            </w:pPr>
          </w:p>
          <w:p w:rsidR="00C4559E" w:rsidRDefault="00C4559E" w:rsidP="001022B8">
            <w:pPr>
              <w:rPr>
                <w:sz w:val="28"/>
                <w:szCs w:val="28"/>
                <w:lang w:val="uk-UA"/>
              </w:rPr>
            </w:pPr>
            <w:r>
              <w:rPr>
                <w:sz w:val="28"/>
                <w:szCs w:val="28"/>
                <w:lang w:val="uk-UA"/>
              </w:rPr>
              <w:t>м</w:t>
            </w:r>
            <w:r w:rsidRPr="00350810">
              <w:rPr>
                <w:sz w:val="28"/>
                <w:szCs w:val="28"/>
                <w:lang w:val="uk-UA"/>
              </w:rPr>
              <w:t>едсестра Кулібаба Н.В.</w:t>
            </w:r>
          </w:p>
          <w:p w:rsidR="00C4559E" w:rsidRDefault="00C4559E" w:rsidP="001022B8">
            <w:pPr>
              <w:rPr>
                <w:sz w:val="28"/>
                <w:szCs w:val="28"/>
                <w:lang w:val="uk-UA"/>
              </w:rPr>
            </w:pPr>
            <w:r>
              <w:rPr>
                <w:sz w:val="28"/>
                <w:szCs w:val="28"/>
                <w:lang w:val="uk-UA"/>
              </w:rPr>
              <w:t>м</w:t>
            </w:r>
            <w:r w:rsidRPr="00350810">
              <w:rPr>
                <w:sz w:val="28"/>
                <w:szCs w:val="28"/>
                <w:lang w:val="uk-UA"/>
              </w:rPr>
              <w:t>едсестра Кулібаба Н.В.</w:t>
            </w:r>
          </w:p>
          <w:p w:rsidR="00C4559E" w:rsidRDefault="00C4559E" w:rsidP="001022B8">
            <w:pPr>
              <w:rPr>
                <w:sz w:val="28"/>
                <w:szCs w:val="28"/>
                <w:lang w:val="uk-UA"/>
              </w:rPr>
            </w:pPr>
          </w:p>
          <w:p w:rsidR="00C4559E" w:rsidRPr="00350810" w:rsidRDefault="00C4559E" w:rsidP="001022B8">
            <w:pPr>
              <w:rPr>
                <w:sz w:val="28"/>
                <w:szCs w:val="28"/>
                <w:lang w:val="uk-UA"/>
              </w:rPr>
            </w:pPr>
            <w:r>
              <w:rPr>
                <w:sz w:val="28"/>
                <w:szCs w:val="28"/>
                <w:lang w:val="uk-UA"/>
              </w:rPr>
              <w:t>В</w:t>
            </w:r>
            <w:r w:rsidRPr="00350810">
              <w:rPr>
                <w:sz w:val="28"/>
                <w:szCs w:val="28"/>
                <w:lang w:val="uk-UA"/>
              </w:rPr>
              <w:t>ихователь-методист Токаренко І.Л.</w:t>
            </w:r>
          </w:p>
        </w:tc>
        <w:tc>
          <w:tcPr>
            <w:tcW w:w="1418" w:type="dxa"/>
            <w:tcBorders>
              <w:top w:val="single" w:sz="4" w:space="0" w:color="auto"/>
              <w:left w:val="single" w:sz="4" w:space="0" w:color="auto"/>
              <w:right w:val="single" w:sz="4" w:space="0" w:color="000000"/>
            </w:tcBorders>
          </w:tcPr>
          <w:p w:rsidR="00C4559E" w:rsidRPr="00776B9A" w:rsidRDefault="00C4559E" w:rsidP="001022B8">
            <w:pPr>
              <w:jc w:val="center"/>
              <w:rPr>
                <w:b/>
                <w:sz w:val="28"/>
                <w:szCs w:val="28"/>
                <w:lang w:val="uk-UA"/>
              </w:rPr>
            </w:pPr>
          </w:p>
        </w:tc>
      </w:tr>
    </w:tbl>
    <w:p w:rsidR="005B0811" w:rsidRDefault="005B0811" w:rsidP="005B0811">
      <w:pPr>
        <w:rPr>
          <w:b/>
          <w:sz w:val="28"/>
          <w:szCs w:val="28"/>
        </w:rPr>
      </w:pPr>
    </w:p>
    <w:p w:rsidR="005B0811" w:rsidRPr="004B007D" w:rsidRDefault="005B0811" w:rsidP="005B0811">
      <w:pPr>
        <w:rPr>
          <w:b/>
          <w:sz w:val="56"/>
          <w:szCs w:val="56"/>
        </w:rPr>
      </w:pPr>
      <w:r w:rsidRPr="004B007D">
        <w:rPr>
          <w:sz w:val="28"/>
          <w:szCs w:val="28"/>
        </w:rPr>
        <w:t>Завідувач дошкільного навчального закладу                                                                                Г.П.Завірюха</w:t>
      </w:r>
    </w:p>
    <w:p w:rsidR="001022B8" w:rsidRPr="005B0811" w:rsidRDefault="001022B8" w:rsidP="001022B8"/>
    <w:p w:rsidR="00D047EC" w:rsidRPr="002A2F10" w:rsidRDefault="00D047EC" w:rsidP="00D047EC">
      <w:pPr>
        <w:contextualSpacing/>
        <w:rPr>
          <w:b/>
          <w:sz w:val="28"/>
          <w:szCs w:val="28"/>
        </w:rPr>
      </w:pPr>
      <w:r>
        <w:rPr>
          <w:sz w:val="28"/>
          <w:szCs w:val="28"/>
        </w:rPr>
        <w:t xml:space="preserve">Вихователь-методист                                                                                                                      </w:t>
      </w:r>
      <w:r>
        <w:rPr>
          <w:sz w:val="28"/>
          <w:szCs w:val="28"/>
          <w:lang w:val="uk-UA"/>
        </w:rPr>
        <w:t xml:space="preserve">І.Л. Токаренко </w:t>
      </w:r>
    </w:p>
    <w:p w:rsidR="001022B8" w:rsidRPr="00E342FC" w:rsidRDefault="001022B8" w:rsidP="006C28C2">
      <w:pPr>
        <w:rPr>
          <w:lang w:val="uk-UA"/>
        </w:rPr>
      </w:pPr>
    </w:p>
    <w:sectPr w:rsidR="001022B8" w:rsidRPr="00E342FC" w:rsidSect="00BC1F96">
      <w:headerReference w:type="default" r:id="rId23"/>
      <w:footerReference w:type="default" r:id="rId24"/>
      <w:pgSz w:w="16838" w:h="11906" w:orient="landscape"/>
      <w:pgMar w:top="709" w:right="678" w:bottom="709"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4A63" w:rsidRDefault="002C4A63" w:rsidP="00B05049">
      <w:r>
        <w:separator/>
      </w:r>
    </w:p>
  </w:endnote>
  <w:endnote w:type="continuationSeparator" w:id="0">
    <w:p w:rsidR="002C4A63" w:rsidRDefault="002C4A63" w:rsidP="00B050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lfaen">
    <w:panose1 w:val="010A0502050306030303"/>
    <w:charset w:val="CC"/>
    <w:family w:val="roman"/>
    <w:pitch w:val="variable"/>
    <w:sig w:usb0="040006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Georgia">
    <w:panose1 w:val="02040502050405020303"/>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165657"/>
      <w:docPartObj>
        <w:docPartGallery w:val="Page Numbers (Bottom of Page)"/>
        <w:docPartUnique/>
      </w:docPartObj>
    </w:sdtPr>
    <w:sdtEndPr/>
    <w:sdtContent>
      <w:p w:rsidR="00AC6EC7" w:rsidRDefault="00AC6EC7">
        <w:pPr>
          <w:pStyle w:val="afa"/>
          <w:jc w:val="center"/>
        </w:pPr>
        <w:r>
          <w:fldChar w:fldCharType="begin"/>
        </w:r>
        <w:r>
          <w:instrText xml:space="preserve"> PAGE   \* MERGEFORMAT </w:instrText>
        </w:r>
        <w:r>
          <w:fldChar w:fldCharType="separate"/>
        </w:r>
        <w:r w:rsidR="000C7A1F">
          <w:rPr>
            <w:noProof/>
          </w:rPr>
          <w:t>20</w:t>
        </w:r>
        <w:r>
          <w:rPr>
            <w:noProof/>
          </w:rPr>
          <w:fldChar w:fldCharType="end"/>
        </w:r>
      </w:p>
    </w:sdtContent>
  </w:sdt>
  <w:p w:rsidR="00AC6EC7" w:rsidRDefault="00AC6EC7">
    <w:pPr>
      <w:pStyle w:val="af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4A63" w:rsidRDefault="002C4A63" w:rsidP="00B05049">
      <w:r>
        <w:separator/>
      </w:r>
    </w:p>
  </w:footnote>
  <w:footnote w:type="continuationSeparator" w:id="0">
    <w:p w:rsidR="002C4A63" w:rsidRDefault="002C4A63" w:rsidP="00B0504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6EC7" w:rsidRDefault="00AC6EC7" w:rsidP="0055070E">
    <w:pPr>
      <w:pStyle w:val="af8"/>
    </w:pPr>
  </w:p>
  <w:p w:rsidR="00AC6EC7" w:rsidRDefault="00AC6EC7">
    <w:pPr>
      <w:pStyle w:val="af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gt;"/>
      <w:lvlJc w:val="left"/>
      <w:rPr>
        <w:rFonts w:ascii="Sylfaen" w:hAnsi="Sylfaen" w:cs="Sylfaen"/>
        <w:b w:val="0"/>
        <w:bCs w:val="0"/>
        <w:i w:val="0"/>
        <w:iCs w:val="0"/>
        <w:smallCaps w:val="0"/>
        <w:strike w:val="0"/>
        <w:color w:val="000000"/>
        <w:spacing w:val="-10"/>
        <w:w w:val="100"/>
        <w:position w:val="0"/>
        <w:sz w:val="29"/>
        <w:szCs w:val="29"/>
        <w:u w:val="none"/>
      </w:rPr>
    </w:lvl>
    <w:lvl w:ilvl="1">
      <w:start w:val="1"/>
      <w:numFmt w:val="bullet"/>
      <w:lvlText w:val="&gt;"/>
      <w:lvlJc w:val="left"/>
      <w:rPr>
        <w:rFonts w:ascii="Sylfaen" w:hAnsi="Sylfaen" w:cs="Sylfaen"/>
        <w:b w:val="0"/>
        <w:bCs w:val="0"/>
        <w:i w:val="0"/>
        <w:iCs w:val="0"/>
        <w:smallCaps w:val="0"/>
        <w:strike w:val="0"/>
        <w:color w:val="000000"/>
        <w:spacing w:val="-10"/>
        <w:w w:val="100"/>
        <w:position w:val="0"/>
        <w:sz w:val="29"/>
        <w:szCs w:val="29"/>
        <w:u w:val="none"/>
      </w:rPr>
    </w:lvl>
    <w:lvl w:ilvl="2">
      <w:start w:val="1"/>
      <w:numFmt w:val="bullet"/>
      <w:lvlText w:val="&gt;"/>
      <w:lvlJc w:val="left"/>
      <w:rPr>
        <w:rFonts w:ascii="Sylfaen" w:hAnsi="Sylfaen" w:cs="Sylfaen"/>
        <w:b w:val="0"/>
        <w:bCs w:val="0"/>
        <w:i w:val="0"/>
        <w:iCs w:val="0"/>
        <w:smallCaps w:val="0"/>
        <w:strike w:val="0"/>
        <w:color w:val="000000"/>
        <w:spacing w:val="-10"/>
        <w:w w:val="100"/>
        <w:position w:val="0"/>
        <w:sz w:val="29"/>
        <w:szCs w:val="29"/>
        <w:u w:val="none"/>
      </w:rPr>
    </w:lvl>
    <w:lvl w:ilvl="3">
      <w:start w:val="1"/>
      <w:numFmt w:val="bullet"/>
      <w:lvlText w:val="&gt;"/>
      <w:lvlJc w:val="left"/>
      <w:rPr>
        <w:rFonts w:ascii="Sylfaen" w:hAnsi="Sylfaen" w:cs="Sylfaen"/>
        <w:b w:val="0"/>
        <w:bCs w:val="0"/>
        <w:i w:val="0"/>
        <w:iCs w:val="0"/>
        <w:smallCaps w:val="0"/>
        <w:strike w:val="0"/>
        <w:color w:val="000000"/>
        <w:spacing w:val="-10"/>
        <w:w w:val="100"/>
        <w:position w:val="0"/>
        <w:sz w:val="29"/>
        <w:szCs w:val="29"/>
        <w:u w:val="none"/>
      </w:rPr>
    </w:lvl>
    <w:lvl w:ilvl="4">
      <w:start w:val="1"/>
      <w:numFmt w:val="bullet"/>
      <w:lvlText w:val="&gt;"/>
      <w:lvlJc w:val="left"/>
      <w:rPr>
        <w:rFonts w:ascii="Sylfaen" w:hAnsi="Sylfaen" w:cs="Sylfaen"/>
        <w:b w:val="0"/>
        <w:bCs w:val="0"/>
        <w:i w:val="0"/>
        <w:iCs w:val="0"/>
        <w:smallCaps w:val="0"/>
        <w:strike w:val="0"/>
        <w:color w:val="000000"/>
        <w:spacing w:val="-10"/>
        <w:w w:val="100"/>
        <w:position w:val="0"/>
        <w:sz w:val="29"/>
        <w:szCs w:val="29"/>
        <w:u w:val="none"/>
      </w:rPr>
    </w:lvl>
    <w:lvl w:ilvl="5">
      <w:start w:val="1"/>
      <w:numFmt w:val="bullet"/>
      <w:lvlText w:val="&gt;"/>
      <w:lvlJc w:val="left"/>
      <w:rPr>
        <w:rFonts w:ascii="Sylfaen" w:hAnsi="Sylfaen" w:cs="Sylfaen"/>
        <w:b w:val="0"/>
        <w:bCs w:val="0"/>
        <w:i w:val="0"/>
        <w:iCs w:val="0"/>
        <w:smallCaps w:val="0"/>
        <w:strike w:val="0"/>
        <w:color w:val="000000"/>
        <w:spacing w:val="-10"/>
        <w:w w:val="100"/>
        <w:position w:val="0"/>
        <w:sz w:val="29"/>
        <w:szCs w:val="29"/>
        <w:u w:val="none"/>
      </w:rPr>
    </w:lvl>
    <w:lvl w:ilvl="6">
      <w:start w:val="1"/>
      <w:numFmt w:val="bullet"/>
      <w:lvlText w:val="&gt;"/>
      <w:lvlJc w:val="left"/>
      <w:rPr>
        <w:rFonts w:ascii="Sylfaen" w:hAnsi="Sylfaen" w:cs="Sylfaen"/>
        <w:b w:val="0"/>
        <w:bCs w:val="0"/>
        <w:i w:val="0"/>
        <w:iCs w:val="0"/>
        <w:smallCaps w:val="0"/>
        <w:strike w:val="0"/>
        <w:color w:val="000000"/>
        <w:spacing w:val="-10"/>
        <w:w w:val="100"/>
        <w:position w:val="0"/>
        <w:sz w:val="29"/>
        <w:szCs w:val="29"/>
        <w:u w:val="none"/>
      </w:rPr>
    </w:lvl>
    <w:lvl w:ilvl="7">
      <w:start w:val="1"/>
      <w:numFmt w:val="bullet"/>
      <w:lvlText w:val="&gt;"/>
      <w:lvlJc w:val="left"/>
      <w:rPr>
        <w:rFonts w:ascii="Sylfaen" w:hAnsi="Sylfaen" w:cs="Sylfaen"/>
        <w:b w:val="0"/>
        <w:bCs w:val="0"/>
        <w:i w:val="0"/>
        <w:iCs w:val="0"/>
        <w:smallCaps w:val="0"/>
        <w:strike w:val="0"/>
        <w:color w:val="000000"/>
        <w:spacing w:val="-10"/>
        <w:w w:val="100"/>
        <w:position w:val="0"/>
        <w:sz w:val="29"/>
        <w:szCs w:val="29"/>
        <w:u w:val="none"/>
      </w:rPr>
    </w:lvl>
    <w:lvl w:ilvl="8">
      <w:start w:val="1"/>
      <w:numFmt w:val="bullet"/>
      <w:lvlText w:val="&gt;"/>
      <w:lvlJc w:val="left"/>
      <w:rPr>
        <w:rFonts w:ascii="Sylfaen" w:hAnsi="Sylfaen" w:cs="Sylfaen"/>
        <w:b w:val="0"/>
        <w:bCs w:val="0"/>
        <w:i w:val="0"/>
        <w:iCs w:val="0"/>
        <w:smallCaps w:val="0"/>
        <w:strike w:val="0"/>
        <w:color w:val="000000"/>
        <w:spacing w:val="-10"/>
        <w:w w:val="100"/>
        <w:position w:val="0"/>
        <w:sz w:val="29"/>
        <w:szCs w:val="29"/>
        <w:u w:val="none"/>
      </w:rPr>
    </w:lvl>
  </w:abstractNum>
  <w:abstractNum w:abstractNumId="1">
    <w:nsid w:val="00000002"/>
    <w:multiLevelType w:val="singleLevel"/>
    <w:tmpl w:val="00000002"/>
    <w:name w:val="WW8Num2"/>
    <w:lvl w:ilvl="0">
      <w:start w:val="1"/>
      <w:numFmt w:val="decimal"/>
      <w:lvlText w:val="%1."/>
      <w:lvlJc w:val="left"/>
      <w:pPr>
        <w:tabs>
          <w:tab w:val="num" w:pos="810"/>
        </w:tabs>
        <w:ind w:left="810" w:hanging="450"/>
      </w:pPr>
    </w:lvl>
  </w:abstractNum>
  <w:abstractNum w:abstractNumId="2">
    <w:nsid w:val="00000003"/>
    <w:multiLevelType w:val="multilevel"/>
    <w:tmpl w:val="00000002"/>
    <w:lvl w:ilvl="0">
      <w:start w:val="1"/>
      <w:numFmt w:val="decimal"/>
      <w:lvlText w:val="%1."/>
      <w:lvlJc w:val="left"/>
      <w:rPr>
        <w:rFonts w:ascii="Times New Roman" w:hAnsi="Times New Roman" w:cs="Times New Roman"/>
        <w:b w:val="0"/>
        <w:bCs w:val="0"/>
        <w:i w:val="0"/>
        <w:iCs w:val="0"/>
        <w:smallCaps w:val="0"/>
        <w:strike w:val="0"/>
        <w:color w:val="000000"/>
        <w:spacing w:val="-10"/>
        <w:w w:val="100"/>
        <w:position w:val="0"/>
        <w:sz w:val="29"/>
        <w:szCs w:val="29"/>
        <w:u w:val="none"/>
      </w:rPr>
    </w:lvl>
    <w:lvl w:ilvl="1">
      <w:start w:val="1"/>
      <w:numFmt w:val="decimal"/>
      <w:lvlText w:val="%1."/>
      <w:lvlJc w:val="left"/>
      <w:rPr>
        <w:rFonts w:ascii="Times New Roman" w:hAnsi="Times New Roman" w:cs="Times New Roman"/>
        <w:b w:val="0"/>
        <w:bCs w:val="0"/>
        <w:i w:val="0"/>
        <w:iCs w:val="0"/>
        <w:smallCaps w:val="0"/>
        <w:strike w:val="0"/>
        <w:color w:val="000000"/>
        <w:spacing w:val="-10"/>
        <w:w w:val="100"/>
        <w:position w:val="0"/>
        <w:sz w:val="29"/>
        <w:szCs w:val="29"/>
        <w:u w:val="none"/>
      </w:rPr>
    </w:lvl>
    <w:lvl w:ilvl="2">
      <w:start w:val="1"/>
      <w:numFmt w:val="decimal"/>
      <w:lvlText w:val="%1."/>
      <w:lvlJc w:val="left"/>
      <w:rPr>
        <w:rFonts w:ascii="Times New Roman" w:hAnsi="Times New Roman" w:cs="Times New Roman"/>
        <w:b w:val="0"/>
        <w:bCs w:val="0"/>
        <w:i w:val="0"/>
        <w:iCs w:val="0"/>
        <w:smallCaps w:val="0"/>
        <w:strike w:val="0"/>
        <w:color w:val="000000"/>
        <w:spacing w:val="-10"/>
        <w:w w:val="100"/>
        <w:position w:val="0"/>
        <w:sz w:val="29"/>
        <w:szCs w:val="29"/>
        <w:u w:val="none"/>
      </w:rPr>
    </w:lvl>
    <w:lvl w:ilvl="3">
      <w:start w:val="1"/>
      <w:numFmt w:val="decimal"/>
      <w:lvlText w:val="%1."/>
      <w:lvlJc w:val="left"/>
      <w:rPr>
        <w:rFonts w:ascii="Times New Roman" w:hAnsi="Times New Roman" w:cs="Times New Roman"/>
        <w:b w:val="0"/>
        <w:bCs w:val="0"/>
        <w:i w:val="0"/>
        <w:iCs w:val="0"/>
        <w:smallCaps w:val="0"/>
        <w:strike w:val="0"/>
        <w:color w:val="000000"/>
        <w:spacing w:val="-10"/>
        <w:w w:val="100"/>
        <w:position w:val="0"/>
        <w:sz w:val="29"/>
        <w:szCs w:val="29"/>
        <w:u w:val="none"/>
      </w:rPr>
    </w:lvl>
    <w:lvl w:ilvl="4">
      <w:start w:val="1"/>
      <w:numFmt w:val="decimal"/>
      <w:lvlText w:val="%1."/>
      <w:lvlJc w:val="left"/>
      <w:rPr>
        <w:rFonts w:ascii="Times New Roman" w:hAnsi="Times New Roman" w:cs="Times New Roman"/>
        <w:b w:val="0"/>
        <w:bCs w:val="0"/>
        <w:i w:val="0"/>
        <w:iCs w:val="0"/>
        <w:smallCaps w:val="0"/>
        <w:strike w:val="0"/>
        <w:color w:val="000000"/>
        <w:spacing w:val="-10"/>
        <w:w w:val="100"/>
        <w:position w:val="0"/>
        <w:sz w:val="29"/>
        <w:szCs w:val="29"/>
        <w:u w:val="none"/>
      </w:rPr>
    </w:lvl>
    <w:lvl w:ilvl="5">
      <w:start w:val="1"/>
      <w:numFmt w:val="decimal"/>
      <w:lvlText w:val="%1."/>
      <w:lvlJc w:val="left"/>
      <w:rPr>
        <w:rFonts w:ascii="Times New Roman" w:hAnsi="Times New Roman" w:cs="Times New Roman"/>
        <w:b w:val="0"/>
        <w:bCs w:val="0"/>
        <w:i w:val="0"/>
        <w:iCs w:val="0"/>
        <w:smallCaps w:val="0"/>
        <w:strike w:val="0"/>
        <w:color w:val="000000"/>
        <w:spacing w:val="-10"/>
        <w:w w:val="100"/>
        <w:position w:val="0"/>
        <w:sz w:val="29"/>
        <w:szCs w:val="29"/>
        <w:u w:val="none"/>
      </w:rPr>
    </w:lvl>
    <w:lvl w:ilvl="6">
      <w:start w:val="1"/>
      <w:numFmt w:val="decimal"/>
      <w:lvlText w:val="%1."/>
      <w:lvlJc w:val="left"/>
      <w:rPr>
        <w:rFonts w:ascii="Times New Roman" w:hAnsi="Times New Roman" w:cs="Times New Roman"/>
        <w:b w:val="0"/>
        <w:bCs w:val="0"/>
        <w:i w:val="0"/>
        <w:iCs w:val="0"/>
        <w:smallCaps w:val="0"/>
        <w:strike w:val="0"/>
        <w:color w:val="000000"/>
        <w:spacing w:val="-10"/>
        <w:w w:val="100"/>
        <w:position w:val="0"/>
        <w:sz w:val="29"/>
        <w:szCs w:val="29"/>
        <w:u w:val="none"/>
      </w:rPr>
    </w:lvl>
    <w:lvl w:ilvl="7">
      <w:start w:val="1"/>
      <w:numFmt w:val="decimal"/>
      <w:lvlText w:val="%1."/>
      <w:lvlJc w:val="left"/>
      <w:rPr>
        <w:rFonts w:ascii="Times New Roman" w:hAnsi="Times New Roman" w:cs="Times New Roman"/>
        <w:b w:val="0"/>
        <w:bCs w:val="0"/>
        <w:i w:val="0"/>
        <w:iCs w:val="0"/>
        <w:smallCaps w:val="0"/>
        <w:strike w:val="0"/>
        <w:color w:val="000000"/>
        <w:spacing w:val="-10"/>
        <w:w w:val="100"/>
        <w:position w:val="0"/>
        <w:sz w:val="29"/>
        <w:szCs w:val="29"/>
        <w:u w:val="none"/>
      </w:rPr>
    </w:lvl>
    <w:lvl w:ilvl="8">
      <w:start w:val="1"/>
      <w:numFmt w:val="decimal"/>
      <w:lvlText w:val="%1."/>
      <w:lvlJc w:val="left"/>
      <w:rPr>
        <w:rFonts w:ascii="Times New Roman" w:hAnsi="Times New Roman" w:cs="Times New Roman"/>
        <w:b w:val="0"/>
        <w:bCs w:val="0"/>
        <w:i w:val="0"/>
        <w:iCs w:val="0"/>
        <w:smallCaps w:val="0"/>
        <w:strike w:val="0"/>
        <w:color w:val="000000"/>
        <w:spacing w:val="-10"/>
        <w:w w:val="100"/>
        <w:position w:val="0"/>
        <w:sz w:val="29"/>
        <w:szCs w:val="29"/>
        <w:u w:val="none"/>
      </w:rPr>
    </w:lvl>
  </w:abstractNum>
  <w:abstractNum w:abstractNumId="3">
    <w:nsid w:val="001C54FF"/>
    <w:multiLevelType w:val="hybridMultilevel"/>
    <w:tmpl w:val="FD88FFC4"/>
    <w:lvl w:ilvl="0" w:tplc="0419000F">
      <w:start w:val="1"/>
      <w:numFmt w:val="decimal"/>
      <w:lvlText w:val="%1."/>
      <w:lvlJc w:val="left"/>
      <w:pPr>
        <w:ind w:left="795" w:hanging="360"/>
      </w:p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abstractNum w:abstractNumId="4">
    <w:nsid w:val="00D05AF7"/>
    <w:multiLevelType w:val="hybridMultilevel"/>
    <w:tmpl w:val="C30E625E"/>
    <w:lvl w:ilvl="0" w:tplc="0820172E">
      <w:start w:val="1"/>
      <w:numFmt w:val="decimal"/>
      <w:lvlText w:val="%1."/>
      <w:lvlJc w:val="left"/>
      <w:pPr>
        <w:ind w:left="375" w:hanging="360"/>
      </w:pPr>
      <w:rPr>
        <w:rFonts w:hint="default"/>
      </w:rPr>
    </w:lvl>
    <w:lvl w:ilvl="1" w:tplc="04190019" w:tentative="1">
      <w:start w:val="1"/>
      <w:numFmt w:val="lowerLetter"/>
      <w:lvlText w:val="%2."/>
      <w:lvlJc w:val="left"/>
      <w:pPr>
        <w:ind w:left="1095" w:hanging="360"/>
      </w:pPr>
    </w:lvl>
    <w:lvl w:ilvl="2" w:tplc="0419001B" w:tentative="1">
      <w:start w:val="1"/>
      <w:numFmt w:val="lowerRoman"/>
      <w:lvlText w:val="%3."/>
      <w:lvlJc w:val="right"/>
      <w:pPr>
        <w:ind w:left="1815" w:hanging="180"/>
      </w:pPr>
    </w:lvl>
    <w:lvl w:ilvl="3" w:tplc="0419000F" w:tentative="1">
      <w:start w:val="1"/>
      <w:numFmt w:val="decimal"/>
      <w:lvlText w:val="%4."/>
      <w:lvlJc w:val="left"/>
      <w:pPr>
        <w:ind w:left="2535" w:hanging="360"/>
      </w:pPr>
    </w:lvl>
    <w:lvl w:ilvl="4" w:tplc="04190019" w:tentative="1">
      <w:start w:val="1"/>
      <w:numFmt w:val="lowerLetter"/>
      <w:lvlText w:val="%5."/>
      <w:lvlJc w:val="left"/>
      <w:pPr>
        <w:ind w:left="3255" w:hanging="360"/>
      </w:pPr>
    </w:lvl>
    <w:lvl w:ilvl="5" w:tplc="0419001B" w:tentative="1">
      <w:start w:val="1"/>
      <w:numFmt w:val="lowerRoman"/>
      <w:lvlText w:val="%6."/>
      <w:lvlJc w:val="right"/>
      <w:pPr>
        <w:ind w:left="3975" w:hanging="180"/>
      </w:pPr>
    </w:lvl>
    <w:lvl w:ilvl="6" w:tplc="0419000F" w:tentative="1">
      <w:start w:val="1"/>
      <w:numFmt w:val="decimal"/>
      <w:lvlText w:val="%7."/>
      <w:lvlJc w:val="left"/>
      <w:pPr>
        <w:ind w:left="4695" w:hanging="360"/>
      </w:pPr>
    </w:lvl>
    <w:lvl w:ilvl="7" w:tplc="04190019" w:tentative="1">
      <w:start w:val="1"/>
      <w:numFmt w:val="lowerLetter"/>
      <w:lvlText w:val="%8."/>
      <w:lvlJc w:val="left"/>
      <w:pPr>
        <w:ind w:left="5415" w:hanging="360"/>
      </w:pPr>
    </w:lvl>
    <w:lvl w:ilvl="8" w:tplc="0419001B" w:tentative="1">
      <w:start w:val="1"/>
      <w:numFmt w:val="lowerRoman"/>
      <w:lvlText w:val="%9."/>
      <w:lvlJc w:val="right"/>
      <w:pPr>
        <w:ind w:left="6135" w:hanging="180"/>
      </w:pPr>
    </w:lvl>
  </w:abstractNum>
  <w:abstractNum w:abstractNumId="5">
    <w:nsid w:val="00FD1B22"/>
    <w:multiLevelType w:val="hybridMultilevel"/>
    <w:tmpl w:val="FE48BECA"/>
    <w:lvl w:ilvl="0" w:tplc="C7D83F68">
      <w:start w:val="1"/>
      <w:numFmt w:val="decimal"/>
      <w:lvlText w:val="%1."/>
      <w:lvlJc w:val="left"/>
      <w:pPr>
        <w:ind w:left="375" w:hanging="360"/>
      </w:pPr>
      <w:rPr>
        <w:rFonts w:ascii="Times New Roman" w:eastAsia="Times New Roman" w:hAnsi="Times New Roman" w:cs="Times New Roman"/>
      </w:rPr>
    </w:lvl>
    <w:lvl w:ilvl="1" w:tplc="04190019" w:tentative="1">
      <w:start w:val="1"/>
      <w:numFmt w:val="lowerLetter"/>
      <w:lvlText w:val="%2."/>
      <w:lvlJc w:val="left"/>
      <w:pPr>
        <w:ind w:left="1095" w:hanging="360"/>
      </w:pPr>
    </w:lvl>
    <w:lvl w:ilvl="2" w:tplc="0419001B" w:tentative="1">
      <w:start w:val="1"/>
      <w:numFmt w:val="lowerRoman"/>
      <w:lvlText w:val="%3."/>
      <w:lvlJc w:val="right"/>
      <w:pPr>
        <w:ind w:left="1815" w:hanging="180"/>
      </w:pPr>
    </w:lvl>
    <w:lvl w:ilvl="3" w:tplc="0419000F" w:tentative="1">
      <w:start w:val="1"/>
      <w:numFmt w:val="decimal"/>
      <w:lvlText w:val="%4."/>
      <w:lvlJc w:val="left"/>
      <w:pPr>
        <w:ind w:left="2535" w:hanging="360"/>
      </w:pPr>
    </w:lvl>
    <w:lvl w:ilvl="4" w:tplc="04190019" w:tentative="1">
      <w:start w:val="1"/>
      <w:numFmt w:val="lowerLetter"/>
      <w:lvlText w:val="%5."/>
      <w:lvlJc w:val="left"/>
      <w:pPr>
        <w:ind w:left="3255" w:hanging="360"/>
      </w:pPr>
    </w:lvl>
    <w:lvl w:ilvl="5" w:tplc="0419001B" w:tentative="1">
      <w:start w:val="1"/>
      <w:numFmt w:val="lowerRoman"/>
      <w:lvlText w:val="%6."/>
      <w:lvlJc w:val="right"/>
      <w:pPr>
        <w:ind w:left="3975" w:hanging="180"/>
      </w:pPr>
    </w:lvl>
    <w:lvl w:ilvl="6" w:tplc="0419000F" w:tentative="1">
      <w:start w:val="1"/>
      <w:numFmt w:val="decimal"/>
      <w:lvlText w:val="%7."/>
      <w:lvlJc w:val="left"/>
      <w:pPr>
        <w:ind w:left="4695" w:hanging="360"/>
      </w:pPr>
    </w:lvl>
    <w:lvl w:ilvl="7" w:tplc="04190019" w:tentative="1">
      <w:start w:val="1"/>
      <w:numFmt w:val="lowerLetter"/>
      <w:lvlText w:val="%8."/>
      <w:lvlJc w:val="left"/>
      <w:pPr>
        <w:ind w:left="5415" w:hanging="360"/>
      </w:pPr>
    </w:lvl>
    <w:lvl w:ilvl="8" w:tplc="0419001B" w:tentative="1">
      <w:start w:val="1"/>
      <w:numFmt w:val="lowerRoman"/>
      <w:lvlText w:val="%9."/>
      <w:lvlJc w:val="right"/>
      <w:pPr>
        <w:ind w:left="6135" w:hanging="180"/>
      </w:pPr>
    </w:lvl>
  </w:abstractNum>
  <w:abstractNum w:abstractNumId="6">
    <w:nsid w:val="03E23157"/>
    <w:multiLevelType w:val="hybridMultilevel"/>
    <w:tmpl w:val="05C2558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nsid w:val="046C4CCD"/>
    <w:multiLevelType w:val="multilevel"/>
    <w:tmpl w:val="11069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63C5554"/>
    <w:multiLevelType w:val="multilevel"/>
    <w:tmpl w:val="8EBEA2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A186EB8"/>
    <w:multiLevelType w:val="hybridMultilevel"/>
    <w:tmpl w:val="AF8CFD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BA902FB"/>
    <w:multiLevelType w:val="hybridMultilevel"/>
    <w:tmpl w:val="2E467F52"/>
    <w:lvl w:ilvl="0" w:tplc="04190001">
      <w:start w:val="1"/>
      <w:numFmt w:val="bullet"/>
      <w:lvlText w:val=""/>
      <w:lvlJc w:val="left"/>
      <w:pPr>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119A69D8"/>
    <w:multiLevelType w:val="hybridMultilevel"/>
    <w:tmpl w:val="41EC751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97D7536"/>
    <w:multiLevelType w:val="hybridMultilevel"/>
    <w:tmpl w:val="C8981102"/>
    <w:lvl w:ilvl="0" w:tplc="AC3ACF5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1B18158A"/>
    <w:multiLevelType w:val="multilevel"/>
    <w:tmpl w:val="1B20F6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1E40341C"/>
    <w:multiLevelType w:val="hybridMultilevel"/>
    <w:tmpl w:val="FE48BECA"/>
    <w:lvl w:ilvl="0" w:tplc="C7D83F68">
      <w:start w:val="1"/>
      <w:numFmt w:val="decimal"/>
      <w:lvlText w:val="%1."/>
      <w:lvlJc w:val="left"/>
      <w:pPr>
        <w:ind w:left="375" w:hanging="360"/>
      </w:pPr>
      <w:rPr>
        <w:rFonts w:ascii="Times New Roman" w:eastAsia="Times New Roman" w:hAnsi="Times New Roman" w:cs="Times New Roman"/>
      </w:rPr>
    </w:lvl>
    <w:lvl w:ilvl="1" w:tplc="04190019" w:tentative="1">
      <w:start w:val="1"/>
      <w:numFmt w:val="lowerLetter"/>
      <w:lvlText w:val="%2."/>
      <w:lvlJc w:val="left"/>
      <w:pPr>
        <w:ind w:left="1095" w:hanging="360"/>
      </w:pPr>
    </w:lvl>
    <w:lvl w:ilvl="2" w:tplc="0419001B" w:tentative="1">
      <w:start w:val="1"/>
      <w:numFmt w:val="lowerRoman"/>
      <w:lvlText w:val="%3."/>
      <w:lvlJc w:val="right"/>
      <w:pPr>
        <w:ind w:left="1815" w:hanging="180"/>
      </w:pPr>
    </w:lvl>
    <w:lvl w:ilvl="3" w:tplc="0419000F" w:tentative="1">
      <w:start w:val="1"/>
      <w:numFmt w:val="decimal"/>
      <w:lvlText w:val="%4."/>
      <w:lvlJc w:val="left"/>
      <w:pPr>
        <w:ind w:left="2535" w:hanging="360"/>
      </w:pPr>
    </w:lvl>
    <w:lvl w:ilvl="4" w:tplc="04190019" w:tentative="1">
      <w:start w:val="1"/>
      <w:numFmt w:val="lowerLetter"/>
      <w:lvlText w:val="%5."/>
      <w:lvlJc w:val="left"/>
      <w:pPr>
        <w:ind w:left="3255" w:hanging="360"/>
      </w:pPr>
    </w:lvl>
    <w:lvl w:ilvl="5" w:tplc="0419001B" w:tentative="1">
      <w:start w:val="1"/>
      <w:numFmt w:val="lowerRoman"/>
      <w:lvlText w:val="%6."/>
      <w:lvlJc w:val="right"/>
      <w:pPr>
        <w:ind w:left="3975" w:hanging="180"/>
      </w:pPr>
    </w:lvl>
    <w:lvl w:ilvl="6" w:tplc="0419000F" w:tentative="1">
      <w:start w:val="1"/>
      <w:numFmt w:val="decimal"/>
      <w:lvlText w:val="%7."/>
      <w:lvlJc w:val="left"/>
      <w:pPr>
        <w:ind w:left="4695" w:hanging="360"/>
      </w:pPr>
    </w:lvl>
    <w:lvl w:ilvl="7" w:tplc="04190019" w:tentative="1">
      <w:start w:val="1"/>
      <w:numFmt w:val="lowerLetter"/>
      <w:lvlText w:val="%8."/>
      <w:lvlJc w:val="left"/>
      <w:pPr>
        <w:ind w:left="5415" w:hanging="360"/>
      </w:pPr>
    </w:lvl>
    <w:lvl w:ilvl="8" w:tplc="0419001B" w:tentative="1">
      <w:start w:val="1"/>
      <w:numFmt w:val="lowerRoman"/>
      <w:lvlText w:val="%9."/>
      <w:lvlJc w:val="right"/>
      <w:pPr>
        <w:ind w:left="6135" w:hanging="180"/>
      </w:pPr>
    </w:lvl>
  </w:abstractNum>
  <w:abstractNum w:abstractNumId="15">
    <w:nsid w:val="2945726D"/>
    <w:multiLevelType w:val="multilevel"/>
    <w:tmpl w:val="44D4E4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2EDB317C"/>
    <w:multiLevelType w:val="hybridMultilevel"/>
    <w:tmpl w:val="64826F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6724DDA"/>
    <w:multiLevelType w:val="hybridMultilevel"/>
    <w:tmpl w:val="269C8DA2"/>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6C10F56"/>
    <w:multiLevelType w:val="hybridMultilevel"/>
    <w:tmpl w:val="8E5251E6"/>
    <w:lvl w:ilvl="0" w:tplc="DF8EE2E8">
      <w:numFmt w:val="bullet"/>
      <w:lvlText w:val="-"/>
      <w:lvlJc w:val="left"/>
      <w:pPr>
        <w:ind w:left="900" w:hanging="360"/>
      </w:pPr>
      <w:rPr>
        <w:rFonts w:ascii="Times New Roman" w:eastAsia="Times New Roman" w:hAnsi="Times New Roman" w:cs="Times New Roman"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19">
    <w:nsid w:val="477C121A"/>
    <w:multiLevelType w:val="hybridMultilevel"/>
    <w:tmpl w:val="2E42EF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B314F8E"/>
    <w:multiLevelType w:val="hybridMultilevel"/>
    <w:tmpl w:val="A3D483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C687B78"/>
    <w:multiLevelType w:val="hybridMultilevel"/>
    <w:tmpl w:val="E24870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0522E68"/>
    <w:multiLevelType w:val="hybridMultilevel"/>
    <w:tmpl w:val="DA5EF10E"/>
    <w:lvl w:ilvl="0" w:tplc="08563AB2">
      <w:numFmt w:val="bullet"/>
      <w:lvlText w:val="-"/>
      <w:lvlJc w:val="left"/>
      <w:pPr>
        <w:ind w:left="927" w:hanging="360"/>
      </w:pPr>
      <w:rPr>
        <w:rFonts w:ascii="Times New Roman" w:eastAsiaTheme="minorHAns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53DA0A7C"/>
    <w:multiLevelType w:val="hybridMultilevel"/>
    <w:tmpl w:val="E5EC4C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550287A"/>
    <w:multiLevelType w:val="hybridMultilevel"/>
    <w:tmpl w:val="00A62E06"/>
    <w:lvl w:ilvl="0" w:tplc="0C244414">
      <w:start w:val="1"/>
      <w:numFmt w:val="decimal"/>
      <w:lvlText w:val="%1."/>
      <w:lvlJc w:val="left"/>
      <w:pPr>
        <w:ind w:left="360" w:hanging="360"/>
      </w:pPr>
      <w:rPr>
        <w:rFonts w:ascii="Times New Roman" w:eastAsia="Times New Roman" w:hAnsi="Times New Roman" w:cs="Times New Roman"/>
      </w:rPr>
    </w:lvl>
    <w:lvl w:ilvl="1" w:tplc="04190019">
      <w:start w:val="1"/>
      <w:numFmt w:val="lowerLetter"/>
      <w:lvlText w:val="%2."/>
      <w:lvlJc w:val="left"/>
      <w:pPr>
        <w:ind w:left="1080" w:hanging="360"/>
      </w:pPr>
      <w:rPr>
        <w:rFonts w:cs="Times New Roman"/>
      </w:rPr>
    </w:lvl>
    <w:lvl w:ilvl="2" w:tplc="0419001B">
      <w:start w:val="1"/>
      <w:numFmt w:val="lowerRoman"/>
      <w:lvlText w:val="%3."/>
      <w:lvlJc w:val="right"/>
      <w:pPr>
        <w:ind w:left="1800" w:hanging="180"/>
      </w:pPr>
      <w:rPr>
        <w:rFonts w:cs="Times New Roman"/>
      </w:rPr>
    </w:lvl>
    <w:lvl w:ilvl="3" w:tplc="0419000F">
      <w:start w:val="1"/>
      <w:numFmt w:val="decimal"/>
      <w:lvlText w:val="%4."/>
      <w:lvlJc w:val="left"/>
      <w:pPr>
        <w:ind w:left="2520" w:hanging="360"/>
      </w:pPr>
      <w:rPr>
        <w:rFonts w:cs="Times New Roman"/>
      </w:rPr>
    </w:lvl>
    <w:lvl w:ilvl="4" w:tplc="04190019">
      <w:start w:val="1"/>
      <w:numFmt w:val="lowerLetter"/>
      <w:lvlText w:val="%5."/>
      <w:lvlJc w:val="left"/>
      <w:pPr>
        <w:ind w:left="3240" w:hanging="360"/>
      </w:pPr>
      <w:rPr>
        <w:rFonts w:cs="Times New Roman"/>
      </w:rPr>
    </w:lvl>
    <w:lvl w:ilvl="5" w:tplc="0419001B">
      <w:start w:val="1"/>
      <w:numFmt w:val="lowerRoman"/>
      <w:lvlText w:val="%6."/>
      <w:lvlJc w:val="right"/>
      <w:pPr>
        <w:ind w:left="3960" w:hanging="180"/>
      </w:pPr>
      <w:rPr>
        <w:rFonts w:cs="Times New Roman"/>
      </w:rPr>
    </w:lvl>
    <w:lvl w:ilvl="6" w:tplc="0419000F">
      <w:start w:val="1"/>
      <w:numFmt w:val="decimal"/>
      <w:lvlText w:val="%7."/>
      <w:lvlJc w:val="left"/>
      <w:pPr>
        <w:ind w:left="4680" w:hanging="360"/>
      </w:pPr>
      <w:rPr>
        <w:rFonts w:cs="Times New Roman"/>
      </w:rPr>
    </w:lvl>
    <w:lvl w:ilvl="7" w:tplc="04190019">
      <w:start w:val="1"/>
      <w:numFmt w:val="lowerLetter"/>
      <w:lvlText w:val="%8."/>
      <w:lvlJc w:val="left"/>
      <w:pPr>
        <w:ind w:left="5400" w:hanging="360"/>
      </w:pPr>
      <w:rPr>
        <w:rFonts w:cs="Times New Roman"/>
      </w:rPr>
    </w:lvl>
    <w:lvl w:ilvl="8" w:tplc="0419001B">
      <w:start w:val="1"/>
      <w:numFmt w:val="lowerRoman"/>
      <w:lvlText w:val="%9."/>
      <w:lvlJc w:val="right"/>
      <w:pPr>
        <w:ind w:left="6120" w:hanging="180"/>
      </w:pPr>
      <w:rPr>
        <w:rFonts w:cs="Times New Roman"/>
      </w:rPr>
    </w:lvl>
  </w:abstractNum>
  <w:abstractNum w:abstractNumId="25">
    <w:nsid w:val="5B73017A"/>
    <w:multiLevelType w:val="hybridMultilevel"/>
    <w:tmpl w:val="87761F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B9954E7"/>
    <w:multiLevelType w:val="hybridMultilevel"/>
    <w:tmpl w:val="CE2CE9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2DF3F2A"/>
    <w:multiLevelType w:val="hybridMultilevel"/>
    <w:tmpl w:val="27DA4F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3A617CE"/>
    <w:multiLevelType w:val="hybridMultilevel"/>
    <w:tmpl w:val="BF92ED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3B03315"/>
    <w:multiLevelType w:val="hybridMultilevel"/>
    <w:tmpl w:val="AF061B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3E478A8"/>
    <w:multiLevelType w:val="multilevel"/>
    <w:tmpl w:val="507062B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nsid w:val="665A52A2"/>
    <w:multiLevelType w:val="multilevel"/>
    <w:tmpl w:val="B33226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nsid w:val="67C67646"/>
    <w:multiLevelType w:val="multilevel"/>
    <w:tmpl w:val="7C36B64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9D71B99"/>
    <w:multiLevelType w:val="hybridMultilevel"/>
    <w:tmpl w:val="4E30EF9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nsid w:val="6A5C0A84"/>
    <w:multiLevelType w:val="multilevel"/>
    <w:tmpl w:val="4CF49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6C2342B2"/>
    <w:multiLevelType w:val="multilevel"/>
    <w:tmpl w:val="D1C88B2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6FF132AE"/>
    <w:multiLevelType w:val="hybridMultilevel"/>
    <w:tmpl w:val="102269A0"/>
    <w:lvl w:ilvl="0" w:tplc="0C244414">
      <w:start w:val="1"/>
      <w:numFmt w:val="decimal"/>
      <w:lvlText w:val="%1."/>
      <w:lvlJc w:val="left"/>
      <w:pPr>
        <w:ind w:left="360" w:hanging="360"/>
      </w:pPr>
      <w:rPr>
        <w:rFonts w:ascii="Times New Roman" w:eastAsia="Times New Roman"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69A3DE7"/>
    <w:multiLevelType w:val="multilevel"/>
    <w:tmpl w:val="7C36B64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7A9541D"/>
    <w:multiLevelType w:val="hybridMultilevel"/>
    <w:tmpl w:val="2EE0D4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9045069"/>
    <w:multiLevelType w:val="hybridMultilevel"/>
    <w:tmpl w:val="1E0280D8"/>
    <w:lvl w:ilvl="0" w:tplc="E5941618">
      <w:start w:val="1"/>
      <w:numFmt w:val="bullet"/>
      <w:lvlText w:val="-"/>
      <w:lvlJc w:val="left"/>
      <w:pPr>
        <w:ind w:left="1080" w:hanging="360"/>
      </w:pPr>
      <w:rPr>
        <w:rFonts w:ascii="Times New Roman" w:eastAsiaTheme="minorHAnsi" w:hAnsi="Times New Roman"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10"/>
  </w:num>
  <w:num w:numId="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11"/>
  </w:num>
  <w:num w:numId="7">
    <w:abstractNumId w:val="18"/>
  </w:num>
  <w:num w:numId="8">
    <w:abstractNumId w:val="4"/>
  </w:num>
  <w:num w:numId="9">
    <w:abstractNumId w:val="14"/>
  </w:num>
  <w:num w:numId="10">
    <w:abstractNumId w:val="5"/>
  </w:num>
  <w:num w:numId="11">
    <w:abstractNumId w:val="23"/>
  </w:num>
  <w:num w:numId="12">
    <w:abstractNumId w:val="21"/>
  </w:num>
  <w:num w:numId="13">
    <w:abstractNumId w:val="28"/>
  </w:num>
  <w:num w:numId="14">
    <w:abstractNumId w:val="26"/>
  </w:num>
  <w:num w:numId="15">
    <w:abstractNumId w:val="3"/>
  </w:num>
  <w:num w:numId="16">
    <w:abstractNumId w:val="25"/>
  </w:num>
  <w:num w:numId="1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num>
  <w:num w:numId="19">
    <w:abstractNumId w:val="7"/>
  </w:num>
  <w:num w:numId="20">
    <w:abstractNumId w:val="37"/>
  </w:num>
  <w:num w:numId="21">
    <w:abstractNumId w:val="19"/>
  </w:num>
  <w:num w:numId="22">
    <w:abstractNumId w:val="10"/>
  </w:num>
  <w:num w:numId="23">
    <w:abstractNumId w:val="29"/>
  </w:num>
  <w:num w:numId="24">
    <w:abstractNumId w:val="6"/>
  </w:num>
  <w:num w:numId="25">
    <w:abstractNumId w:val="33"/>
  </w:num>
  <w:num w:numId="26">
    <w:abstractNumId w:val="16"/>
  </w:num>
  <w:num w:numId="27">
    <w:abstractNumId w:val="38"/>
  </w:num>
  <w:num w:numId="28">
    <w:abstractNumId w:val="8"/>
  </w:num>
  <w:num w:numId="29">
    <w:abstractNumId w:val="27"/>
  </w:num>
  <w:num w:numId="3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9"/>
  </w:num>
  <w:num w:numId="32">
    <w:abstractNumId w:val="24"/>
  </w:num>
  <w:num w:numId="33">
    <w:abstractNumId w:val="36"/>
  </w:num>
  <w:num w:numId="34">
    <w:abstractNumId w:val="20"/>
  </w:num>
  <w:num w:numId="35">
    <w:abstractNumId w:val="17"/>
  </w:num>
  <w:num w:numId="36">
    <w:abstractNumId w:val="13"/>
  </w:num>
  <w:num w:numId="37">
    <w:abstractNumId w:val="31"/>
  </w:num>
  <w:num w:numId="38">
    <w:abstractNumId w:val="15"/>
  </w:num>
  <w:num w:numId="3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0"/>
    <w:lvlOverride w:ilvl="0"/>
    <w:lvlOverride w:ilvl="1">
      <w:startOverride w:val="1"/>
    </w:lvlOverride>
    <w:lvlOverride w:ilvl="2"/>
    <w:lvlOverride w:ilvl="3"/>
    <w:lvlOverride w:ilvl="4"/>
    <w:lvlOverride w:ilvl="5"/>
    <w:lvlOverride w:ilvl="6"/>
    <w:lvlOverride w:ilvl="7"/>
    <w:lvlOverride w:ilvl="8"/>
  </w:num>
  <w:num w:numId="41">
    <w:abstractNumId w:val="3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F30FB"/>
    <w:rsid w:val="000018E0"/>
    <w:rsid w:val="000044F7"/>
    <w:rsid w:val="00005337"/>
    <w:rsid w:val="0000599D"/>
    <w:rsid w:val="00005D6B"/>
    <w:rsid w:val="000104EE"/>
    <w:rsid w:val="000118F9"/>
    <w:rsid w:val="00011BE2"/>
    <w:rsid w:val="00014AA7"/>
    <w:rsid w:val="00015108"/>
    <w:rsid w:val="00015DF6"/>
    <w:rsid w:val="00016038"/>
    <w:rsid w:val="0001664A"/>
    <w:rsid w:val="00020683"/>
    <w:rsid w:val="0002079E"/>
    <w:rsid w:val="00023969"/>
    <w:rsid w:val="000246C5"/>
    <w:rsid w:val="00025FC8"/>
    <w:rsid w:val="0003267E"/>
    <w:rsid w:val="000330B3"/>
    <w:rsid w:val="00033196"/>
    <w:rsid w:val="00040F1B"/>
    <w:rsid w:val="00042B4B"/>
    <w:rsid w:val="000462D7"/>
    <w:rsid w:val="00047417"/>
    <w:rsid w:val="000475E7"/>
    <w:rsid w:val="000501C0"/>
    <w:rsid w:val="00052495"/>
    <w:rsid w:val="00052614"/>
    <w:rsid w:val="0005450D"/>
    <w:rsid w:val="0005708E"/>
    <w:rsid w:val="00057C54"/>
    <w:rsid w:val="000618CF"/>
    <w:rsid w:val="000634D9"/>
    <w:rsid w:val="00063A17"/>
    <w:rsid w:val="00063D92"/>
    <w:rsid w:val="00064897"/>
    <w:rsid w:val="0006662E"/>
    <w:rsid w:val="00067978"/>
    <w:rsid w:val="000750C7"/>
    <w:rsid w:val="00075728"/>
    <w:rsid w:val="00075EA2"/>
    <w:rsid w:val="0008295C"/>
    <w:rsid w:val="00084385"/>
    <w:rsid w:val="00086460"/>
    <w:rsid w:val="000917DE"/>
    <w:rsid w:val="00091C5A"/>
    <w:rsid w:val="000A3775"/>
    <w:rsid w:val="000A6603"/>
    <w:rsid w:val="000A6FBE"/>
    <w:rsid w:val="000A75C3"/>
    <w:rsid w:val="000A7792"/>
    <w:rsid w:val="000A7D2B"/>
    <w:rsid w:val="000A7D40"/>
    <w:rsid w:val="000A7D83"/>
    <w:rsid w:val="000B03EC"/>
    <w:rsid w:val="000B1849"/>
    <w:rsid w:val="000B4255"/>
    <w:rsid w:val="000B528B"/>
    <w:rsid w:val="000B5718"/>
    <w:rsid w:val="000B58C0"/>
    <w:rsid w:val="000B68FA"/>
    <w:rsid w:val="000B7BCC"/>
    <w:rsid w:val="000B7C5D"/>
    <w:rsid w:val="000C1310"/>
    <w:rsid w:val="000C19AE"/>
    <w:rsid w:val="000C63F7"/>
    <w:rsid w:val="000C6EF9"/>
    <w:rsid w:val="000C6F81"/>
    <w:rsid w:val="000C789A"/>
    <w:rsid w:val="000C7A1F"/>
    <w:rsid w:val="000D0C59"/>
    <w:rsid w:val="000D577F"/>
    <w:rsid w:val="000D6614"/>
    <w:rsid w:val="000E030F"/>
    <w:rsid w:val="000E1600"/>
    <w:rsid w:val="000E40D3"/>
    <w:rsid w:val="000E4E16"/>
    <w:rsid w:val="000F41BB"/>
    <w:rsid w:val="000F7D85"/>
    <w:rsid w:val="00101EF8"/>
    <w:rsid w:val="001022B8"/>
    <w:rsid w:val="00107302"/>
    <w:rsid w:val="00107E78"/>
    <w:rsid w:val="00110934"/>
    <w:rsid w:val="001116A2"/>
    <w:rsid w:val="00113289"/>
    <w:rsid w:val="00117167"/>
    <w:rsid w:val="0012081C"/>
    <w:rsid w:val="00120CF4"/>
    <w:rsid w:val="00121A7E"/>
    <w:rsid w:val="00125B18"/>
    <w:rsid w:val="00130B97"/>
    <w:rsid w:val="00131D13"/>
    <w:rsid w:val="0013320B"/>
    <w:rsid w:val="001332C5"/>
    <w:rsid w:val="001337A0"/>
    <w:rsid w:val="001339BE"/>
    <w:rsid w:val="0013414F"/>
    <w:rsid w:val="001353B8"/>
    <w:rsid w:val="0013659C"/>
    <w:rsid w:val="00143899"/>
    <w:rsid w:val="001464FC"/>
    <w:rsid w:val="00152CCE"/>
    <w:rsid w:val="001552E7"/>
    <w:rsid w:val="00155F61"/>
    <w:rsid w:val="001575B3"/>
    <w:rsid w:val="00157B62"/>
    <w:rsid w:val="0016048B"/>
    <w:rsid w:val="001613D0"/>
    <w:rsid w:val="0016170F"/>
    <w:rsid w:val="00165D05"/>
    <w:rsid w:val="001664C9"/>
    <w:rsid w:val="0016760A"/>
    <w:rsid w:val="00171107"/>
    <w:rsid w:val="00171739"/>
    <w:rsid w:val="0017201E"/>
    <w:rsid w:val="0017412D"/>
    <w:rsid w:val="00177203"/>
    <w:rsid w:val="00182E38"/>
    <w:rsid w:val="001854F6"/>
    <w:rsid w:val="00190168"/>
    <w:rsid w:val="00195DDA"/>
    <w:rsid w:val="00196939"/>
    <w:rsid w:val="00196962"/>
    <w:rsid w:val="001A1EC5"/>
    <w:rsid w:val="001A50CA"/>
    <w:rsid w:val="001A5E9A"/>
    <w:rsid w:val="001A6612"/>
    <w:rsid w:val="001A7740"/>
    <w:rsid w:val="001B24D5"/>
    <w:rsid w:val="001B4B16"/>
    <w:rsid w:val="001B536D"/>
    <w:rsid w:val="001B77C1"/>
    <w:rsid w:val="001C4804"/>
    <w:rsid w:val="001C4984"/>
    <w:rsid w:val="001C59C7"/>
    <w:rsid w:val="001D0254"/>
    <w:rsid w:val="001D0E65"/>
    <w:rsid w:val="001D25E3"/>
    <w:rsid w:val="001D6CF1"/>
    <w:rsid w:val="001E159B"/>
    <w:rsid w:val="001F13A8"/>
    <w:rsid w:val="001F30FB"/>
    <w:rsid w:val="001F4220"/>
    <w:rsid w:val="001F4AB5"/>
    <w:rsid w:val="001F4ECE"/>
    <w:rsid w:val="001F597E"/>
    <w:rsid w:val="001F7F27"/>
    <w:rsid w:val="00210B2C"/>
    <w:rsid w:val="00211B37"/>
    <w:rsid w:val="00212356"/>
    <w:rsid w:val="00215E9D"/>
    <w:rsid w:val="00217477"/>
    <w:rsid w:val="00217500"/>
    <w:rsid w:val="0022384D"/>
    <w:rsid w:val="00223F94"/>
    <w:rsid w:val="00224C45"/>
    <w:rsid w:val="00224D13"/>
    <w:rsid w:val="00225762"/>
    <w:rsid w:val="00230324"/>
    <w:rsid w:val="00233B96"/>
    <w:rsid w:val="00233BDE"/>
    <w:rsid w:val="00234FEB"/>
    <w:rsid w:val="00240AEF"/>
    <w:rsid w:val="002410AC"/>
    <w:rsid w:val="00242A1B"/>
    <w:rsid w:val="00243161"/>
    <w:rsid w:val="00243D22"/>
    <w:rsid w:val="00247503"/>
    <w:rsid w:val="002520AE"/>
    <w:rsid w:val="00254929"/>
    <w:rsid w:val="002568DB"/>
    <w:rsid w:val="00257EF2"/>
    <w:rsid w:val="00260D92"/>
    <w:rsid w:val="00261F5C"/>
    <w:rsid w:val="00263519"/>
    <w:rsid w:val="00263FC1"/>
    <w:rsid w:val="00264D06"/>
    <w:rsid w:val="00265394"/>
    <w:rsid w:val="002667B3"/>
    <w:rsid w:val="00267FB2"/>
    <w:rsid w:val="00271A21"/>
    <w:rsid w:val="00275AE5"/>
    <w:rsid w:val="00276BB1"/>
    <w:rsid w:val="0029038F"/>
    <w:rsid w:val="00291E50"/>
    <w:rsid w:val="00291E5F"/>
    <w:rsid w:val="002942B7"/>
    <w:rsid w:val="002954B8"/>
    <w:rsid w:val="00295996"/>
    <w:rsid w:val="00296A06"/>
    <w:rsid w:val="00296CE9"/>
    <w:rsid w:val="002A5BC2"/>
    <w:rsid w:val="002A771E"/>
    <w:rsid w:val="002B1B66"/>
    <w:rsid w:val="002B270A"/>
    <w:rsid w:val="002B3103"/>
    <w:rsid w:val="002B61EA"/>
    <w:rsid w:val="002B66A5"/>
    <w:rsid w:val="002B6B94"/>
    <w:rsid w:val="002C14D2"/>
    <w:rsid w:val="002C4A63"/>
    <w:rsid w:val="002C4D9E"/>
    <w:rsid w:val="002C7227"/>
    <w:rsid w:val="002C7C1C"/>
    <w:rsid w:val="002D0865"/>
    <w:rsid w:val="002D1C6E"/>
    <w:rsid w:val="002D1F7F"/>
    <w:rsid w:val="002D37FA"/>
    <w:rsid w:val="002D4B35"/>
    <w:rsid w:val="002D7C59"/>
    <w:rsid w:val="002E0319"/>
    <w:rsid w:val="002E1DBF"/>
    <w:rsid w:val="002E3603"/>
    <w:rsid w:val="002E5915"/>
    <w:rsid w:val="002E65F2"/>
    <w:rsid w:val="002F02E3"/>
    <w:rsid w:val="002F1FC5"/>
    <w:rsid w:val="002F26B7"/>
    <w:rsid w:val="002F36F2"/>
    <w:rsid w:val="002F3FA9"/>
    <w:rsid w:val="00300039"/>
    <w:rsid w:val="0030465F"/>
    <w:rsid w:val="00304679"/>
    <w:rsid w:val="00304D25"/>
    <w:rsid w:val="003061DB"/>
    <w:rsid w:val="00306AEE"/>
    <w:rsid w:val="00307BAD"/>
    <w:rsid w:val="003103FC"/>
    <w:rsid w:val="00311393"/>
    <w:rsid w:val="00311E10"/>
    <w:rsid w:val="00313AC9"/>
    <w:rsid w:val="003141EF"/>
    <w:rsid w:val="00315CB8"/>
    <w:rsid w:val="003204A6"/>
    <w:rsid w:val="00321299"/>
    <w:rsid w:val="0032176C"/>
    <w:rsid w:val="0032243E"/>
    <w:rsid w:val="00325FF9"/>
    <w:rsid w:val="00330656"/>
    <w:rsid w:val="003309B5"/>
    <w:rsid w:val="003311F8"/>
    <w:rsid w:val="00332A4B"/>
    <w:rsid w:val="003356AF"/>
    <w:rsid w:val="003376C8"/>
    <w:rsid w:val="00343EB0"/>
    <w:rsid w:val="003449A5"/>
    <w:rsid w:val="003455DF"/>
    <w:rsid w:val="00345B0C"/>
    <w:rsid w:val="0035206E"/>
    <w:rsid w:val="00352996"/>
    <w:rsid w:val="003544F9"/>
    <w:rsid w:val="003565A0"/>
    <w:rsid w:val="003570E8"/>
    <w:rsid w:val="00357724"/>
    <w:rsid w:val="00361F43"/>
    <w:rsid w:val="003620C3"/>
    <w:rsid w:val="0036231C"/>
    <w:rsid w:val="00364141"/>
    <w:rsid w:val="003703A6"/>
    <w:rsid w:val="00373A74"/>
    <w:rsid w:val="00374CFF"/>
    <w:rsid w:val="00376CB5"/>
    <w:rsid w:val="00383747"/>
    <w:rsid w:val="00384B27"/>
    <w:rsid w:val="00385667"/>
    <w:rsid w:val="003874F0"/>
    <w:rsid w:val="00387C47"/>
    <w:rsid w:val="00387DB0"/>
    <w:rsid w:val="00391CA3"/>
    <w:rsid w:val="00392522"/>
    <w:rsid w:val="003937C9"/>
    <w:rsid w:val="00394063"/>
    <w:rsid w:val="00395BF9"/>
    <w:rsid w:val="00396886"/>
    <w:rsid w:val="003A051B"/>
    <w:rsid w:val="003A0F2C"/>
    <w:rsid w:val="003A164A"/>
    <w:rsid w:val="003A34B4"/>
    <w:rsid w:val="003A55DA"/>
    <w:rsid w:val="003B13D3"/>
    <w:rsid w:val="003B24DF"/>
    <w:rsid w:val="003B36E3"/>
    <w:rsid w:val="003B475B"/>
    <w:rsid w:val="003C01AC"/>
    <w:rsid w:val="003C31AD"/>
    <w:rsid w:val="003C3253"/>
    <w:rsid w:val="003C3498"/>
    <w:rsid w:val="003C5488"/>
    <w:rsid w:val="003C5E99"/>
    <w:rsid w:val="003D0C78"/>
    <w:rsid w:val="003D5104"/>
    <w:rsid w:val="003D5447"/>
    <w:rsid w:val="003D6E42"/>
    <w:rsid w:val="003E056E"/>
    <w:rsid w:val="003E1FB3"/>
    <w:rsid w:val="003E2C75"/>
    <w:rsid w:val="003E436D"/>
    <w:rsid w:val="003E45F1"/>
    <w:rsid w:val="003E4D5E"/>
    <w:rsid w:val="003E4FC9"/>
    <w:rsid w:val="003E52DF"/>
    <w:rsid w:val="003E6748"/>
    <w:rsid w:val="003E68CA"/>
    <w:rsid w:val="003F15FF"/>
    <w:rsid w:val="003F1D2F"/>
    <w:rsid w:val="00401BD5"/>
    <w:rsid w:val="00404E6F"/>
    <w:rsid w:val="004051B2"/>
    <w:rsid w:val="00405930"/>
    <w:rsid w:val="0040731C"/>
    <w:rsid w:val="00407EB9"/>
    <w:rsid w:val="00415C73"/>
    <w:rsid w:val="00421F12"/>
    <w:rsid w:val="00426BAD"/>
    <w:rsid w:val="004273E6"/>
    <w:rsid w:val="004277B1"/>
    <w:rsid w:val="00427BEA"/>
    <w:rsid w:val="00430AE2"/>
    <w:rsid w:val="00431501"/>
    <w:rsid w:val="00432333"/>
    <w:rsid w:val="00434702"/>
    <w:rsid w:val="00434EB4"/>
    <w:rsid w:val="00435B5B"/>
    <w:rsid w:val="004365AE"/>
    <w:rsid w:val="00443765"/>
    <w:rsid w:val="004460B7"/>
    <w:rsid w:val="004474CC"/>
    <w:rsid w:val="004509A4"/>
    <w:rsid w:val="00457ABE"/>
    <w:rsid w:val="00460526"/>
    <w:rsid w:val="004609C2"/>
    <w:rsid w:val="00464A5B"/>
    <w:rsid w:val="00467E2E"/>
    <w:rsid w:val="00471369"/>
    <w:rsid w:val="00472885"/>
    <w:rsid w:val="004732BD"/>
    <w:rsid w:val="00473EFE"/>
    <w:rsid w:val="00480C4E"/>
    <w:rsid w:val="00480D89"/>
    <w:rsid w:val="00481168"/>
    <w:rsid w:val="00486266"/>
    <w:rsid w:val="00496250"/>
    <w:rsid w:val="004975C2"/>
    <w:rsid w:val="004975E0"/>
    <w:rsid w:val="0049760D"/>
    <w:rsid w:val="004A053F"/>
    <w:rsid w:val="004A1BA6"/>
    <w:rsid w:val="004A1FA8"/>
    <w:rsid w:val="004A2735"/>
    <w:rsid w:val="004A4838"/>
    <w:rsid w:val="004A517B"/>
    <w:rsid w:val="004A5D0F"/>
    <w:rsid w:val="004A72FA"/>
    <w:rsid w:val="004B0E99"/>
    <w:rsid w:val="004B13EE"/>
    <w:rsid w:val="004B2562"/>
    <w:rsid w:val="004B3C04"/>
    <w:rsid w:val="004B570E"/>
    <w:rsid w:val="004B6B13"/>
    <w:rsid w:val="004B6BEE"/>
    <w:rsid w:val="004C3340"/>
    <w:rsid w:val="004C7A33"/>
    <w:rsid w:val="004D02AD"/>
    <w:rsid w:val="004D4883"/>
    <w:rsid w:val="004D5A31"/>
    <w:rsid w:val="004D6239"/>
    <w:rsid w:val="004E2747"/>
    <w:rsid w:val="004F09F5"/>
    <w:rsid w:val="004F7547"/>
    <w:rsid w:val="005006E0"/>
    <w:rsid w:val="00501680"/>
    <w:rsid w:val="0050385D"/>
    <w:rsid w:val="00507190"/>
    <w:rsid w:val="0051444A"/>
    <w:rsid w:val="005166C7"/>
    <w:rsid w:val="00520DA7"/>
    <w:rsid w:val="005214DB"/>
    <w:rsid w:val="00522502"/>
    <w:rsid w:val="00525C5D"/>
    <w:rsid w:val="00526517"/>
    <w:rsid w:val="005265EF"/>
    <w:rsid w:val="00530686"/>
    <w:rsid w:val="00530843"/>
    <w:rsid w:val="00537D6E"/>
    <w:rsid w:val="0054159C"/>
    <w:rsid w:val="00543840"/>
    <w:rsid w:val="00543F77"/>
    <w:rsid w:val="0055070E"/>
    <w:rsid w:val="00552FCE"/>
    <w:rsid w:val="00553029"/>
    <w:rsid w:val="0055360C"/>
    <w:rsid w:val="0055534F"/>
    <w:rsid w:val="0055546C"/>
    <w:rsid w:val="00555C2D"/>
    <w:rsid w:val="00556486"/>
    <w:rsid w:val="00556B02"/>
    <w:rsid w:val="00570E1A"/>
    <w:rsid w:val="00572D17"/>
    <w:rsid w:val="00573FCF"/>
    <w:rsid w:val="00575902"/>
    <w:rsid w:val="00582CDE"/>
    <w:rsid w:val="00583735"/>
    <w:rsid w:val="00585DC1"/>
    <w:rsid w:val="0058720C"/>
    <w:rsid w:val="005909EF"/>
    <w:rsid w:val="0059515C"/>
    <w:rsid w:val="00597FFD"/>
    <w:rsid w:val="005A2511"/>
    <w:rsid w:val="005A2C1F"/>
    <w:rsid w:val="005A4E9B"/>
    <w:rsid w:val="005B07ED"/>
    <w:rsid w:val="005B0811"/>
    <w:rsid w:val="005B10A0"/>
    <w:rsid w:val="005B13F8"/>
    <w:rsid w:val="005B2616"/>
    <w:rsid w:val="005B32DE"/>
    <w:rsid w:val="005B472D"/>
    <w:rsid w:val="005B47B8"/>
    <w:rsid w:val="005B536D"/>
    <w:rsid w:val="005B5828"/>
    <w:rsid w:val="005B6B38"/>
    <w:rsid w:val="005C119F"/>
    <w:rsid w:val="005C23A0"/>
    <w:rsid w:val="005C2E64"/>
    <w:rsid w:val="005C3AC1"/>
    <w:rsid w:val="005D03C9"/>
    <w:rsid w:val="005D0AAB"/>
    <w:rsid w:val="005D1224"/>
    <w:rsid w:val="005D22C4"/>
    <w:rsid w:val="005D60B8"/>
    <w:rsid w:val="005D61CC"/>
    <w:rsid w:val="005E025C"/>
    <w:rsid w:val="005E057A"/>
    <w:rsid w:val="005E2779"/>
    <w:rsid w:val="005E349A"/>
    <w:rsid w:val="005E410A"/>
    <w:rsid w:val="005E597E"/>
    <w:rsid w:val="005E6A1C"/>
    <w:rsid w:val="005F1700"/>
    <w:rsid w:val="005F30CB"/>
    <w:rsid w:val="005F3F4B"/>
    <w:rsid w:val="005F500D"/>
    <w:rsid w:val="005F5D5B"/>
    <w:rsid w:val="005F7FBD"/>
    <w:rsid w:val="0060005A"/>
    <w:rsid w:val="00600FB7"/>
    <w:rsid w:val="006011BD"/>
    <w:rsid w:val="00605102"/>
    <w:rsid w:val="006123CD"/>
    <w:rsid w:val="00614F35"/>
    <w:rsid w:val="00614F98"/>
    <w:rsid w:val="00615062"/>
    <w:rsid w:val="00616833"/>
    <w:rsid w:val="006168EE"/>
    <w:rsid w:val="006203A8"/>
    <w:rsid w:val="00620A61"/>
    <w:rsid w:val="00622EB9"/>
    <w:rsid w:val="00624695"/>
    <w:rsid w:val="00625103"/>
    <w:rsid w:val="00626A08"/>
    <w:rsid w:val="00627B4A"/>
    <w:rsid w:val="00627D97"/>
    <w:rsid w:val="00630E42"/>
    <w:rsid w:val="00631287"/>
    <w:rsid w:val="006327BD"/>
    <w:rsid w:val="0063461F"/>
    <w:rsid w:val="00634A88"/>
    <w:rsid w:val="00641FF4"/>
    <w:rsid w:val="00646BC3"/>
    <w:rsid w:val="0065717A"/>
    <w:rsid w:val="006628BB"/>
    <w:rsid w:val="00665641"/>
    <w:rsid w:val="00665770"/>
    <w:rsid w:val="006668C0"/>
    <w:rsid w:val="006712B7"/>
    <w:rsid w:val="0067135B"/>
    <w:rsid w:val="00672E04"/>
    <w:rsid w:val="00680250"/>
    <w:rsid w:val="00682C0C"/>
    <w:rsid w:val="00682C22"/>
    <w:rsid w:val="00690766"/>
    <w:rsid w:val="00690842"/>
    <w:rsid w:val="006908A6"/>
    <w:rsid w:val="00694D76"/>
    <w:rsid w:val="00694FE4"/>
    <w:rsid w:val="00695D29"/>
    <w:rsid w:val="00696C4D"/>
    <w:rsid w:val="00697F3F"/>
    <w:rsid w:val="006A1916"/>
    <w:rsid w:val="006A7AAC"/>
    <w:rsid w:val="006B0129"/>
    <w:rsid w:val="006B2A4C"/>
    <w:rsid w:val="006B2DDA"/>
    <w:rsid w:val="006B5449"/>
    <w:rsid w:val="006C28C2"/>
    <w:rsid w:val="006C4C5A"/>
    <w:rsid w:val="006C5D27"/>
    <w:rsid w:val="006C6E87"/>
    <w:rsid w:val="006D01E6"/>
    <w:rsid w:val="006D1179"/>
    <w:rsid w:val="006D2F74"/>
    <w:rsid w:val="006D4B44"/>
    <w:rsid w:val="006D78FF"/>
    <w:rsid w:val="006E2564"/>
    <w:rsid w:val="006E30C3"/>
    <w:rsid w:val="006E631C"/>
    <w:rsid w:val="006E6841"/>
    <w:rsid w:val="006E6B25"/>
    <w:rsid w:val="006F2237"/>
    <w:rsid w:val="006F3965"/>
    <w:rsid w:val="006F3A43"/>
    <w:rsid w:val="006F4833"/>
    <w:rsid w:val="00700615"/>
    <w:rsid w:val="00700AC1"/>
    <w:rsid w:val="00703866"/>
    <w:rsid w:val="00706025"/>
    <w:rsid w:val="007069B6"/>
    <w:rsid w:val="00707B62"/>
    <w:rsid w:val="00713A40"/>
    <w:rsid w:val="007162B6"/>
    <w:rsid w:val="007231A5"/>
    <w:rsid w:val="007273C1"/>
    <w:rsid w:val="00731E6D"/>
    <w:rsid w:val="0073241C"/>
    <w:rsid w:val="00732B45"/>
    <w:rsid w:val="0073374F"/>
    <w:rsid w:val="007365F7"/>
    <w:rsid w:val="007369C8"/>
    <w:rsid w:val="00736F55"/>
    <w:rsid w:val="00743B4F"/>
    <w:rsid w:val="0074519C"/>
    <w:rsid w:val="00745A8C"/>
    <w:rsid w:val="007461C3"/>
    <w:rsid w:val="00746D6A"/>
    <w:rsid w:val="00747464"/>
    <w:rsid w:val="00753680"/>
    <w:rsid w:val="007555F0"/>
    <w:rsid w:val="00757501"/>
    <w:rsid w:val="00764D96"/>
    <w:rsid w:val="00765B37"/>
    <w:rsid w:val="00765E59"/>
    <w:rsid w:val="00766B6B"/>
    <w:rsid w:val="00766E48"/>
    <w:rsid w:val="00767436"/>
    <w:rsid w:val="00767662"/>
    <w:rsid w:val="007715B4"/>
    <w:rsid w:val="007721E5"/>
    <w:rsid w:val="00774501"/>
    <w:rsid w:val="007749A4"/>
    <w:rsid w:val="00774DE2"/>
    <w:rsid w:val="00776A82"/>
    <w:rsid w:val="00777E03"/>
    <w:rsid w:val="00780F4B"/>
    <w:rsid w:val="00781BCE"/>
    <w:rsid w:val="00781EA7"/>
    <w:rsid w:val="00785C43"/>
    <w:rsid w:val="007877B4"/>
    <w:rsid w:val="00787933"/>
    <w:rsid w:val="00790C82"/>
    <w:rsid w:val="007913F6"/>
    <w:rsid w:val="00794D41"/>
    <w:rsid w:val="00794F73"/>
    <w:rsid w:val="007A25BE"/>
    <w:rsid w:val="007A2C3F"/>
    <w:rsid w:val="007A7261"/>
    <w:rsid w:val="007B032B"/>
    <w:rsid w:val="007B0D3F"/>
    <w:rsid w:val="007B238E"/>
    <w:rsid w:val="007B38DC"/>
    <w:rsid w:val="007B3F15"/>
    <w:rsid w:val="007B64F2"/>
    <w:rsid w:val="007B7CFD"/>
    <w:rsid w:val="007C0882"/>
    <w:rsid w:val="007C2C06"/>
    <w:rsid w:val="007C34FA"/>
    <w:rsid w:val="007C5119"/>
    <w:rsid w:val="007C7B6B"/>
    <w:rsid w:val="007D020D"/>
    <w:rsid w:val="007D0A80"/>
    <w:rsid w:val="007D5442"/>
    <w:rsid w:val="007D5E8B"/>
    <w:rsid w:val="007D6345"/>
    <w:rsid w:val="007D7257"/>
    <w:rsid w:val="007D76F1"/>
    <w:rsid w:val="007E1DC3"/>
    <w:rsid w:val="007E206F"/>
    <w:rsid w:val="007E2E09"/>
    <w:rsid w:val="007E3630"/>
    <w:rsid w:val="007E601E"/>
    <w:rsid w:val="007E653C"/>
    <w:rsid w:val="007E6B49"/>
    <w:rsid w:val="007E6F02"/>
    <w:rsid w:val="00800BFB"/>
    <w:rsid w:val="0080713C"/>
    <w:rsid w:val="00811794"/>
    <w:rsid w:val="00811FBA"/>
    <w:rsid w:val="00812411"/>
    <w:rsid w:val="00813008"/>
    <w:rsid w:val="00813027"/>
    <w:rsid w:val="0081330C"/>
    <w:rsid w:val="00816B15"/>
    <w:rsid w:val="00821854"/>
    <w:rsid w:val="008225E7"/>
    <w:rsid w:val="00822BA6"/>
    <w:rsid w:val="00823A42"/>
    <w:rsid w:val="00824811"/>
    <w:rsid w:val="0082736C"/>
    <w:rsid w:val="00830F46"/>
    <w:rsid w:val="00831F11"/>
    <w:rsid w:val="0083359F"/>
    <w:rsid w:val="00833FA5"/>
    <w:rsid w:val="0083407E"/>
    <w:rsid w:val="0083559B"/>
    <w:rsid w:val="00835C2E"/>
    <w:rsid w:val="00836841"/>
    <w:rsid w:val="00836F11"/>
    <w:rsid w:val="00837F13"/>
    <w:rsid w:val="008447AF"/>
    <w:rsid w:val="00846BE6"/>
    <w:rsid w:val="00846D84"/>
    <w:rsid w:val="00847B33"/>
    <w:rsid w:val="00847D99"/>
    <w:rsid w:val="00851332"/>
    <w:rsid w:val="00853BCE"/>
    <w:rsid w:val="00854E85"/>
    <w:rsid w:val="00856490"/>
    <w:rsid w:val="00860B98"/>
    <w:rsid w:val="00861C0C"/>
    <w:rsid w:val="00864F17"/>
    <w:rsid w:val="00865F08"/>
    <w:rsid w:val="0086753F"/>
    <w:rsid w:val="00872253"/>
    <w:rsid w:val="00873234"/>
    <w:rsid w:val="008735F7"/>
    <w:rsid w:val="00875701"/>
    <w:rsid w:val="00876C5F"/>
    <w:rsid w:val="00881D5B"/>
    <w:rsid w:val="008837C8"/>
    <w:rsid w:val="00883F6C"/>
    <w:rsid w:val="00891FFB"/>
    <w:rsid w:val="00892736"/>
    <w:rsid w:val="00895678"/>
    <w:rsid w:val="00895699"/>
    <w:rsid w:val="008958F0"/>
    <w:rsid w:val="008A3FC8"/>
    <w:rsid w:val="008A4A95"/>
    <w:rsid w:val="008B502B"/>
    <w:rsid w:val="008B573A"/>
    <w:rsid w:val="008C18AE"/>
    <w:rsid w:val="008C2089"/>
    <w:rsid w:val="008C3845"/>
    <w:rsid w:val="008C3BFD"/>
    <w:rsid w:val="008C5CCA"/>
    <w:rsid w:val="008C5E57"/>
    <w:rsid w:val="008D1A84"/>
    <w:rsid w:val="008D55CB"/>
    <w:rsid w:val="008D6245"/>
    <w:rsid w:val="008D69BE"/>
    <w:rsid w:val="008D7128"/>
    <w:rsid w:val="008E0876"/>
    <w:rsid w:val="008E1348"/>
    <w:rsid w:val="008E1DAB"/>
    <w:rsid w:val="008E2D5E"/>
    <w:rsid w:val="008E33A2"/>
    <w:rsid w:val="008E484B"/>
    <w:rsid w:val="008E48C9"/>
    <w:rsid w:val="008F1619"/>
    <w:rsid w:val="008F1E3B"/>
    <w:rsid w:val="008F1F13"/>
    <w:rsid w:val="008F2BDD"/>
    <w:rsid w:val="008F4B61"/>
    <w:rsid w:val="008F55CC"/>
    <w:rsid w:val="008F75AC"/>
    <w:rsid w:val="008F78DA"/>
    <w:rsid w:val="00900FEC"/>
    <w:rsid w:val="009015A4"/>
    <w:rsid w:val="009020FD"/>
    <w:rsid w:val="0090243E"/>
    <w:rsid w:val="00903003"/>
    <w:rsid w:val="00903181"/>
    <w:rsid w:val="0090479C"/>
    <w:rsid w:val="0090529B"/>
    <w:rsid w:val="0090632B"/>
    <w:rsid w:val="009079E9"/>
    <w:rsid w:val="00913208"/>
    <w:rsid w:val="009133C1"/>
    <w:rsid w:val="00914E5E"/>
    <w:rsid w:val="00916081"/>
    <w:rsid w:val="00916DCB"/>
    <w:rsid w:val="00921CB1"/>
    <w:rsid w:val="009258D4"/>
    <w:rsid w:val="00926279"/>
    <w:rsid w:val="00926A6C"/>
    <w:rsid w:val="00930DBE"/>
    <w:rsid w:val="00930E38"/>
    <w:rsid w:val="009314B4"/>
    <w:rsid w:val="009361FC"/>
    <w:rsid w:val="00940779"/>
    <w:rsid w:val="009410FD"/>
    <w:rsid w:val="0094129B"/>
    <w:rsid w:val="009420A6"/>
    <w:rsid w:val="0094296C"/>
    <w:rsid w:val="00943331"/>
    <w:rsid w:val="00943A54"/>
    <w:rsid w:val="0094571E"/>
    <w:rsid w:val="00946230"/>
    <w:rsid w:val="009504AC"/>
    <w:rsid w:val="0095227F"/>
    <w:rsid w:val="00952AF9"/>
    <w:rsid w:val="00954275"/>
    <w:rsid w:val="009571D2"/>
    <w:rsid w:val="00960449"/>
    <w:rsid w:val="00961DE2"/>
    <w:rsid w:val="00963B2C"/>
    <w:rsid w:val="00965472"/>
    <w:rsid w:val="00966344"/>
    <w:rsid w:val="009723F4"/>
    <w:rsid w:val="009728C7"/>
    <w:rsid w:val="00973FB4"/>
    <w:rsid w:val="00975A03"/>
    <w:rsid w:val="00975B51"/>
    <w:rsid w:val="0097629A"/>
    <w:rsid w:val="009775C2"/>
    <w:rsid w:val="00982A8A"/>
    <w:rsid w:val="00983110"/>
    <w:rsid w:val="00983E1E"/>
    <w:rsid w:val="00984902"/>
    <w:rsid w:val="00987CDA"/>
    <w:rsid w:val="00987EC7"/>
    <w:rsid w:val="00990EAB"/>
    <w:rsid w:val="00992CB4"/>
    <w:rsid w:val="00995E23"/>
    <w:rsid w:val="0099651F"/>
    <w:rsid w:val="00996D1A"/>
    <w:rsid w:val="00996F8B"/>
    <w:rsid w:val="009A5D23"/>
    <w:rsid w:val="009A5E81"/>
    <w:rsid w:val="009A5EB5"/>
    <w:rsid w:val="009A6039"/>
    <w:rsid w:val="009A7321"/>
    <w:rsid w:val="009A7B2F"/>
    <w:rsid w:val="009B05AA"/>
    <w:rsid w:val="009B1840"/>
    <w:rsid w:val="009B229D"/>
    <w:rsid w:val="009B24EC"/>
    <w:rsid w:val="009B5732"/>
    <w:rsid w:val="009B625F"/>
    <w:rsid w:val="009B66C8"/>
    <w:rsid w:val="009C1353"/>
    <w:rsid w:val="009C2DD1"/>
    <w:rsid w:val="009C3FBC"/>
    <w:rsid w:val="009D0844"/>
    <w:rsid w:val="009D0A33"/>
    <w:rsid w:val="009D2CA3"/>
    <w:rsid w:val="009D3090"/>
    <w:rsid w:val="009D565C"/>
    <w:rsid w:val="009D5E8D"/>
    <w:rsid w:val="009D72C2"/>
    <w:rsid w:val="009E27ED"/>
    <w:rsid w:val="009E3851"/>
    <w:rsid w:val="009E5422"/>
    <w:rsid w:val="009E5CE3"/>
    <w:rsid w:val="009E5E02"/>
    <w:rsid w:val="009E6EC6"/>
    <w:rsid w:val="009E6ECE"/>
    <w:rsid w:val="009E7335"/>
    <w:rsid w:val="009F7CA8"/>
    <w:rsid w:val="00A01A95"/>
    <w:rsid w:val="00A024F1"/>
    <w:rsid w:val="00A04227"/>
    <w:rsid w:val="00A050A4"/>
    <w:rsid w:val="00A05685"/>
    <w:rsid w:val="00A06012"/>
    <w:rsid w:val="00A060CC"/>
    <w:rsid w:val="00A07622"/>
    <w:rsid w:val="00A11A20"/>
    <w:rsid w:val="00A140FA"/>
    <w:rsid w:val="00A1539E"/>
    <w:rsid w:val="00A154D1"/>
    <w:rsid w:val="00A174ED"/>
    <w:rsid w:val="00A17778"/>
    <w:rsid w:val="00A202E3"/>
    <w:rsid w:val="00A204C3"/>
    <w:rsid w:val="00A20AC1"/>
    <w:rsid w:val="00A21D98"/>
    <w:rsid w:val="00A24095"/>
    <w:rsid w:val="00A24792"/>
    <w:rsid w:val="00A255BE"/>
    <w:rsid w:val="00A26112"/>
    <w:rsid w:val="00A26D2E"/>
    <w:rsid w:val="00A33631"/>
    <w:rsid w:val="00A34041"/>
    <w:rsid w:val="00A3515E"/>
    <w:rsid w:val="00A406DF"/>
    <w:rsid w:val="00A450FD"/>
    <w:rsid w:val="00A52A09"/>
    <w:rsid w:val="00A52CE2"/>
    <w:rsid w:val="00A54B33"/>
    <w:rsid w:val="00A55F32"/>
    <w:rsid w:val="00A56747"/>
    <w:rsid w:val="00A61326"/>
    <w:rsid w:val="00A6289E"/>
    <w:rsid w:val="00A62EDC"/>
    <w:rsid w:val="00A63C9C"/>
    <w:rsid w:val="00A649C2"/>
    <w:rsid w:val="00A65819"/>
    <w:rsid w:val="00A660A4"/>
    <w:rsid w:val="00A73A70"/>
    <w:rsid w:val="00A7764D"/>
    <w:rsid w:val="00A81E8C"/>
    <w:rsid w:val="00A81FB0"/>
    <w:rsid w:val="00A82BF7"/>
    <w:rsid w:val="00A83684"/>
    <w:rsid w:val="00A86D15"/>
    <w:rsid w:val="00A91115"/>
    <w:rsid w:val="00A911F9"/>
    <w:rsid w:val="00A92576"/>
    <w:rsid w:val="00A92871"/>
    <w:rsid w:val="00A94666"/>
    <w:rsid w:val="00A94D77"/>
    <w:rsid w:val="00A9562D"/>
    <w:rsid w:val="00AA382A"/>
    <w:rsid w:val="00AA5D5A"/>
    <w:rsid w:val="00AA7934"/>
    <w:rsid w:val="00AA7A00"/>
    <w:rsid w:val="00AB0F42"/>
    <w:rsid w:val="00AB1FCB"/>
    <w:rsid w:val="00AB4A8C"/>
    <w:rsid w:val="00AB60A9"/>
    <w:rsid w:val="00AB65B7"/>
    <w:rsid w:val="00AC05AE"/>
    <w:rsid w:val="00AC1629"/>
    <w:rsid w:val="00AC27C9"/>
    <w:rsid w:val="00AC44F6"/>
    <w:rsid w:val="00AC65BC"/>
    <w:rsid w:val="00AC6D42"/>
    <w:rsid w:val="00AC6EC7"/>
    <w:rsid w:val="00AD1740"/>
    <w:rsid w:val="00AD2B8C"/>
    <w:rsid w:val="00AD37EA"/>
    <w:rsid w:val="00AD4B04"/>
    <w:rsid w:val="00AD6C5C"/>
    <w:rsid w:val="00AD7A73"/>
    <w:rsid w:val="00AE199C"/>
    <w:rsid w:val="00AE22E0"/>
    <w:rsid w:val="00AE3A6D"/>
    <w:rsid w:val="00AE41E1"/>
    <w:rsid w:val="00AE50C8"/>
    <w:rsid w:val="00AE60C1"/>
    <w:rsid w:val="00AE6E05"/>
    <w:rsid w:val="00AE7C26"/>
    <w:rsid w:val="00AF28D0"/>
    <w:rsid w:val="00AF4B35"/>
    <w:rsid w:val="00AF592C"/>
    <w:rsid w:val="00AF6EF6"/>
    <w:rsid w:val="00B0294F"/>
    <w:rsid w:val="00B02AC9"/>
    <w:rsid w:val="00B02C35"/>
    <w:rsid w:val="00B04470"/>
    <w:rsid w:val="00B044A6"/>
    <w:rsid w:val="00B04933"/>
    <w:rsid w:val="00B05049"/>
    <w:rsid w:val="00B05427"/>
    <w:rsid w:val="00B05928"/>
    <w:rsid w:val="00B07EA8"/>
    <w:rsid w:val="00B10230"/>
    <w:rsid w:val="00B127D3"/>
    <w:rsid w:val="00B13E1F"/>
    <w:rsid w:val="00B150FE"/>
    <w:rsid w:val="00B20682"/>
    <w:rsid w:val="00B25E0E"/>
    <w:rsid w:val="00B273F5"/>
    <w:rsid w:val="00B3718F"/>
    <w:rsid w:val="00B37CA5"/>
    <w:rsid w:val="00B404DE"/>
    <w:rsid w:val="00B4125C"/>
    <w:rsid w:val="00B428EC"/>
    <w:rsid w:val="00B429C5"/>
    <w:rsid w:val="00B47AF4"/>
    <w:rsid w:val="00B53D19"/>
    <w:rsid w:val="00B54659"/>
    <w:rsid w:val="00B5504A"/>
    <w:rsid w:val="00B56B9A"/>
    <w:rsid w:val="00B57449"/>
    <w:rsid w:val="00B60D82"/>
    <w:rsid w:val="00B641F4"/>
    <w:rsid w:val="00B709FE"/>
    <w:rsid w:val="00B7261A"/>
    <w:rsid w:val="00B73257"/>
    <w:rsid w:val="00B77D7A"/>
    <w:rsid w:val="00B80EFE"/>
    <w:rsid w:val="00B811B5"/>
    <w:rsid w:val="00B82838"/>
    <w:rsid w:val="00B83538"/>
    <w:rsid w:val="00B90114"/>
    <w:rsid w:val="00B90FD9"/>
    <w:rsid w:val="00B9158C"/>
    <w:rsid w:val="00B92828"/>
    <w:rsid w:val="00B92A50"/>
    <w:rsid w:val="00B93CE7"/>
    <w:rsid w:val="00B97B64"/>
    <w:rsid w:val="00BA0D72"/>
    <w:rsid w:val="00BA272E"/>
    <w:rsid w:val="00BA29D2"/>
    <w:rsid w:val="00BA2DAC"/>
    <w:rsid w:val="00BA4DCC"/>
    <w:rsid w:val="00BA5446"/>
    <w:rsid w:val="00BA7B37"/>
    <w:rsid w:val="00BB13DC"/>
    <w:rsid w:val="00BB1E32"/>
    <w:rsid w:val="00BB334E"/>
    <w:rsid w:val="00BB3573"/>
    <w:rsid w:val="00BB3B82"/>
    <w:rsid w:val="00BB462D"/>
    <w:rsid w:val="00BB5786"/>
    <w:rsid w:val="00BB6D9A"/>
    <w:rsid w:val="00BB756B"/>
    <w:rsid w:val="00BC025A"/>
    <w:rsid w:val="00BC087D"/>
    <w:rsid w:val="00BC1BF5"/>
    <w:rsid w:val="00BC1C80"/>
    <w:rsid w:val="00BC1D76"/>
    <w:rsid w:val="00BC1F96"/>
    <w:rsid w:val="00BD1C29"/>
    <w:rsid w:val="00BD1EED"/>
    <w:rsid w:val="00BD4432"/>
    <w:rsid w:val="00BE0B96"/>
    <w:rsid w:val="00BE1A48"/>
    <w:rsid w:val="00BF07C9"/>
    <w:rsid w:val="00BF0A30"/>
    <w:rsid w:val="00BF12B6"/>
    <w:rsid w:val="00BF2826"/>
    <w:rsid w:val="00BF34D0"/>
    <w:rsid w:val="00BF642E"/>
    <w:rsid w:val="00C000BA"/>
    <w:rsid w:val="00C01F23"/>
    <w:rsid w:val="00C04E43"/>
    <w:rsid w:val="00C055D9"/>
    <w:rsid w:val="00C06F24"/>
    <w:rsid w:val="00C1247C"/>
    <w:rsid w:val="00C154AA"/>
    <w:rsid w:val="00C16537"/>
    <w:rsid w:val="00C16C7D"/>
    <w:rsid w:val="00C17913"/>
    <w:rsid w:val="00C24CA8"/>
    <w:rsid w:val="00C272FC"/>
    <w:rsid w:val="00C307DF"/>
    <w:rsid w:val="00C311FF"/>
    <w:rsid w:val="00C31FE6"/>
    <w:rsid w:val="00C325CD"/>
    <w:rsid w:val="00C3540F"/>
    <w:rsid w:val="00C358E8"/>
    <w:rsid w:val="00C365BD"/>
    <w:rsid w:val="00C36D0D"/>
    <w:rsid w:val="00C4100B"/>
    <w:rsid w:val="00C42A0A"/>
    <w:rsid w:val="00C43DA6"/>
    <w:rsid w:val="00C450AD"/>
    <w:rsid w:val="00C4559E"/>
    <w:rsid w:val="00C46B61"/>
    <w:rsid w:val="00C47FE9"/>
    <w:rsid w:val="00C50FE5"/>
    <w:rsid w:val="00C60F28"/>
    <w:rsid w:val="00C617A1"/>
    <w:rsid w:val="00C64832"/>
    <w:rsid w:val="00C648A2"/>
    <w:rsid w:val="00C6512F"/>
    <w:rsid w:val="00C715BC"/>
    <w:rsid w:val="00C72990"/>
    <w:rsid w:val="00C72DA0"/>
    <w:rsid w:val="00C732E3"/>
    <w:rsid w:val="00C75D2C"/>
    <w:rsid w:val="00C81645"/>
    <w:rsid w:val="00C82147"/>
    <w:rsid w:val="00C8276F"/>
    <w:rsid w:val="00C87CCF"/>
    <w:rsid w:val="00C907DF"/>
    <w:rsid w:val="00C91B4C"/>
    <w:rsid w:val="00C924DF"/>
    <w:rsid w:val="00C9372C"/>
    <w:rsid w:val="00C95F78"/>
    <w:rsid w:val="00C961B8"/>
    <w:rsid w:val="00C96290"/>
    <w:rsid w:val="00C969E1"/>
    <w:rsid w:val="00CA0B60"/>
    <w:rsid w:val="00CA33BD"/>
    <w:rsid w:val="00CA362D"/>
    <w:rsid w:val="00CA4416"/>
    <w:rsid w:val="00CA4C39"/>
    <w:rsid w:val="00CB4064"/>
    <w:rsid w:val="00CB4B03"/>
    <w:rsid w:val="00CB4C3B"/>
    <w:rsid w:val="00CB53F8"/>
    <w:rsid w:val="00CC1F78"/>
    <w:rsid w:val="00CC3986"/>
    <w:rsid w:val="00CC5A5F"/>
    <w:rsid w:val="00CC6AD0"/>
    <w:rsid w:val="00CC7329"/>
    <w:rsid w:val="00CD2830"/>
    <w:rsid w:val="00CD4960"/>
    <w:rsid w:val="00CE0E51"/>
    <w:rsid w:val="00CE3C59"/>
    <w:rsid w:val="00CE4298"/>
    <w:rsid w:val="00CE5D8A"/>
    <w:rsid w:val="00CF2071"/>
    <w:rsid w:val="00CF31DC"/>
    <w:rsid w:val="00CF578F"/>
    <w:rsid w:val="00CF618F"/>
    <w:rsid w:val="00D0343C"/>
    <w:rsid w:val="00D047EC"/>
    <w:rsid w:val="00D04BAC"/>
    <w:rsid w:val="00D10A8B"/>
    <w:rsid w:val="00D11343"/>
    <w:rsid w:val="00D155B0"/>
    <w:rsid w:val="00D16BEA"/>
    <w:rsid w:val="00D16DFB"/>
    <w:rsid w:val="00D17678"/>
    <w:rsid w:val="00D20C34"/>
    <w:rsid w:val="00D217F9"/>
    <w:rsid w:val="00D23D07"/>
    <w:rsid w:val="00D258C5"/>
    <w:rsid w:val="00D26FAE"/>
    <w:rsid w:val="00D2745A"/>
    <w:rsid w:val="00D27D70"/>
    <w:rsid w:val="00D30D13"/>
    <w:rsid w:val="00D3108E"/>
    <w:rsid w:val="00D32DEA"/>
    <w:rsid w:val="00D32FD9"/>
    <w:rsid w:val="00D339FB"/>
    <w:rsid w:val="00D34A99"/>
    <w:rsid w:val="00D3558D"/>
    <w:rsid w:val="00D359A9"/>
    <w:rsid w:val="00D3735F"/>
    <w:rsid w:val="00D37EF1"/>
    <w:rsid w:val="00D4141F"/>
    <w:rsid w:val="00D41539"/>
    <w:rsid w:val="00D42FE8"/>
    <w:rsid w:val="00D447AA"/>
    <w:rsid w:val="00D46120"/>
    <w:rsid w:val="00D46A7D"/>
    <w:rsid w:val="00D476B9"/>
    <w:rsid w:val="00D504C5"/>
    <w:rsid w:val="00D53BD4"/>
    <w:rsid w:val="00D5420D"/>
    <w:rsid w:val="00D55147"/>
    <w:rsid w:val="00D60682"/>
    <w:rsid w:val="00D607E6"/>
    <w:rsid w:val="00D614A3"/>
    <w:rsid w:val="00D61EA1"/>
    <w:rsid w:val="00D642F8"/>
    <w:rsid w:val="00D67269"/>
    <w:rsid w:val="00D709F1"/>
    <w:rsid w:val="00D76B8C"/>
    <w:rsid w:val="00D81D59"/>
    <w:rsid w:val="00D81FEC"/>
    <w:rsid w:val="00D821DF"/>
    <w:rsid w:val="00D834EF"/>
    <w:rsid w:val="00D84631"/>
    <w:rsid w:val="00D85713"/>
    <w:rsid w:val="00D87462"/>
    <w:rsid w:val="00D87ABB"/>
    <w:rsid w:val="00D944BA"/>
    <w:rsid w:val="00D9510F"/>
    <w:rsid w:val="00D962E8"/>
    <w:rsid w:val="00D9755A"/>
    <w:rsid w:val="00DA106A"/>
    <w:rsid w:val="00DA36A8"/>
    <w:rsid w:val="00DA4AC4"/>
    <w:rsid w:val="00DA4D48"/>
    <w:rsid w:val="00DA50A0"/>
    <w:rsid w:val="00DA5C49"/>
    <w:rsid w:val="00DA5EC3"/>
    <w:rsid w:val="00DB3C87"/>
    <w:rsid w:val="00DB4064"/>
    <w:rsid w:val="00DB5321"/>
    <w:rsid w:val="00DB6913"/>
    <w:rsid w:val="00DB7A26"/>
    <w:rsid w:val="00DC1C98"/>
    <w:rsid w:val="00DC1EA3"/>
    <w:rsid w:val="00DC41BE"/>
    <w:rsid w:val="00DC5210"/>
    <w:rsid w:val="00DC5520"/>
    <w:rsid w:val="00DC5C17"/>
    <w:rsid w:val="00DC6CBF"/>
    <w:rsid w:val="00DD1A00"/>
    <w:rsid w:val="00DD3605"/>
    <w:rsid w:val="00DD7851"/>
    <w:rsid w:val="00DE0C44"/>
    <w:rsid w:val="00DE27F2"/>
    <w:rsid w:val="00DE40D2"/>
    <w:rsid w:val="00DE6F7B"/>
    <w:rsid w:val="00DF1F55"/>
    <w:rsid w:val="00DF288E"/>
    <w:rsid w:val="00E01AA3"/>
    <w:rsid w:val="00E01B5A"/>
    <w:rsid w:val="00E030AE"/>
    <w:rsid w:val="00E03CC7"/>
    <w:rsid w:val="00E03CFB"/>
    <w:rsid w:val="00E0482E"/>
    <w:rsid w:val="00E06841"/>
    <w:rsid w:val="00E07333"/>
    <w:rsid w:val="00E10508"/>
    <w:rsid w:val="00E124E1"/>
    <w:rsid w:val="00E147CF"/>
    <w:rsid w:val="00E179DA"/>
    <w:rsid w:val="00E2013D"/>
    <w:rsid w:val="00E21781"/>
    <w:rsid w:val="00E22045"/>
    <w:rsid w:val="00E24BB0"/>
    <w:rsid w:val="00E3161E"/>
    <w:rsid w:val="00E31A3E"/>
    <w:rsid w:val="00E342FC"/>
    <w:rsid w:val="00E37056"/>
    <w:rsid w:val="00E4066D"/>
    <w:rsid w:val="00E42DEB"/>
    <w:rsid w:val="00E448A1"/>
    <w:rsid w:val="00E44D83"/>
    <w:rsid w:val="00E50AE3"/>
    <w:rsid w:val="00E518C8"/>
    <w:rsid w:val="00E53BFB"/>
    <w:rsid w:val="00E57247"/>
    <w:rsid w:val="00E607F2"/>
    <w:rsid w:val="00E612E8"/>
    <w:rsid w:val="00E625B3"/>
    <w:rsid w:val="00E6391B"/>
    <w:rsid w:val="00E63B58"/>
    <w:rsid w:val="00E67313"/>
    <w:rsid w:val="00E67C61"/>
    <w:rsid w:val="00E67EBC"/>
    <w:rsid w:val="00E70F23"/>
    <w:rsid w:val="00E7119B"/>
    <w:rsid w:val="00E71554"/>
    <w:rsid w:val="00E71A36"/>
    <w:rsid w:val="00E72803"/>
    <w:rsid w:val="00E72DB9"/>
    <w:rsid w:val="00E7361D"/>
    <w:rsid w:val="00E750E2"/>
    <w:rsid w:val="00E80116"/>
    <w:rsid w:val="00E83253"/>
    <w:rsid w:val="00E84CAB"/>
    <w:rsid w:val="00E857A9"/>
    <w:rsid w:val="00E85BC1"/>
    <w:rsid w:val="00E85D62"/>
    <w:rsid w:val="00E87DDC"/>
    <w:rsid w:val="00E9114A"/>
    <w:rsid w:val="00E9528A"/>
    <w:rsid w:val="00E95D54"/>
    <w:rsid w:val="00E97CC4"/>
    <w:rsid w:val="00EA122C"/>
    <w:rsid w:val="00EA54EF"/>
    <w:rsid w:val="00EA6926"/>
    <w:rsid w:val="00EA7E96"/>
    <w:rsid w:val="00EB1F23"/>
    <w:rsid w:val="00EB3872"/>
    <w:rsid w:val="00EB7838"/>
    <w:rsid w:val="00EB7EC1"/>
    <w:rsid w:val="00EB7EFD"/>
    <w:rsid w:val="00EC179B"/>
    <w:rsid w:val="00EC3717"/>
    <w:rsid w:val="00EC3F20"/>
    <w:rsid w:val="00EC4223"/>
    <w:rsid w:val="00EC51D5"/>
    <w:rsid w:val="00EC59E6"/>
    <w:rsid w:val="00ED1EF4"/>
    <w:rsid w:val="00ED6DFA"/>
    <w:rsid w:val="00ED7568"/>
    <w:rsid w:val="00EE0257"/>
    <w:rsid w:val="00EE280A"/>
    <w:rsid w:val="00EE7541"/>
    <w:rsid w:val="00EF0F90"/>
    <w:rsid w:val="00EF1010"/>
    <w:rsid w:val="00EF70E4"/>
    <w:rsid w:val="00F021E6"/>
    <w:rsid w:val="00F02903"/>
    <w:rsid w:val="00F0327E"/>
    <w:rsid w:val="00F03B48"/>
    <w:rsid w:val="00F04AE6"/>
    <w:rsid w:val="00F06464"/>
    <w:rsid w:val="00F06C55"/>
    <w:rsid w:val="00F076EC"/>
    <w:rsid w:val="00F07988"/>
    <w:rsid w:val="00F07AAF"/>
    <w:rsid w:val="00F106FE"/>
    <w:rsid w:val="00F12E3F"/>
    <w:rsid w:val="00F140F8"/>
    <w:rsid w:val="00F149B9"/>
    <w:rsid w:val="00F2011C"/>
    <w:rsid w:val="00F236B5"/>
    <w:rsid w:val="00F23C33"/>
    <w:rsid w:val="00F27861"/>
    <w:rsid w:val="00F346F8"/>
    <w:rsid w:val="00F34CE8"/>
    <w:rsid w:val="00F35D64"/>
    <w:rsid w:val="00F36716"/>
    <w:rsid w:val="00F43CDC"/>
    <w:rsid w:val="00F45024"/>
    <w:rsid w:val="00F4644B"/>
    <w:rsid w:val="00F47A04"/>
    <w:rsid w:val="00F51D63"/>
    <w:rsid w:val="00F53B18"/>
    <w:rsid w:val="00F54050"/>
    <w:rsid w:val="00F60320"/>
    <w:rsid w:val="00F619E9"/>
    <w:rsid w:val="00F625A9"/>
    <w:rsid w:val="00F63718"/>
    <w:rsid w:val="00F657EB"/>
    <w:rsid w:val="00F70AC6"/>
    <w:rsid w:val="00F76259"/>
    <w:rsid w:val="00F7757D"/>
    <w:rsid w:val="00F80BE5"/>
    <w:rsid w:val="00F817E6"/>
    <w:rsid w:val="00F82E3E"/>
    <w:rsid w:val="00F835A2"/>
    <w:rsid w:val="00F84B14"/>
    <w:rsid w:val="00F9031F"/>
    <w:rsid w:val="00F91E3E"/>
    <w:rsid w:val="00FA0AE4"/>
    <w:rsid w:val="00FA1C6C"/>
    <w:rsid w:val="00FA4100"/>
    <w:rsid w:val="00FA492F"/>
    <w:rsid w:val="00FA71FD"/>
    <w:rsid w:val="00FA7485"/>
    <w:rsid w:val="00FA79CB"/>
    <w:rsid w:val="00FB02A4"/>
    <w:rsid w:val="00FB0DF5"/>
    <w:rsid w:val="00FB28DE"/>
    <w:rsid w:val="00FC0CBB"/>
    <w:rsid w:val="00FC438C"/>
    <w:rsid w:val="00FC5398"/>
    <w:rsid w:val="00FC6311"/>
    <w:rsid w:val="00FC71C9"/>
    <w:rsid w:val="00FC7906"/>
    <w:rsid w:val="00FD0BB5"/>
    <w:rsid w:val="00FD1A2A"/>
    <w:rsid w:val="00FD5FAE"/>
    <w:rsid w:val="00FD618D"/>
    <w:rsid w:val="00FE11AB"/>
    <w:rsid w:val="00FE182F"/>
    <w:rsid w:val="00FE1C2D"/>
    <w:rsid w:val="00FE2EC0"/>
    <w:rsid w:val="00FE3E4C"/>
    <w:rsid w:val="00FE47CA"/>
    <w:rsid w:val="00FE4B34"/>
    <w:rsid w:val="00FE6465"/>
    <w:rsid w:val="00FF1659"/>
    <w:rsid w:val="00FF1D77"/>
    <w:rsid w:val="00FF4B84"/>
    <w:rsid w:val="00FF4D66"/>
    <w:rsid w:val="00FF7B0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30FB"/>
    <w:pPr>
      <w:spacing w:after="0" w:line="240" w:lineRule="auto"/>
    </w:pPr>
    <w:rPr>
      <w:rFonts w:ascii="Times New Roman" w:eastAsia="Times New Roman" w:hAnsi="Times New Roman" w:cs="Times New Roman"/>
      <w:sz w:val="24"/>
      <w:szCs w:val="24"/>
      <w:lang w:val="ru-RU" w:eastAsia="ru-RU" w:bidi="ar-SA"/>
    </w:rPr>
  </w:style>
  <w:style w:type="paragraph" w:styleId="1">
    <w:name w:val="heading 1"/>
    <w:aliases w:val=" Знак11"/>
    <w:basedOn w:val="a"/>
    <w:next w:val="a"/>
    <w:link w:val="10"/>
    <w:uiPriority w:val="9"/>
    <w:qFormat/>
    <w:rsid w:val="002C722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2C722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2C7227"/>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2C7227"/>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2C7227"/>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2C7227"/>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2C7227"/>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2C7227"/>
    <w:pPr>
      <w:keepNext/>
      <w:keepLines/>
      <w:spacing w:before="20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2C7227"/>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 Знак11 Знак"/>
    <w:basedOn w:val="a0"/>
    <w:link w:val="1"/>
    <w:uiPriority w:val="9"/>
    <w:rsid w:val="002C7227"/>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2C7227"/>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2C7227"/>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2C7227"/>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2C7227"/>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2C7227"/>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2C7227"/>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2C7227"/>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2C7227"/>
    <w:rPr>
      <w:rFonts w:asciiTheme="majorHAnsi" w:eastAsiaTheme="majorEastAsia" w:hAnsiTheme="majorHAnsi" w:cstheme="majorBidi"/>
      <w:i/>
      <w:iCs/>
      <w:color w:val="404040" w:themeColor="text1" w:themeTint="BF"/>
      <w:sz w:val="20"/>
      <w:szCs w:val="20"/>
    </w:rPr>
  </w:style>
  <w:style w:type="paragraph" w:styleId="a3">
    <w:name w:val="Subtitle"/>
    <w:basedOn w:val="a"/>
    <w:next w:val="a"/>
    <w:link w:val="a4"/>
    <w:uiPriority w:val="11"/>
    <w:qFormat/>
    <w:rsid w:val="002C7227"/>
    <w:pPr>
      <w:numPr>
        <w:ilvl w:val="1"/>
      </w:numPr>
    </w:pPr>
    <w:rPr>
      <w:rFonts w:asciiTheme="majorHAnsi" w:eastAsiaTheme="majorEastAsia" w:hAnsiTheme="majorHAnsi" w:cstheme="majorBidi"/>
      <w:i/>
      <w:iCs/>
      <w:color w:val="4F81BD" w:themeColor="accent1"/>
      <w:spacing w:val="15"/>
    </w:rPr>
  </w:style>
  <w:style w:type="character" w:customStyle="1" w:styleId="a4">
    <w:name w:val="Подзаголовок Знак"/>
    <w:basedOn w:val="a0"/>
    <w:link w:val="a3"/>
    <w:uiPriority w:val="11"/>
    <w:rsid w:val="002C7227"/>
    <w:rPr>
      <w:rFonts w:asciiTheme="majorHAnsi" w:eastAsiaTheme="majorEastAsia" w:hAnsiTheme="majorHAnsi" w:cstheme="majorBidi"/>
      <w:i/>
      <w:iCs/>
      <w:color w:val="4F81BD" w:themeColor="accent1"/>
      <w:spacing w:val="15"/>
      <w:sz w:val="24"/>
      <w:szCs w:val="24"/>
    </w:rPr>
  </w:style>
  <w:style w:type="paragraph" w:styleId="a5">
    <w:name w:val="No Spacing"/>
    <w:link w:val="a6"/>
    <w:uiPriority w:val="1"/>
    <w:qFormat/>
    <w:rsid w:val="002C7227"/>
    <w:pPr>
      <w:spacing w:after="0" w:line="240" w:lineRule="auto"/>
    </w:pPr>
  </w:style>
  <w:style w:type="character" w:customStyle="1" w:styleId="a6">
    <w:name w:val="Без интервала Знак"/>
    <w:basedOn w:val="a0"/>
    <w:link w:val="a5"/>
    <w:uiPriority w:val="1"/>
    <w:locked/>
    <w:rsid w:val="001F30FB"/>
  </w:style>
  <w:style w:type="paragraph" w:styleId="a7">
    <w:name w:val="caption"/>
    <w:basedOn w:val="a"/>
    <w:next w:val="a"/>
    <w:uiPriority w:val="35"/>
    <w:semiHidden/>
    <w:unhideWhenUsed/>
    <w:qFormat/>
    <w:rsid w:val="002C7227"/>
    <w:rPr>
      <w:b/>
      <w:bCs/>
      <w:color w:val="4F81BD" w:themeColor="accent1"/>
      <w:sz w:val="18"/>
      <w:szCs w:val="18"/>
    </w:rPr>
  </w:style>
  <w:style w:type="paragraph" w:styleId="a8">
    <w:name w:val="Title"/>
    <w:basedOn w:val="a"/>
    <w:next w:val="a"/>
    <w:link w:val="a9"/>
    <w:uiPriority w:val="10"/>
    <w:qFormat/>
    <w:rsid w:val="002C722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2C7227"/>
    <w:rPr>
      <w:rFonts w:asciiTheme="majorHAnsi" w:eastAsiaTheme="majorEastAsia" w:hAnsiTheme="majorHAnsi" w:cstheme="majorBidi"/>
      <w:color w:val="17365D" w:themeColor="text2" w:themeShade="BF"/>
      <w:spacing w:val="5"/>
      <w:kern w:val="28"/>
      <w:sz w:val="52"/>
      <w:szCs w:val="52"/>
    </w:rPr>
  </w:style>
  <w:style w:type="character" w:styleId="aa">
    <w:name w:val="Strong"/>
    <w:basedOn w:val="a0"/>
    <w:uiPriority w:val="22"/>
    <w:qFormat/>
    <w:rsid w:val="002C7227"/>
    <w:rPr>
      <w:b/>
      <w:bCs/>
    </w:rPr>
  </w:style>
  <w:style w:type="character" w:styleId="ab">
    <w:name w:val="Emphasis"/>
    <w:basedOn w:val="a0"/>
    <w:uiPriority w:val="20"/>
    <w:qFormat/>
    <w:rsid w:val="002C7227"/>
    <w:rPr>
      <w:i/>
      <w:iCs/>
    </w:rPr>
  </w:style>
  <w:style w:type="paragraph" w:styleId="ac">
    <w:name w:val="List Paragraph"/>
    <w:basedOn w:val="a"/>
    <w:uiPriority w:val="34"/>
    <w:qFormat/>
    <w:rsid w:val="002C7227"/>
    <w:pPr>
      <w:ind w:left="720"/>
      <w:contextualSpacing/>
    </w:pPr>
  </w:style>
  <w:style w:type="paragraph" w:styleId="21">
    <w:name w:val="Quote"/>
    <w:basedOn w:val="a"/>
    <w:next w:val="a"/>
    <w:link w:val="22"/>
    <w:uiPriority w:val="29"/>
    <w:qFormat/>
    <w:rsid w:val="002C7227"/>
    <w:rPr>
      <w:i/>
      <w:iCs/>
      <w:color w:val="000000" w:themeColor="text1"/>
    </w:rPr>
  </w:style>
  <w:style w:type="character" w:customStyle="1" w:styleId="22">
    <w:name w:val="Цитата 2 Знак"/>
    <w:basedOn w:val="a0"/>
    <w:link w:val="21"/>
    <w:uiPriority w:val="29"/>
    <w:rsid w:val="002C7227"/>
    <w:rPr>
      <w:i/>
      <w:iCs/>
      <w:color w:val="000000" w:themeColor="text1"/>
    </w:rPr>
  </w:style>
  <w:style w:type="paragraph" w:styleId="ad">
    <w:name w:val="Intense Quote"/>
    <w:basedOn w:val="a"/>
    <w:next w:val="a"/>
    <w:link w:val="ae"/>
    <w:uiPriority w:val="30"/>
    <w:qFormat/>
    <w:rsid w:val="002C7227"/>
    <w:pPr>
      <w:pBdr>
        <w:bottom w:val="single" w:sz="4" w:space="4" w:color="4F81BD" w:themeColor="accent1"/>
      </w:pBdr>
      <w:spacing w:before="200" w:after="280"/>
      <w:ind w:left="936" w:right="936"/>
    </w:pPr>
    <w:rPr>
      <w:b/>
      <w:bCs/>
      <w:i/>
      <w:iCs/>
      <w:color w:val="4F81BD" w:themeColor="accent1"/>
    </w:rPr>
  </w:style>
  <w:style w:type="character" w:customStyle="1" w:styleId="ae">
    <w:name w:val="Выделенная цитата Знак"/>
    <w:basedOn w:val="a0"/>
    <w:link w:val="ad"/>
    <w:uiPriority w:val="30"/>
    <w:rsid w:val="002C7227"/>
    <w:rPr>
      <w:b/>
      <w:bCs/>
      <w:i/>
      <w:iCs/>
      <w:color w:val="4F81BD" w:themeColor="accent1"/>
    </w:rPr>
  </w:style>
  <w:style w:type="character" w:styleId="af">
    <w:name w:val="Subtle Emphasis"/>
    <w:basedOn w:val="a0"/>
    <w:uiPriority w:val="19"/>
    <w:qFormat/>
    <w:rsid w:val="002C7227"/>
    <w:rPr>
      <w:i/>
      <w:iCs/>
      <w:color w:val="808080" w:themeColor="text1" w:themeTint="7F"/>
    </w:rPr>
  </w:style>
  <w:style w:type="character" w:styleId="af0">
    <w:name w:val="Intense Emphasis"/>
    <w:basedOn w:val="a0"/>
    <w:uiPriority w:val="21"/>
    <w:qFormat/>
    <w:rsid w:val="002C7227"/>
    <w:rPr>
      <w:b/>
      <w:bCs/>
      <w:i/>
      <w:iCs/>
      <w:color w:val="4F81BD" w:themeColor="accent1"/>
    </w:rPr>
  </w:style>
  <w:style w:type="character" w:styleId="af1">
    <w:name w:val="Subtle Reference"/>
    <w:basedOn w:val="a0"/>
    <w:uiPriority w:val="31"/>
    <w:qFormat/>
    <w:rsid w:val="002C7227"/>
    <w:rPr>
      <w:smallCaps/>
      <w:color w:val="C0504D" w:themeColor="accent2"/>
      <w:u w:val="single"/>
    </w:rPr>
  </w:style>
  <w:style w:type="character" w:styleId="af2">
    <w:name w:val="Intense Reference"/>
    <w:basedOn w:val="a0"/>
    <w:uiPriority w:val="32"/>
    <w:qFormat/>
    <w:rsid w:val="002C7227"/>
    <w:rPr>
      <w:b/>
      <w:bCs/>
      <w:smallCaps/>
      <w:color w:val="C0504D" w:themeColor="accent2"/>
      <w:spacing w:val="5"/>
      <w:u w:val="single"/>
    </w:rPr>
  </w:style>
  <w:style w:type="character" w:styleId="af3">
    <w:name w:val="Book Title"/>
    <w:basedOn w:val="a0"/>
    <w:uiPriority w:val="33"/>
    <w:qFormat/>
    <w:rsid w:val="002C7227"/>
    <w:rPr>
      <w:b/>
      <w:bCs/>
      <w:smallCaps/>
      <w:spacing w:val="5"/>
    </w:rPr>
  </w:style>
  <w:style w:type="paragraph" w:styleId="af4">
    <w:name w:val="TOC Heading"/>
    <w:basedOn w:val="1"/>
    <w:next w:val="a"/>
    <w:uiPriority w:val="39"/>
    <w:semiHidden/>
    <w:unhideWhenUsed/>
    <w:qFormat/>
    <w:rsid w:val="002C7227"/>
    <w:pPr>
      <w:outlineLvl w:val="9"/>
    </w:pPr>
  </w:style>
  <w:style w:type="character" w:styleId="af5">
    <w:name w:val="Hyperlink"/>
    <w:basedOn w:val="a0"/>
    <w:uiPriority w:val="99"/>
    <w:semiHidden/>
    <w:unhideWhenUsed/>
    <w:rsid w:val="001F30FB"/>
    <w:rPr>
      <w:color w:val="0000FF"/>
      <w:u w:val="single"/>
    </w:rPr>
  </w:style>
  <w:style w:type="paragraph" w:styleId="af6">
    <w:name w:val="Normal (Web)"/>
    <w:aliases w:val="Знак"/>
    <w:basedOn w:val="a"/>
    <w:uiPriority w:val="99"/>
    <w:unhideWhenUsed/>
    <w:qFormat/>
    <w:rsid w:val="001F30FB"/>
    <w:pPr>
      <w:ind w:left="720"/>
      <w:contextualSpacing/>
    </w:pPr>
  </w:style>
  <w:style w:type="character" w:customStyle="1" w:styleId="af7">
    <w:name w:val="Верхний колонтитул Знак"/>
    <w:basedOn w:val="a0"/>
    <w:link w:val="af8"/>
    <w:uiPriority w:val="99"/>
    <w:locked/>
    <w:rsid w:val="001F30FB"/>
    <w:rPr>
      <w:rFonts w:ascii="Times New Roman" w:eastAsia="Times New Roman" w:hAnsi="Times New Roman" w:cs="Times New Roman"/>
      <w:sz w:val="24"/>
      <w:szCs w:val="24"/>
      <w:lang w:eastAsia="ru-RU"/>
    </w:rPr>
  </w:style>
  <w:style w:type="paragraph" w:styleId="af8">
    <w:name w:val="header"/>
    <w:basedOn w:val="a"/>
    <w:link w:val="af7"/>
    <w:uiPriority w:val="99"/>
    <w:unhideWhenUsed/>
    <w:rsid w:val="001F30FB"/>
    <w:pPr>
      <w:tabs>
        <w:tab w:val="center" w:pos="4677"/>
        <w:tab w:val="right" w:pos="9355"/>
      </w:tabs>
    </w:pPr>
    <w:rPr>
      <w:lang w:val="en-US" w:bidi="en-US"/>
    </w:rPr>
  </w:style>
  <w:style w:type="character" w:customStyle="1" w:styleId="af9">
    <w:name w:val="Нижний колонтитул Знак"/>
    <w:basedOn w:val="a0"/>
    <w:link w:val="afa"/>
    <w:uiPriority w:val="99"/>
    <w:locked/>
    <w:rsid w:val="001F30FB"/>
    <w:rPr>
      <w:rFonts w:ascii="Times New Roman" w:eastAsia="Times New Roman" w:hAnsi="Times New Roman" w:cs="Times New Roman"/>
      <w:sz w:val="24"/>
      <w:szCs w:val="24"/>
      <w:lang w:eastAsia="ru-RU"/>
    </w:rPr>
  </w:style>
  <w:style w:type="paragraph" w:styleId="afa">
    <w:name w:val="footer"/>
    <w:basedOn w:val="a"/>
    <w:link w:val="af9"/>
    <w:uiPriority w:val="99"/>
    <w:unhideWhenUsed/>
    <w:rsid w:val="001F30FB"/>
    <w:pPr>
      <w:tabs>
        <w:tab w:val="center" w:pos="4677"/>
        <w:tab w:val="right" w:pos="9355"/>
      </w:tabs>
    </w:pPr>
    <w:rPr>
      <w:lang w:val="en-US" w:bidi="en-US"/>
    </w:rPr>
  </w:style>
  <w:style w:type="paragraph" w:customStyle="1" w:styleId="font8">
    <w:name w:val="font_8"/>
    <w:basedOn w:val="a"/>
    <w:qFormat/>
    <w:rsid w:val="001F30FB"/>
    <w:pPr>
      <w:spacing w:before="100" w:beforeAutospacing="1" w:after="100" w:afterAutospacing="1"/>
      <w:contextualSpacing/>
    </w:pPr>
  </w:style>
  <w:style w:type="character" w:customStyle="1" w:styleId="color4">
    <w:name w:val="color_4"/>
    <w:basedOn w:val="a0"/>
    <w:rsid w:val="001F30FB"/>
  </w:style>
  <w:style w:type="character" w:customStyle="1" w:styleId="11">
    <w:name w:val="Верхний колонтитул Знак1"/>
    <w:basedOn w:val="a0"/>
    <w:uiPriority w:val="99"/>
    <w:semiHidden/>
    <w:rsid w:val="001F30FB"/>
    <w:rPr>
      <w:rFonts w:ascii="Times New Roman" w:eastAsia="Times New Roman" w:hAnsi="Times New Roman" w:cs="Times New Roman"/>
      <w:sz w:val="24"/>
      <w:szCs w:val="24"/>
      <w:lang w:val="ru-RU" w:eastAsia="ru-RU" w:bidi="ar-SA"/>
    </w:rPr>
  </w:style>
  <w:style w:type="character" w:customStyle="1" w:styleId="12">
    <w:name w:val="Нижний колонтитул Знак1"/>
    <w:basedOn w:val="a0"/>
    <w:uiPriority w:val="99"/>
    <w:semiHidden/>
    <w:rsid w:val="001F30FB"/>
    <w:rPr>
      <w:rFonts w:ascii="Times New Roman" w:eastAsia="Times New Roman" w:hAnsi="Times New Roman" w:cs="Times New Roman"/>
      <w:sz w:val="24"/>
      <w:szCs w:val="24"/>
      <w:lang w:val="ru-RU" w:eastAsia="ru-RU" w:bidi="ar-SA"/>
    </w:rPr>
  </w:style>
  <w:style w:type="table" w:styleId="afb">
    <w:name w:val="Table Grid"/>
    <w:basedOn w:val="a1"/>
    <w:uiPriority w:val="59"/>
    <w:rsid w:val="001F30F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3">
    <w:name w:val="Основной текст Знак1"/>
    <w:basedOn w:val="a0"/>
    <w:link w:val="afc"/>
    <w:uiPriority w:val="99"/>
    <w:rsid w:val="00472885"/>
    <w:rPr>
      <w:rFonts w:ascii="Times New Roman" w:hAnsi="Times New Roman" w:cs="Times New Roman"/>
      <w:sz w:val="20"/>
      <w:szCs w:val="20"/>
      <w:shd w:val="clear" w:color="auto" w:fill="FFFFFF"/>
    </w:rPr>
  </w:style>
  <w:style w:type="paragraph" w:styleId="afc">
    <w:name w:val="Body Text"/>
    <w:basedOn w:val="a"/>
    <w:link w:val="13"/>
    <w:uiPriority w:val="99"/>
    <w:rsid w:val="00472885"/>
    <w:pPr>
      <w:widowControl w:val="0"/>
      <w:shd w:val="clear" w:color="auto" w:fill="FFFFFF"/>
    </w:pPr>
    <w:rPr>
      <w:rFonts w:eastAsiaTheme="minorHAnsi"/>
      <w:sz w:val="20"/>
      <w:szCs w:val="20"/>
      <w:lang w:val="en-US" w:eastAsia="en-US" w:bidi="en-US"/>
    </w:rPr>
  </w:style>
  <w:style w:type="character" w:customStyle="1" w:styleId="afd">
    <w:name w:val="Основной текст Знак"/>
    <w:basedOn w:val="a0"/>
    <w:uiPriority w:val="99"/>
    <w:semiHidden/>
    <w:rsid w:val="00472885"/>
    <w:rPr>
      <w:rFonts w:ascii="Times New Roman" w:eastAsia="Times New Roman" w:hAnsi="Times New Roman" w:cs="Times New Roman"/>
      <w:sz w:val="24"/>
      <w:szCs w:val="24"/>
      <w:lang w:val="ru-RU" w:eastAsia="ru-RU" w:bidi="ar-SA"/>
    </w:rPr>
  </w:style>
  <w:style w:type="character" w:customStyle="1" w:styleId="afe">
    <w:name w:val="Оглавление_"/>
    <w:basedOn w:val="a0"/>
    <w:link w:val="aff"/>
    <w:uiPriority w:val="99"/>
    <w:rsid w:val="00472885"/>
    <w:rPr>
      <w:rFonts w:ascii="Times New Roman" w:hAnsi="Times New Roman" w:cs="Times New Roman"/>
      <w:sz w:val="27"/>
      <w:szCs w:val="27"/>
      <w:shd w:val="clear" w:color="auto" w:fill="FFFFFF"/>
    </w:rPr>
  </w:style>
  <w:style w:type="paragraph" w:customStyle="1" w:styleId="aff">
    <w:name w:val="Оглавление"/>
    <w:basedOn w:val="a"/>
    <w:link w:val="afe"/>
    <w:uiPriority w:val="99"/>
    <w:rsid w:val="00472885"/>
    <w:pPr>
      <w:widowControl w:val="0"/>
      <w:shd w:val="clear" w:color="auto" w:fill="FFFFFF"/>
      <w:spacing w:before="540" w:line="377" w:lineRule="exact"/>
      <w:jc w:val="both"/>
    </w:pPr>
    <w:rPr>
      <w:rFonts w:eastAsiaTheme="minorHAnsi"/>
      <w:sz w:val="27"/>
      <w:szCs w:val="27"/>
      <w:lang w:val="en-US" w:eastAsia="en-US" w:bidi="en-US"/>
    </w:rPr>
  </w:style>
  <w:style w:type="character" w:customStyle="1" w:styleId="aff0">
    <w:name w:val="Основной текст + Полужирный"/>
    <w:basedOn w:val="13"/>
    <w:uiPriority w:val="99"/>
    <w:rsid w:val="00472885"/>
    <w:rPr>
      <w:rFonts w:ascii="Times New Roman" w:hAnsi="Times New Roman" w:cs="Times New Roman"/>
      <w:b/>
      <w:bCs/>
      <w:sz w:val="27"/>
      <w:szCs w:val="27"/>
      <w:shd w:val="clear" w:color="auto" w:fill="FFFFFF"/>
    </w:rPr>
  </w:style>
  <w:style w:type="character" w:customStyle="1" w:styleId="15pt">
    <w:name w:val="Основной текст + 15 pt"/>
    <w:aliases w:val="Интервал 0 pt"/>
    <w:basedOn w:val="13"/>
    <w:uiPriority w:val="99"/>
    <w:rsid w:val="00E72803"/>
    <w:rPr>
      <w:rFonts w:ascii="Times New Roman" w:hAnsi="Times New Roman" w:cs="Times New Roman"/>
      <w:spacing w:val="-10"/>
      <w:sz w:val="30"/>
      <w:szCs w:val="30"/>
      <w:shd w:val="clear" w:color="auto" w:fill="FFFFFF"/>
    </w:rPr>
  </w:style>
  <w:style w:type="character" w:customStyle="1" w:styleId="51">
    <w:name w:val="Основной текст + 5"/>
    <w:aliases w:val="5 pt,Полужирный,Основной текст + Sylfaen,14,Основной текст + 14,Интервал 0 pt1,Основной текст + 13,5 pt2,Курсив,Основной текст + MS Mincho,Интервал -2 pt"/>
    <w:basedOn w:val="13"/>
    <w:uiPriority w:val="99"/>
    <w:rsid w:val="00E72803"/>
    <w:rPr>
      <w:rFonts w:ascii="Times New Roman" w:hAnsi="Times New Roman" w:cs="Times New Roman"/>
      <w:b/>
      <w:bCs/>
      <w:noProof/>
      <w:sz w:val="11"/>
      <w:szCs w:val="11"/>
      <w:shd w:val="clear" w:color="auto" w:fill="FFFFFF"/>
    </w:rPr>
  </w:style>
  <w:style w:type="character" w:customStyle="1" w:styleId="14">
    <w:name w:val="Заголовок №1_"/>
    <w:basedOn w:val="a0"/>
    <w:link w:val="15"/>
    <w:uiPriority w:val="99"/>
    <w:rsid w:val="00E72803"/>
    <w:rPr>
      <w:rFonts w:ascii="Times New Roman" w:hAnsi="Times New Roman"/>
      <w:b/>
      <w:bCs/>
      <w:spacing w:val="-20"/>
      <w:sz w:val="40"/>
      <w:szCs w:val="40"/>
      <w:shd w:val="clear" w:color="auto" w:fill="FFFFFF"/>
    </w:rPr>
  </w:style>
  <w:style w:type="character" w:customStyle="1" w:styleId="120">
    <w:name w:val="Заголовок №1 (2)_"/>
    <w:basedOn w:val="a0"/>
    <w:link w:val="121"/>
    <w:uiPriority w:val="99"/>
    <w:rsid w:val="00E72803"/>
    <w:rPr>
      <w:rFonts w:ascii="Times New Roman" w:hAnsi="Times New Roman"/>
      <w:b/>
      <w:bCs/>
      <w:spacing w:val="-20"/>
      <w:sz w:val="39"/>
      <w:szCs w:val="39"/>
      <w:shd w:val="clear" w:color="auto" w:fill="FFFFFF"/>
    </w:rPr>
  </w:style>
  <w:style w:type="paragraph" w:customStyle="1" w:styleId="15">
    <w:name w:val="Заголовок №1"/>
    <w:basedOn w:val="a"/>
    <w:link w:val="14"/>
    <w:uiPriority w:val="99"/>
    <w:rsid w:val="00E72803"/>
    <w:pPr>
      <w:widowControl w:val="0"/>
      <w:shd w:val="clear" w:color="auto" w:fill="FFFFFF"/>
      <w:spacing w:after="60" w:line="240" w:lineRule="atLeast"/>
      <w:outlineLvl w:val="0"/>
    </w:pPr>
    <w:rPr>
      <w:rFonts w:eastAsiaTheme="minorHAnsi" w:cstheme="minorBidi"/>
      <w:b/>
      <w:bCs/>
      <w:spacing w:val="-20"/>
      <w:sz w:val="40"/>
      <w:szCs w:val="40"/>
      <w:lang w:val="en-US" w:eastAsia="en-US" w:bidi="en-US"/>
    </w:rPr>
  </w:style>
  <w:style w:type="paragraph" w:customStyle="1" w:styleId="121">
    <w:name w:val="Заголовок №1 (2)"/>
    <w:basedOn w:val="a"/>
    <w:link w:val="120"/>
    <w:uiPriority w:val="99"/>
    <w:rsid w:val="00E72803"/>
    <w:pPr>
      <w:widowControl w:val="0"/>
      <w:shd w:val="clear" w:color="auto" w:fill="FFFFFF"/>
      <w:spacing w:before="60" w:after="60" w:line="240" w:lineRule="atLeast"/>
      <w:outlineLvl w:val="0"/>
    </w:pPr>
    <w:rPr>
      <w:rFonts w:eastAsiaTheme="minorHAnsi" w:cstheme="minorBidi"/>
      <w:b/>
      <w:bCs/>
      <w:spacing w:val="-20"/>
      <w:sz w:val="39"/>
      <w:szCs w:val="39"/>
      <w:lang w:val="en-US" w:eastAsia="en-US" w:bidi="en-US"/>
    </w:rPr>
  </w:style>
  <w:style w:type="character" w:customStyle="1" w:styleId="aff1">
    <w:name w:val="Основной текст + Не полужирный"/>
    <w:aliases w:val="Не курсив1"/>
    <w:basedOn w:val="a0"/>
    <w:uiPriority w:val="99"/>
    <w:rsid w:val="00E72803"/>
    <w:rPr>
      <w:rFonts w:ascii="Times New Roman" w:hAnsi="Times New Roman" w:cs="Times New Roman"/>
      <w:spacing w:val="-10"/>
      <w:sz w:val="30"/>
      <w:szCs w:val="30"/>
      <w:u w:val="none"/>
    </w:rPr>
  </w:style>
  <w:style w:type="character" w:customStyle="1" w:styleId="Sylfaen1">
    <w:name w:val="Основной текст + Sylfaen1"/>
    <w:aliases w:val="21,5 pt1,Интервал -1 pt,Основной текст + 17,Полужирный1"/>
    <w:basedOn w:val="13"/>
    <w:uiPriority w:val="99"/>
    <w:rsid w:val="00E72803"/>
    <w:rPr>
      <w:rFonts w:ascii="Sylfaen" w:hAnsi="Sylfaen" w:cs="Sylfaen"/>
      <w:b/>
      <w:bCs/>
      <w:i/>
      <w:iCs/>
      <w:spacing w:val="-20"/>
      <w:sz w:val="43"/>
      <w:szCs w:val="43"/>
      <w:u w:val="none"/>
      <w:shd w:val="clear" w:color="auto" w:fill="FFFFFF"/>
    </w:rPr>
  </w:style>
  <w:style w:type="paragraph" w:styleId="aff2">
    <w:name w:val="Body Text Indent"/>
    <w:basedOn w:val="a"/>
    <w:link w:val="aff3"/>
    <w:uiPriority w:val="99"/>
    <w:semiHidden/>
    <w:unhideWhenUsed/>
    <w:rsid w:val="006C28C2"/>
    <w:pPr>
      <w:spacing w:after="120"/>
      <w:ind w:left="283"/>
    </w:pPr>
  </w:style>
  <w:style w:type="character" w:customStyle="1" w:styleId="aff3">
    <w:name w:val="Основной текст с отступом Знак"/>
    <w:basedOn w:val="a0"/>
    <w:link w:val="aff2"/>
    <w:uiPriority w:val="99"/>
    <w:semiHidden/>
    <w:rsid w:val="006C28C2"/>
    <w:rPr>
      <w:rFonts w:ascii="Times New Roman" w:eastAsia="Times New Roman" w:hAnsi="Times New Roman" w:cs="Times New Roman"/>
      <w:sz w:val="24"/>
      <w:szCs w:val="24"/>
      <w:lang w:val="ru-RU" w:eastAsia="ru-RU" w:bidi="ar-SA"/>
    </w:rPr>
  </w:style>
  <w:style w:type="character" w:customStyle="1" w:styleId="apple-converted-space">
    <w:name w:val="apple-converted-space"/>
    <w:basedOn w:val="a0"/>
    <w:rsid w:val="006C28C2"/>
  </w:style>
  <w:style w:type="paragraph" w:customStyle="1" w:styleId="aff4">
    <w:name w:val="Знак Знак Знак Знак Знак Знак Знак Знак Знак Знак"/>
    <w:basedOn w:val="a"/>
    <w:rsid w:val="00233BDE"/>
    <w:rPr>
      <w:rFonts w:ascii="Verdana" w:hAnsi="Verdana" w:cs="Verdana"/>
      <w:sz w:val="20"/>
      <w:szCs w:val="20"/>
      <w:lang w:val="en-US" w:eastAsia="en-US"/>
    </w:rPr>
  </w:style>
  <w:style w:type="paragraph" w:customStyle="1" w:styleId="Standard">
    <w:name w:val="Standard"/>
    <w:rsid w:val="001022B8"/>
    <w:pPr>
      <w:widowControl w:val="0"/>
      <w:suppressAutoHyphens/>
      <w:autoSpaceDN w:val="0"/>
      <w:spacing w:after="0" w:line="240" w:lineRule="auto"/>
      <w:textAlignment w:val="baseline"/>
    </w:pPr>
    <w:rPr>
      <w:rFonts w:ascii="Times New Roman" w:eastAsia="Lucida Sans Unicode" w:hAnsi="Times New Roman" w:cs="Tahoma"/>
      <w:kern w:val="3"/>
      <w:sz w:val="24"/>
      <w:szCs w:val="24"/>
      <w:lang w:val="ru-RU" w:eastAsia="uk-UA" w:bidi="ar-SA"/>
    </w:rPr>
  </w:style>
  <w:style w:type="character" w:styleId="aff5">
    <w:name w:val="line number"/>
    <w:basedOn w:val="a0"/>
    <w:uiPriority w:val="99"/>
    <w:semiHidden/>
    <w:unhideWhenUsed/>
    <w:rsid w:val="00983110"/>
  </w:style>
  <w:style w:type="character" w:customStyle="1" w:styleId="docdata">
    <w:name w:val="docdata"/>
    <w:aliases w:val="docy,v5,1500,baiaagaaboqcaaadfqqaaaujbaaaaaaaaaaaaaaaaaaaaaaaaaaaaaaaaaaaaaaaaaaaaaaaaaaaaaaaaaaaaaaaaaaaaaaaaaaaaaaaaaaaaaaaaaaaaaaaaaaaaaaaaaaaaaaaaaaaaaaaaaaaaaaaaaaaaaaaaaaaaaaaaaaaaaaaaaaaaaaaaaaaaaaaaaaaaaaaaaaaaaaaaaaaaaaaaaaaaaaaaaaaaaaa"/>
    <w:basedOn w:val="a0"/>
    <w:rsid w:val="00A81FB0"/>
  </w:style>
  <w:style w:type="paragraph" w:customStyle="1" w:styleId="2502">
    <w:name w:val="2502"/>
    <w:aliases w:val="baiaagaaboqcaaad/wcaaauncaaaaaaaaaaaaaaaaaaaaaaaaaaaaaaaaaaaaaaaaaaaaaaaaaaaaaaaaaaaaaaaaaaaaaaaaaaaaaaaaaaaaaaaaaaaaaaaaaaaaaaaaaaaaaaaaaaaaaaaaaaaaaaaaaaaaaaaaaaaaaaaaaaaaaaaaaaaaaaaaaaaaaaaaaaaaaaaaaaaaaaaaaaaaaaaaaaaaaaaaaaaaaaa"/>
    <w:basedOn w:val="a"/>
    <w:rsid w:val="00A81FB0"/>
    <w:pPr>
      <w:spacing w:before="100" w:beforeAutospacing="1" w:after="100" w:afterAutospacing="1"/>
    </w:pPr>
  </w:style>
  <w:style w:type="paragraph" w:customStyle="1" w:styleId="2163">
    <w:name w:val="2163"/>
    <w:aliases w:val="baiaagaaboqcaaadrayaaaw6bgaaaaaaaaaaaaaaaaaaaaaaaaaaaaaaaaaaaaaaaaaaaaaaaaaaaaaaaaaaaaaaaaaaaaaaaaaaaaaaaaaaaaaaaaaaaaaaaaaaaaaaaaaaaaaaaaaaaaaaaaaaaaaaaaaaaaaaaaaaaaaaaaaaaaaaaaaaaaaaaaaaaaaaaaaaaaaaaaaaaaaaaaaaaaaaaaaaaaaaaaaaaaaa"/>
    <w:basedOn w:val="a"/>
    <w:rsid w:val="00A81FB0"/>
    <w:pPr>
      <w:spacing w:before="100" w:beforeAutospacing="1" w:after="100" w:afterAutospacing="1"/>
    </w:pPr>
  </w:style>
  <w:style w:type="character" w:customStyle="1" w:styleId="post-meta-content">
    <w:name w:val="post-meta-content"/>
    <w:basedOn w:val="a0"/>
    <w:rsid w:val="00A20AC1"/>
  </w:style>
  <w:style w:type="character" w:customStyle="1" w:styleId="apple-tab-span">
    <w:name w:val="apple-tab-span"/>
    <w:rsid w:val="00E220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401819">
      <w:bodyDiv w:val="1"/>
      <w:marLeft w:val="0"/>
      <w:marRight w:val="0"/>
      <w:marTop w:val="0"/>
      <w:marBottom w:val="0"/>
      <w:divBdr>
        <w:top w:val="none" w:sz="0" w:space="0" w:color="auto"/>
        <w:left w:val="none" w:sz="0" w:space="0" w:color="auto"/>
        <w:bottom w:val="none" w:sz="0" w:space="0" w:color="auto"/>
        <w:right w:val="none" w:sz="0" w:space="0" w:color="auto"/>
      </w:divBdr>
      <w:divsChild>
        <w:div w:id="1609001162">
          <w:marLeft w:val="547"/>
          <w:marRight w:val="0"/>
          <w:marTop w:val="0"/>
          <w:marBottom w:val="0"/>
          <w:divBdr>
            <w:top w:val="none" w:sz="0" w:space="0" w:color="auto"/>
            <w:left w:val="none" w:sz="0" w:space="0" w:color="auto"/>
            <w:bottom w:val="none" w:sz="0" w:space="0" w:color="auto"/>
            <w:right w:val="none" w:sz="0" w:space="0" w:color="auto"/>
          </w:divBdr>
        </w:div>
        <w:div w:id="1019894899">
          <w:marLeft w:val="547"/>
          <w:marRight w:val="0"/>
          <w:marTop w:val="0"/>
          <w:marBottom w:val="0"/>
          <w:divBdr>
            <w:top w:val="none" w:sz="0" w:space="0" w:color="auto"/>
            <w:left w:val="none" w:sz="0" w:space="0" w:color="auto"/>
            <w:bottom w:val="none" w:sz="0" w:space="0" w:color="auto"/>
            <w:right w:val="none" w:sz="0" w:space="0" w:color="auto"/>
          </w:divBdr>
        </w:div>
        <w:div w:id="1147551182">
          <w:marLeft w:val="547"/>
          <w:marRight w:val="0"/>
          <w:marTop w:val="0"/>
          <w:marBottom w:val="0"/>
          <w:divBdr>
            <w:top w:val="none" w:sz="0" w:space="0" w:color="auto"/>
            <w:left w:val="none" w:sz="0" w:space="0" w:color="auto"/>
            <w:bottom w:val="none" w:sz="0" w:space="0" w:color="auto"/>
            <w:right w:val="none" w:sz="0" w:space="0" w:color="auto"/>
          </w:divBdr>
        </w:div>
      </w:divsChild>
    </w:div>
    <w:div w:id="307591606">
      <w:bodyDiv w:val="1"/>
      <w:marLeft w:val="0"/>
      <w:marRight w:val="0"/>
      <w:marTop w:val="0"/>
      <w:marBottom w:val="0"/>
      <w:divBdr>
        <w:top w:val="none" w:sz="0" w:space="0" w:color="auto"/>
        <w:left w:val="none" w:sz="0" w:space="0" w:color="auto"/>
        <w:bottom w:val="none" w:sz="0" w:space="0" w:color="auto"/>
        <w:right w:val="none" w:sz="0" w:space="0" w:color="auto"/>
      </w:divBdr>
    </w:div>
    <w:div w:id="499587653">
      <w:bodyDiv w:val="1"/>
      <w:marLeft w:val="0"/>
      <w:marRight w:val="0"/>
      <w:marTop w:val="0"/>
      <w:marBottom w:val="0"/>
      <w:divBdr>
        <w:top w:val="none" w:sz="0" w:space="0" w:color="auto"/>
        <w:left w:val="none" w:sz="0" w:space="0" w:color="auto"/>
        <w:bottom w:val="none" w:sz="0" w:space="0" w:color="auto"/>
        <w:right w:val="none" w:sz="0" w:space="0" w:color="auto"/>
      </w:divBdr>
      <w:divsChild>
        <w:div w:id="1965037566">
          <w:marLeft w:val="0"/>
          <w:marRight w:val="0"/>
          <w:marTop w:val="0"/>
          <w:marBottom w:val="0"/>
          <w:divBdr>
            <w:top w:val="none" w:sz="0" w:space="0" w:color="auto"/>
            <w:left w:val="none" w:sz="0" w:space="0" w:color="auto"/>
            <w:bottom w:val="none" w:sz="0" w:space="0" w:color="auto"/>
            <w:right w:val="none" w:sz="0" w:space="0" w:color="auto"/>
          </w:divBdr>
        </w:div>
        <w:div w:id="1959095690">
          <w:marLeft w:val="0"/>
          <w:marRight w:val="0"/>
          <w:marTop w:val="0"/>
          <w:marBottom w:val="0"/>
          <w:divBdr>
            <w:top w:val="none" w:sz="0" w:space="0" w:color="auto"/>
            <w:left w:val="none" w:sz="0" w:space="0" w:color="auto"/>
            <w:bottom w:val="none" w:sz="0" w:space="0" w:color="auto"/>
            <w:right w:val="none" w:sz="0" w:space="0" w:color="auto"/>
          </w:divBdr>
        </w:div>
        <w:div w:id="1901205854">
          <w:marLeft w:val="0"/>
          <w:marRight w:val="0"/>
          <w:marTop w:val="0"/>
          <w:marBottom w:val="0"/>
          <w:divBdr>
            <w:top w:val="none" w:sz="0" w:space="0" w:color="auto"/>
            <w:left w:val="none" w:sz="0" w:space="0" w:color="auto"/>
            <w:bottom w:val="none" w:sz="0" w:space="0" w:color="auto"/>
            <w:right w:val="none" w:sz="0" w:space="0" w:color="auto"/>
          </w:divBdr>
        </w:div>
        <w:div w:id="1243951684">
          <w:marLeft w:val="0"/>
          <w:marRight w:val="0"/>
          <w:marTop w:val="0"/>
          <w:marBottom w:val="0"/>
          <w:divBdr>
            <w:top w:val="none" w:sz="0" w:space="0" w:color="auto"/>
            <w:left w:val="none" w:sz="0" w:space="0" w:color="auto"/>
            <w:bottom w:val="none" w:sz="0" w:space="0" w:color="auto"/>
            <w:right w:val="none" w:sz="0" w:space="0" w:color="auto"/>
          </w:divBdr>
        </w:div>
        <w:div w:id="1961522615">
          <w:marLeft w:val="0"/>
          <w:marRight w:val="0"/>
          <w:marTop w:val="0"/>
          <w:marBottom w:val="0"/>
          <w:divBdr>
            <w:top w:val="none" w:sz="0" w:space="0" w:color="auto"/>
            <w:left w:val="none" w:sz="0" w:space="0" w:color="auto"/>
            <w:bottom w:val="none" w:sz="0" w:space="0" w:color="auto"/>
            <w:right w:val="none" w:sz="0" w:space="0" w:color="auto"/>
          </w:divBdr>
        </w:div>
        <w:div w:id="308943042">
          <w:marLeft w:val="0"/>
          <w:marRight w:val="0"/>
          <w:marTop w:val="0"/>
          <w:marBottom w:val="0"/>
          <w:divBdr>
            <w:top w:val="none" w:sz="0" w:space="0" w:color="auto"/>
            <w:left w:val="none" w:sz="0" w:space="0" w:color="auto"/>
            <w:bottom w:val="none" w:sz="0" w:space="0" w:color="auto"/>
            <w:right w:val="none" w:sz="0" w:space="0" w:color="auto"/>
          </w:divBdr>
        </w:div>
        <w:div w:id="1749112735">
          <w:marLeft w:val="0"/>
          <w:marRight w:val="0"/>
          <w:marTop w:val="0"/>
          <w:marBottom w:val="0"/>
          <w:divBdr>
            <w:top w:val="none" w:sz="0" w:space="0" w:color="auto"/>
            <w:left w:val="none" w:sz="0" w:space="0" w:color="auto"/>
            <w:bottom w:val="none" w:sz="0" w:space="0" w:color="auto"/>
            <w:right w:val="none" w:sz="0" w:space="0" w:color="auto"/>
          </w:divBdr>
        </w:div>
      </w:divsChild>
    </w:div>
    <w:div w:id="545527704">
      <w:bodyDiv w:val="1"/>
      <w:marLeft w:val="0"/>
      <w:marRight w:val="0"/>
      <w:marTop w:val="0"/>
      <w:marBottom w:val="0"/>
      <w:divBdr>
        <w:top w:val="none" w:sz="0" w:space="0" w:color="auto"/>
        <w:left w:val="none" w:sz="0" w:space="0" w:color="auto"/>
        <w:bottom w:val="none" w:sz="0" w:space="0" w:color="auto"/>
        <w:right w:val="none" w:sz="0" w:space="0" w:color="auto"/>
      </w:divBdr>
    </w:div>
    <w:div w:id="677122655">
      <w:bodyDiv w:val="1"/>
      <w:marLeft w:val="0"/>
      <w:marRight w:val="0"/>
      <w:marTop w:val="0"/>
      <w:marBottom w:val="0"/>
      <w:divBdr>
        <w:top w:val="none" w:sz="0" w:space="0" w:color="auto"/>
        <w:left w:val="none" w:sz="0" w:space="0" w:color="auto"/>
        <w:bottom w:val="none" w:sz="0" w:space="0" w:color="auto"/>
        <w:right w:val="none" w:sz="0" w:space="0" w:color="auto"/>
      </w:divBdr>
    </w:div>
    <w:div w:id="793444794">
      <w:bodyDiv w:val="1"/>
      <w:marLeft w:val="0"/>
      <w:marRight w:val="0"/>
      <w:marTop w:val="0"/>
      <w:marBottom w:val="0"/>
      <w:divBdr>
        <w:top w:val="none" w:sz="0" w:space="0" w:color="auto"/>
        <w:left w:val="none" w:sz="0" w:space="0" w:color="auto"/>
        <w:bottom w:val="none" w:sz="0" w:space="0" w:color="auto"/>
        <w:right w:val="none" w:sz="0" w:space="0" w:color="auto"/>
      </w:divBdr>
    </w:div>
    <w:div w:id="820386369">
      <w:bodyDiv w:val="1"/>
      <w:marLeft w:val="0"/>
      <w:marRight w:val="0"/>
      <w:marTop w:val="0"/>
      <w:marBottom w:val="0"/>
      <w:divBdr>
        <w:top w:val="none" w:sz="0" w:space="0" w:color="auto"/>
        <w:left w:val="none" w:sz="0" w:space="0" w:color="auto"/>
        <w:bottom w:val="none" w:sz="0" w:space="0" w:color="auto"/>
        <w:right w:val="none" w:sz="0" w:space="0" w:color="auto"/>
      </w:divBdr>
    </w:div>
    <w:div w:id="823665980">
      <w:bodyDiv w:val="1"/>
      <w:marLeft w:val="0"/>
      <w:marRight w:val="0"/>
      <w:marTop w:val="0"/>
      <w:marBottom w:val="0"/>
      <w:divBdr>
        <w:top w:val="none" w:sz="0" w:space="0" w:color="auto"/>
        <w:left w:val="none" w:sz="0" w:space="0" w:color="auto"/>
        <w:bottom w:val="none" w:sz="0" w:space="0" w:color="auto"/>
        <w:right w:val="none" w:sz="0" w:space="0" w:color="auto"/>
      </w:divBdr>
    </w:div>
    <w:div w:id="868639185">
      <w:bodyDiv w:val="1"/>
      <w:marLeft w:val="0"/>
      <w:marRight w:val="0"/>
      <w:marTop w:val="0"/>
      <w:marBottom w:val="0"/>
      <w:divBdr>
        <w:top w:val="none" w:sz="0" w:space="0" w:color="auto"/>
        <w:left w:val="none" w:sz="0" w:space="0" w:color="auto"/>
        <w:bottom w:val="none" w:sz="0" w:space="0" w:color="auto"/>
        <w:right w:val="none" w:sz="0" w:space="0" w:color="auto"/>
      </w:divBdr>
    </w:div>
    <w:div w:id="881094217">
      <w:bodyDiv w:val="1"/>
      <w:marLeft w:val="0"/>
      <w:marRight w:val="0"/>
      <w:marTop w:val="0"/>
      <w:marBottom w:val="0"/>
      <w:divBdr>
        <w:top w:val="none" w:sz="0" w:space="0" w:color="auto"/>
        <w:left w:val="none" w:sz="0" w:space="0" w:color="auto"/>
        <w:bottom w:val="none" w:sz="0" w:space="0" w:color="auto"/>
        <w:right w:val="none" w:sz="0" w:space="0" w:color="auto"/>
      </w:divBdr>
    </w:div>
    <w:div w:id="914627853">
      <w:bodyDiv w:val="1"/>
      <w:marLeft w:val="0"/>
      <w:marRight w:val="0"/>
      <w:marTop w:val="0"/>
      <w:marBottom w:val="0"/>
      <w:divBdr>
        <w:top w:val="none" w:sz="0" w:space="0" w:color="auto"/>
        <w:left w:val="none" w:sz="0" w:space="0" w:color="auto"/>
        <w:bottom w:val="none" w:sz="0" w:space="0" w:color="auto"/>
        <w:right w:val="none" w:sz="0" w:space="0" w:color="auto"/>
      </w:divBdr>
    </w:div>
    <w:div w:id="1027832949">
      <w:bodyDiv w:val="1"/>
      <w:marLeft w:val="0"/>
      <w:marRight w:val="0"/>
      <w:marTop w:val="0"/>
      <w:marBottom w:val="0"/>
      <w:divBdr>
        <w:top w:val="none" w:sz="0" w:space="0" w:color="auto"/>
        <w:left w:val="none" w:sz="0" w:space="0" w:color="auto"/>
        <w:bottom w:val="none" w:sz="0" w:space="0" w:color="auto"/>
        <w:right w:val="none" w:sz="0" w:space="0" w:color="auto"/>
      </w:divBdr>
    </w:div>
    <w:div w:id="1052077219">
      <w:bodyDiv w:val="1"/>
      <w:marLeft w:val="0"/>
      <w:marRight w:val="0"/>
      <w:marTop w:val="0"/>
      <w:marBottom w:val="0"/>
      <w:divBdr>
        <w:top w:val="none" w:sz="0" w:space="0" w:color="auto"/>
        <w:left w:val="none" w:sz="0" w:space="0" w:color="auto"/>
        <w:bottom w:val="none" w:sz="0" w:space="0" w:color="auto"/>
        <w:right w:val="none" w:sz="0" w:space="0" w:color="auto"/>
      </w:divBdr>
    </w:div>
    <w:div w:id="1076903701">
      <w:bodyDiv w:val="1"/>
      <w:marLeft w:val="0"/>
      <w:marRight w:val="0"/>
      <w:marTop w:val="0"/>
      <w:marBottom w:val="0"/>
      <w:divBdr>
        <w:top w:val="none" w:sz="0" w:space="0" w:color="auto"/>
        <w:left w:val="none" w:sz="0" w:space="0" w:color="auto"/>
        <w:bottom w:val="none" w:sz="0" w:space="0" w:color="auto"/>
        <w:right w:val="none" w:sz="0" w:space="0" w:color="auto"/>
      </w:divBdr>
    </w:div>
    <w:div w:id="1097487388">
      <w:bodyDiv w:val="1"/>
      <w:marLeft w:val="0"/>
      <w:marRight w:val="0"/>
      <w:marTop w:val="0"/>
      <w:marBottom w:val="0"/>
      <w:divBdr>
        <w:top w:val="none" w:sz="0" w:space="0" w:color="auto"/>
        <w:left w:val="none" w:sz="0" w:space="0" w:color="auto"/>
        <w:bottom w:val="none" w:sz="0" w:space="0" w:color="auto"/>
        <w:right w:val="none" w:sz="0" w:space="0" w:color="auto"/>
      </w:divBdr>
    </w:div>
    <w:div w:id="1116561913">
      <w:bodyDiv w:val="1"/>
      <w:marLeft w:val="0"/>
      <w:marRight w:val="0"/>
      <w:marTop w:val="0"/>
      <w:marBottom w:val="0"/>
      <w:divBdr>
        <w:top w:val="none" w:sz="0" w:space="0" w:color="auto"/>
        <w:left w:val="none" w:sz="0" w:space="0" w:color="auto"/>
        <w:bottom w:val="none" w:sz="0" w:space="0" w:color="auto"/>
        <w:right w:val="none" w:sz="0" w:space="0" w:color="auto"/>
      </w:divBdr>
    </w:div>
    <w:div w:id="1117602936">
      <w:bodyDiv w:val="1"/>
      <w:marLeft w:val="0"/>
      <w:marRight w:val="0"/>
      <w:marTop w:val="0"/>
      <w:marBottom w:val="0"/>
      <w:divBdr>
        <w:top w:val="none" w:sz="0" w:space="0" w:color="auto"/>
        <w:left w:val="none" w:sz="0" w:space="0" w:color="auto"/>
        <w:bottom w:val="none" w:sz="0" w:space="0" w:color="auto"/>
        <w:right w:val="none" w:sz="0" w:space="0" w:color="auto"/>
      </w:divBdr>
    </w:div>
    <w:div w:id="1148983023">
      <w:bodyDiv w:val="1"/>
      <w:marLeft w:val="0"/>
      <w:marRight w:val="0"/>
      <w:marTop w:val="0"/>
      <w:marBottom w:val="0"/>
      <w:divBdr>
        <w:top w:val="none" w:sz="0" w:space="0" w:color="auto"/>
        <w:left w:val="none" w:sz="0" w:space="0" w:color="auto"/>
        <w:bottom w:val="none" w:sz="0" w:space="0" w:color="auto"/>
        <w:right w:val="none" w:sz="0" w:space="0" w:color="auto"/>
      </w:divBdr>
    </w:div>
    <w:div w:id="1149782187">
      <w:bodyDiv w:val="1"/>
      <w:marLeft w:val="0"/>
      <w:marRight w:val="0"/>
      <w:marTop w:val="0"/>
      <w:marBottom w:val="0"/>
      <w:divBdr>
        <w:top w:val="none" w:sz="0" w:space="0" w:color="auto"/>
        <w:left w:val="none" w:sz="0" w:space="0" w:color="auto"/>
        <w:bottom w:val="none" w:sz="0" w:space="0" w:color="auto"/>
        <w:right w:val="none" w:sz="0" w:space="0" w:color="auto"/>
      </w:divBdr>
    </w:div>
    <w:div w:id="1208763675">
      <w:bodyDiv w:val="1"/>
      <w:marLeft w:val="0"/>
      <w:marRight w:val="0"/>
      <w:marTop w:val="0"/>
      <w:marBottom w:val="0"/>
      <w:divBdr>
        <w:top w:val="none" w:sz="0" w:space="0" w:color="auto"/>
        <w:left w:val="none" w:sz="0" w:space="0" w:color="auto"/>
        <w:bottom w:val="none" w:sz="0" w:space="0" w:color="auto"/>
        <w:right w:val="none" w:sz="0" w:space="0" w:color="auto"/>
      </w:divBdr>
    </w:div>
    <w:div w:id="1241214214">
      <w:bodyDiv w:val="1"/>
      <w:marLeft w:val="0"/>
      <w:marRight w:val="0"/>
      <w:marTop w:val="0"/>
      <w:marBottom w:val="0"/>
      <w:divBdr>
        <w:top w:val="none" w:sz="0" w:space="0" w:color="auto"/>
        <w:left w:val="none" w:sz="0" w:space="0" w:color="auto"/>
        <w:bottom w:val="none" w:sz="0" w:space="0" w:color="auto"/>
        <w:right w:val="none" w:sz="0" w:space="0" w:color="auto"/>
      </w:divBdr>
    </w:div>
    <w:div w:id="1314020456">
      <w:bodyDiv w:val="1"/>
      <w:marLeft w:val="0"/>
      <w:marRight w:val="0"/>
      <w:marTop w:val="0"/>
      <w:marBottom w:val="0"/>
      <w:divBdr>
        <w:top w:val="none" w:sz="0" w:space="0" w:color="auto"/>
        <w:left w:val="none" w:sz="0" w:space="0" w:color="auto"/>
        <w:bottom w:val="none" w:sz="0" w:space="0" w:color="auto"/>
        <w:right w:val="none" w:sz="0" w:space="0" w:color="auto"/>
      </w:divBdr>
    </w:div>
    <w:div w:id="1315720378">
      <w:bodyDiv w:val="1"/>
      <w:marLeft w:val="0"/>
      <w:marRight w:val="0"/>
      <w:marTop w:val="0"/>
      <w:marBottom w:val="0"/>
      <w:divBdr>
        <w:top w:val="none" w:sz="0" w:space="0" w:color="auto"/>
        <w:left w:val="none" w:sz="0" w:space="0" w:color="auto"/>
        <w:bottom w:val="none" w:sz="0" w:space="0" w:color="auto"/>
        <w:right w:val="none" w:sz="0" w:space="0" w:color="auto"/>
      </w:divBdr>
    </w:div>
    <w:div w:id="1323237677">
      <w:bodyDiv w:val="1"/>
      <w:marLeft w:val="0"/>
      <w:marRight w:val="0"/>
      <w:marTop w:val="0"/>
      <w:marBottom w:val="0"/>
      <w:divBdr>
        <w:top w:val="none" w:sz="0" w:space="0" w:color="auto"/>
        <w:left w:val="none" w:sz="0" w:space="0" w:color="auto"/>
        <w:bottom w:val="none" w:sz="0" w:space="0" w:color="auto"/>
        <w:right w:val="none" w:sz="0" w:space="0" w:color="auto"/>
      </w:divBdr>
    </w:div>
    <w:div w:id="1370106049">
      <w:bodyDiv w:val="1"/>
      <w:marLeft w:val="0"/>
      <w:marRight w:val="0"/>
      <w:marTop w:val="0"/>
      <w:marBottom w:val="0"/>
      <w:divBdr>
        <w:top w:val="none" w:sz="0" w:space="0" w:color="auto"/>
        <w:left w:val="none" w:sz="0" w:space="0" w:color="auto"/>
        <w:bottom w:val="none" w:sz="0" w:space="0" w:color="auto"/>
        <w:right w:val="none" w:sz="0" w:space="0" w:color="auto"/>
      </w:divBdr>
    </w:div>
    <w:div w:id="1433673208">
      <w:bodyDiv w:val="1"/>
      <w:marLeft w:val="0"/>
      <w:marRight w:val="0"/>
      <w:marTop w:val="0"/>
      <w:marBottom w:val="0"/>
      <w:divBdr>
        <w:top w:val="none" w:sz="0" w:space="0" w:color="auto"/>
        <w:left w:val="none" w:sz="0" w:space="0" w:color="auto"/>
        <w:bottom w:val="none" w:sz="0" w:space="0" w:color="auto"/>
        <w:right w:val="none" w:sz="0" w:space="0" w:color="auto"/>
      </w:divBdr>
    </w:div>
    <w:div w:id="1470169185">
      <w:bodyDiv w:val="1"/>
      <w:marLeft w:val="0"/>
      <w:marRight w:val="0"/>
      <w:marTop w:val="0"/>
      <w:marBottom w:val="0"/>
      <w:divBdr>
        <w:top w:val="none" w:sz="0" w:space="0" w:color="auto"/>
        <w:left w:val="none" w:sz="0" w:space="0" w:color="auto"/>
        <w:bottom w:val="none" w:sz="0" w:space="0" w:color="auto"/>
        <w:right w:val="none" w:sz="0" w:space="0" w:color="auto"/>
      </w:divBdr>
      <w:divsChild>
        <w:div w:id="1074743090">
          <w:marLeft w:val="0"/>
          <w:marRight w:val="0"/>
          <w:marTop w:val="0"/>
          <w:marBottom w:val="0"/>
          <w:divBdr>
            <w:top w:val="none" w:sz="0" w:space="0" w:color="auto"/>
            <w:left w:val="none" w:sz="0" w:space="0" w:color="auto"/>
            <w:bottom w:val="none" w:sz="0" w:space="0" w:color="auto"/>
            <w:right w:val="none" w:sz="0" w:space="0" w:color="auto"/>
          </w:divBdr>
          <w:divsChild>
            <w:div w:id="381292373">
              <w:marLeft w:val="-230"/>
              <w:marRight w:val="-230"/>
              <w:marTop w:val="0"/>
              <w:marBottom w:val="0"/>
              <w:divBdr>
                <w:top w:val="none" w:sz="0" w:space="0" w:color="auto"/>
                <w:left w:val="none" w:sz="0" w:space="0" w:color="auto"/>
                <w:bottom w:val="none" w:sz="0" w:space="0" w:color="auto"/>
                <w:right w:val="none" w:sz="0" w:space="0" w:color="auto"/>
              </w:divBdr>
              <w:divsChild>
                <w:div w:id="885065479">
                  <w:marLeft w:val="0"/>
                  <w:marRight w:val="0"/>
                  <w:marTop w:val="0"/>
                  <w:marBottom w:val="0"/>
                  <w:divBdr>
                    <w:top w:val="none" w:sz="0" w:space="0" w:color="auto"/>
                    <w:left w:val="none" w:sz="0" w:space="0" w:color="auto"/>
                    <w:bottom w:val="none" w:sz="0" w:space="0" w:color="auto"/>
                    <w:right w:val="none" w:sz="0" w:space="0" w:color="auto"/>
                  </w:divBdr>
                  <w:divsChild>
                    <w:div w:id="2021926397">
                      <w:marLeft w:val="0"/>
                      <w:marRight w:val="0"/>
                      <w:marTop w:val="0"/>
                      <w:marBottom w:val="0"/>
                      <w:divBdr>
                        <w:top w:val="none" w:sz="0" w:space="0" w:color="auto"/>
                        <w:left w:val="none" w:sz="0" w:space="0" w:color="auto"/>
                        <w:bottom w:val="none" w:sz="0" w:space="0" w:color="auto"/>
                        <w:right w:val="none" w:sz="0" w:space="0" w:color="auto"/>
                      </w:divBdr>
                    </w:div>
                    <w:div w:id="2029942794">
                      <w:marLeft w:val="0"/>
                      <w:marRight w:val="0"/>
                      <w:marTop w:val="0"/>
                      <w:marBottom w:val="0"/>
                      <w:divBdr>
                        <w:top w:val="none" w:sz="0" w:space="0" w:color="auto"/>
                        <w:left w:val="none" w:sz="0" w:space="0" w:color="auto"/>
                        <w:bottom w:val="none" w:sz="0" w:space="0" w:color="auto"/>
                        <w:right w:val="none" w:sz="0" w:space="0" w:color="auto"/>
                      </w:divBdr>
                    </w:div>
                    <w:div w:id="92676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029154">
      <w:bodyDiv w:val="1"/>
      <w:marLeft w:val="0"/>
      <w:marRight w:val="0"/>
      <w:marTop w:val="0"/>
      <w:marBottom w:val="0"/>
      <w:divBdr>
        <w:top w:val="none" w:sz="0" w:space="0" w:color="auto"/>
        <w:left w:val="none" w:sz="0" w:space="0" w:color="auto"/>
        <w:bottom w:val="none" w:sz="0" w:space="0" w:color="auto"/>
        <w:right w:val="none" w:sz="0" w:space="0" w:color="auto"/>
      </w:divBdr>
    </w:div>
    <w:div w:id="1497453545">
      <w:bodyDiv w:val="1"/>
      <w:marLeft w:val="0"/>
      <w:marRight w:val="0"/>
      <w:marTop w:val="0"/>
      <w:marBottom w:val="0"/>
      <w:divBdr>
        <w:top w:val="none" w:sz="0" w:space="0" w:color="auto"/>
        <w:left w:val="none" w:sz="0" w:space="0" w:color="auto"/>
        <w:bottom w:val="none" w:sz="0" w:space="0" w:color="auto"/>
        <w:right w:val="none" w:sz="0" w:space="0" w:color="auto"/>
      </w:divBdr>
    </w:div>
    <w:div w:id="1497958710">
      <w:bodyDiv w:val="1"/>
      <w:marLeft w:val="0"/>
      <w:marRight w:val="0"/>
      <w:marTop w:val="0"/>
      <w:marBottom w:val="0"/>
      <w:divBdr>
        <w:top w:val="none" w:sz="0" w:space="0" w:color="auto"/>
        <w:left w:val="none" w:sz="0" w:space="0" w:color="auto"/>
        <w:bottom w:val="none" w:sz="0" w:space="0" w:color="auto"/>
        <w:right w:val="none" w:sz="0" w:space="0" w:color="auto"/>
      </w:divBdr>
    </w:div>
    <w:div w:id="1586721946">
      <w:bodyDiv w:val="1"/>
      <w:marLeft w:val="0"/>
      <w:marRight w:val="0"/>
      <w:marTop w:val="0"/>
      <w:marBottom w:val="0"/>
      <w:divBdr>
        <w:top w:val="none" w:sz="0" w:space="0" w:color="auto"/>
        <w:left w:val="none" w:sz="0" w:space="0" w:color="auto"/>
        <w:bottom w:val="none" w:sz="0" w:space="0" w:color="auto"/>
        <w:right w:val="none" w:sz="0" w:space="0" w:color="auto"/>
      </w:divBdr>
      <w:divsChild>
        <w:div w:id="800030395">
          <w:marLeft w:val="547"/>
          <w:marRight w:val="0"/>
          <w:marTop w:val="0"/>
          <w:marBottom w:val="0"/>
          <w:divBdr>
            <w:top w:val="none" w:sz="0" w:space="0" w:color="auto"/>
            <w:left w:val="none" w:sz="0" w:space="0" w:color="auto"/>
            <w:bottom w:val="none" w:sz="0" w:space="0" w:color="auto"/>
            <w:right w:val="none" w:sz="0" w:space="0" w:color="auto"/>
          </w:divBdr>
        </w:div>
        <w:div w:id="1737626903">
          <w:marLeft w:val="547"/>
          <w:marRight w:val="0"/>
          <w:marTop w:val="0"/>
          <w:marBottom w:val="0"/>
          <w:divBdr>
            <w:top w:val="none" w:sz="0" w:space="0" w:color="auto"/>
            <w:left w:val="none" w:sz="0" w:space="0" w:color="auto"/>
            <w:bottom w:val="none" w:sz="0" w:space="0" w:color="auto"/>
            <w:right w:val="none" w:sz="0" w:space="0" w:color="auto"/>
          </w:divBdr>
        </w:div>
        <w:div w:id="549651318">
          <w:marLeft w:val="547"/>
          <w:marRight w:val="0"/>
          <w:marTop w:val="0"/>
          <w:marBottom w:val="0"/>
          <w:divBdr>
            <w:top w:val="none" w:sz="0" w:space="0" w:color="auto"/>
            <w:left w:val="none" w:sz="0" w:space="0" w:color="auto"/>
            <w:bottom w:val="none" w:sz="0" w:space="0" w:color="auto"/>
            <w:right w:val="none" w:sz="0" w:space="0" w:color="auto"/>
          </w:divBdr>
        </w:div>
      </w:divsChild>
    </w:div>
    <w:div w:id="1653825264">
      <w:bodyDiv w:val="1"/>
      <w:marLeft w:val="0"/>
      <w:marRight w:val="0"/>
      <w:marTop w:val="0"/>
      <w:marBottom w:val="0"/>
      <w:divBdr>
        <w:top w:val="none" w:sz="0" w:space="0" w:color="auto"/>
        <w:left w:val="none" w:sz="0" w:space="0" w:color="auto"/>
        <w:bottom w:val="none" w:sz="0" w:space="0" w:color="auto"/>
        <w:right w:val="none" w:sz="0" w:space="0" w:color="auto"/>
      </w:divBdr>
    </w:div>
    <w:div w:id="1654989424">
      <w:bodyDiv w:val="1"/>
      <w:marLeft w:val="0"/>
      <w:marRight w:val="0"/>
      <w:marTop w:val="0"/>
      <w:marBottom w:val="0"/>
      <w:divBdr>
        <w:top w:val="none" w:sz="0" w:space="0" w:color="auto"/>
        <w:left w:val="none" w:sz="0" w:space="0" w:color="auto"/>
        <w:bottom w:val="none" w:sz="0" w:space="0" w:color="auto"/>
        <w:right w:val="none" w:sz="0" w:space="0" w:color="auto"/>
      </w:divBdr>
    </w:div>
    <w:div w:id="1785728321">
      <w:bodyDiv w:val="1"/>
      <w:marLeft w:val="0"/>
      <w:marRight w:val="0"/>
      <w:marTop w:val="0"/>
      <w:marBottom w:val="0"/>
      <w:divBdr>
        <w:top w:val="none" w:sz="0" w:space="0" w:color="auto"/>
        <w:left w:val="none" w:sz="0" w:space="0" w:color="auto"/>
        <w:bottom w:val="none" w:sz="0" w:space="0" w:color="auto"/>
        <w:right w:val="none" w:sz="0" w:space="0" w:color="auto"/>
      </w:divBdr>
    </w:div>
    <w:div w:id="1801916594">
      <w:bodyDiv w:val="1"/>
      <w:marLeft w:val="0"/>
      <w:marRight w:val="0"/>
      <w:marTop w:val="0"/>
      <w:marBottom w:val="0"/>
      <w:divBdr>
        <w:top w:val="none" w:sz="0" w:space="0" w:color="auto"/>
        <w:left w:val="none" w:sz="0" w:space="0" w:color="auto"/>
        <w:bottom w:val="none" w:sz="0" w:space="0" w:color="auto"/>
        <w:right w:val="none" w:sz="0" w:space="0" w:color="auto"/>
      </w:divBdr>
    </w:div>
    <w:div w:id="1882159415">
      <w:bodyDiv w:val="1"/>
      <w:marLeft w:val="0"/>
      <w:marRight w:val="0"/>
      <w:marTop w:val="0"/>
      <w:marBottom w:val="0"/>
      <w:divBdr>
        <w:top w:val="none" w:sz="0" w:space="0" w:color="auto"/>
        <w:left w:val="none" w:sz="0" w:space="0" w:color="auto"/>
        <w:bottom w:val="none" w:sz="0" w:space="0" w:color="auto"/>
        <w:right w:val="none" w:sz="0" w:space="0" w:color="auto"/>
      </w:divBdr>
    </w:div>
    <w:div w:id="1889804591">
      <w:bodyDiv w:val="1"/>
      <w:marLeft w:val="0"/>
      <w:marRight w:val="0"/>
      <w:marTop w:val="0"/>
      <w:marBottom w:val="0"/>
      <w:divBdr>
        <w:top w:val="none" w:sz="0" w:space="0" w:color="auto"/>
        <w:left w:val="none" w:sz="0" w:space="0" w:color="auto"/>
        <w:bottom w:val="none" w:sz="0" w:space="0" w:color="auto"/>
        <w:right w:val="none" w:sz="0" w:space="0" w:color="auto"/>
      </w:divBdr>
    </w:div>
    <w:div w:id="1899584019">
      <w:bodyDiv w:val="1"/>
      <w:marLeft w:val="0"/>
      <w:marRight w:val="0"/>
      <w:marTop w:val="0"/>
      <w:marBottom w:val="0"/>
      <w:divBdr>
        <w:top w:val="none" w:sz="0" w:space="0" w:color="auto"/>
        <w:left w:val="none" w:sz="0" w:space="0" w:color="auto"/>
        <w:bottom w:val="none" w:sz="0" w:space="0" w:color="auto"/>
        <w:right w:val="none" w:sz="0" w:space="0" w:color="auto"/>
      </w:divBdr>
    </w:div>
    <w:div w:id="1963147484">
      <w:bodyDiv w:val="1"/>
      <w:marLeft w:val="0"/>
      <w:marRight w:val="0"/>
      <w:marTop w:val="0"/>
      <w:marBottom w:val="0"/>
      <w:divBdr>
        <w:top w:val="none" w:sz="0" w:space="0" w:color="auto"/>
        <w:left w:val="none" w:sz="0" w:space="0" w:color="auto"/>
        <w:bottom w:val="none" w:sz="0" w:space="0" w:color="auto"/>
        <w:right w:val="none" w:sz="0" w:space="0" w:color="auto"/>
      </w:divBdr>
    </w:div>
    <w:div w:id="1965429104">
      <w:bodyDiv w:val="1"/>
      <w:marLeft w:val="0"/>
      <w:marRight w:val="0"/>
      <w:marTop w:val="0"/>
      <w:marBottom w:val="0"/>
      <w:divBdr>
        <w:top w:val="none" w:sz="0" w:space="0" w:color="auto"/>
        <w:left w:val="none" w:sz="0" w:space="0" w:color="auto"/>
        <w:bottom w:val="none" w:sz="0" w:space="0" w:color="auto"/>
        <w:right w:val="none" w:sz="0" w:space="0" w:color="auto"/>
      </w:divBdr>
    </w:div>
    <w:div w:id="2043748023">
      <w:bodyDiv w:val="1"/>
      <w:marLeft w:val="0"/>
      <w:marRight w:val="0"/>
      <w:marTop w:val="0"/>
      <w:marBottom w:val="0"/>
      <w:divBdr>
        <w:top w:val="none" w:sz="0" w:space="0" w:color="auto"/>
        <w:left w:val="none" w:sz="0" w:space="0" w:color="auto"/>
        <w:bottom w:val="none" w:sz="0" w:space="0" w:color="auto"/>
        <w:right w:val="none" w:sz="0" w:space="0" w:color="auto"/>
      </w:divBdr>
    </w:div>
    <w:div w:id="2047101351">
      <w:bodyDiv w:val="1"/>
      <w:marLeft w:val="0"/>
      <w:marRight w:val="0"/>
      <w:marTop w:val="0"/>
      <w:marBottom w:val="0"/>
      <w:divBdr>
        <w:top w:val="none" w:sz="0" w:space="0" w:color="auto"/>
        <w:left w:val="none" w:sz="0" w:space="0" w:color="auto"/>
        <w:bottom w:val="none" w:sz="0" w:space="0" w:color="auto"/>
        <w:right w:val="none" w:sz="0" w:space="0" w:color="auto"/>
      </w:divBdr>
      <w:divsChild>
        <w:div w:id="2143381154">
          <w:marLeft w:val="547"/>
          <w:marRight w:val="0"/>
          <w:marTop w:val="0"/>
          <w:marBottom w:val="0"/>
          <w:divBdr>
            <w:top w:val="none" w:sz="0" w:space="0" w:color="auto"/>
            <w:left w:val="none" w:sz="0" w:space="0" w:color="auto"/>
            <w:bottom w:val="none" w:sz="0" w:space="0" w:color="auto"/>
            <w:right w:val="none" w:sz="0" w:space="0" w:color="auto"/>
          </w:divBdr>
        </w:div>
      </w:divsChild>
    </w:div>
    <w:div w:id="2059939203">
      <w:bodyDiv w:val="1"/>
      <w:marLeft w:val="0"/>
      <w:marRight w:val="0"/>
      <w:marTop w:val="0"/>
      <w:marBottom w:val="0"/>
      <w:divBdr>
        <w:top w:val="none" w:sz="0" w:space="0" w:color="auto"/>
        <w:left w:val="none" w:sz="0" w:space="0" w:color="auto"/>
        <w:bottom w:val="none" w:sz="0" w:space="0" w:color="auto"/>
        <w:right w:val="none" w:sz="0" w:space="0" w:color="auto"/>
      </w:divBdr>
    </w:div>
    <w:div w:id="2066642980">
      <w:bodyDiv w:val="1"/>
      <w:marLeft w:val="0"/>
      <w:marRight w:val="0"/>
      <w:marTop w:val="0"/>
      <w:marBottom w:val="0"/>
      <w:divBdr>
        <w:top w:val="none" w:sz="0" w:space="0" w:color="auto"/>
        <w:left w:val="none" w:sz="0" w:space="0" w:color="auto"/>
        <w:bottom w:val="none" w:sz="0" w:space="0" w:color="auto"/>
        <w:right w:val="none" w:sz="0" w:space="0" w:color="auto"/>
      </w:divBdr>
    </w:div>
    <w:div w:id="2125884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mon.gov.ua/storage/app/uploads/public/627/125/e34/627125e3412d4434578376.pdf" TargetMode="External"/><Relationship Id="rId18" Type="http://schemas.openxmlformats.org/officeDocument/2006/relationships/hyperlink" Target="https://mon.gov.ua/storage/app/uploads/public/624/b16/581/624b165811dd9015812979.pdf"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mon.gov.ua/storage/app/media/doshkilna/2022/04/03/List-1.3370-22-06.03.22.pdf" TargetMode="External"/><Relationship Id="rId7" Type="http://schemas.openxmlformats.org/officeDocument/2006/relationships/footnotes" Target="footnotes.xml"/><Relationship Id="rId12" Type="http://schemas.openxmlformats.org/officeDocument/2006/relationships/hyperlink" Target="https://zakon.rada.gov.ua/laws/show/2126-20" TargetMode="External"/><Relationship Id="rId17" Type="http://schemas.openxmlformats.org/officeDocument/2006/relationships/hyperlink" Target="https://mon.gov.ua/storage/app/media/doshkilna/2022/04/10/03/Shchodo.vidpustok.bez.zberezhennya.zarobitnoyi.platy-1.3292-22-28.02.22.pdf"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mon.gov.ua/storage/app/media/doshkilna/2022/04/10/03/Pro.trud.zakon.u.haluzi.osv.nauky.voyen.stanu-1.3378-22-07.03.22.pdf" TargetMode="External"/><Relationship Id="rId20" Type="http://schemas.openxmlformats.org/officeDocument/2006/relationships/hyperlink" Target="https://mon.gov.ua/storage/app/media/doshkilna/2022/04/03/List-1.3454-22-15.03.22.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zakon.rada.gov.ua/laws/show/389-19"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mon.gov.ua/storage/app/media/doshkilna/2022/04/10/03/Shchodo.dyst.formy.roboty-1.3463-22-15.03.22.pdf" TargetMode="External"/><Relationship Id="rId23" Type="http://schemas.openxmlformats.org/officeDocument/2006/relationships/header" Target="header1.xml"/><Relationship Id="rId10" Type="http://schemas.openxmlformats.org/officeDocument/2006/relationships/hyperlink" Target="https://zakon.rada.gov.ua/laws/show/2126-20" TargetMode="External"/><Relationship Id="rId19" Type="http://schemas.openxmlformats.org/officeDocument/2006/relationships/hyperlink" Target="https://mon.gov.ua/storage/app/media/doshkilna/2022/04/03/List-1.3475-22-17.03.22.pdf" TargetMode="External"/><Relationship Id="rId4" Type="http://schemas.microsoft.com/office/2007/relationships/stylesWithEffects" Target="stylesWithEffects.xml"/><Relationship Id="rId9" Type="http://schemas.openxmlformats.org/officeDocument/2006/relationships/hyperlink" Target="https://zakon.rada.gov.ua/laws/show/2145-19" TargetMode="External"/><Relationship Id="rId14" Type="http://schemas.openxmlformats.org/officeDocument/2006/relationships/hyperlink" Target="https://mon.gov.ua/storage/app/uploads/public/624/b16/581/624b165811dd9015812979.pdf" TargetMode="External"/><Relationship Id="rId22" Type="http://schemas.openxmlformats.org/officeDocument/2006/relationships/hyperlink" Target="https://mon.gov.ua/storage/app/media/doshkilna/2022/04/03/List-1.9-766-12.12.19.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A4DAA3-B930-4B70-AC53-841D8B3386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9086</TotalTime>
  <Pages>105</Pages>
  <Words>18575</Words>
  <Characters>105880</Characters>
  <Application>Microsoft Office Word</Application>
  <DocSecurity>0</DocSecurity>
  <Lines>882</Lines>
  <Paragraphs>248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131</cp:revision>
  <cp:lastPrinted>2021-10-08T05:33:00Z</cp:lastPrinted>
  <dcterms:created xsi:type="dcterms:W3CDTF">2018-08-06T08:00:00Z</dcterms:created>
  <dcterms:modified xsi:type="dcterms:W3CDTF">2022-11-23T08:09:00Z</dcterms:modified>
</cp:coreProperties>
</file>